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75ac" w14:textId="3c77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2015-2017 жылдарға арналған аудандық бюджеті туралы</w:t>
      </w:r>
    </w:p>
    <w:p>
      <w:pPr>
        <w:spacing w:after="0"/>
        <w:ind w:left="0"/>
        <w:jc w:val="both"/>
      </w:pPr>
      <w:r>
        <w:rPr>
          <w:rFonts w:ascii="Times New Roman"/>
          <w:b w:val="false"/>
          <w:i w:val="false"/>
          <w:color w:val="000000"/>
          <w:sz w:val="28"/>
        </w:rPr>
        <w:t>Қостанай облысы Қамысты ауданы мәслихатының 2014 жылғы 24 желтоқсандағы № 247 шешімі. Қостанай облысының Әділет департаментінде 2015 жылғы 8 қаңтарда № 5273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Қамысты ауданының 2015- 2017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- 1676139,6 мың теңге, оның ішінде:</w:t>
      </w:r>
      <w:r>
        <w:br/>
      </w:r>
      <w:r>
        <w:rPr>
          <w:rFonts w:ascii="Times New Roman"/>
          <w:b w:val="false"/>
          <w:i w:val="false"/>
          <w:color w:val="000000"/>
          <w:sz w:val="28"/>
        </w:rPr>
        <w:t>
      салықтық түсімдер бойынша – 563847,0 мың теңге;</w:t>
      </w:r>
      <w:r>
        <w:br/>
      </w:r>
      <w:r>
        <w:rPr>
          <w:rFonts w:ascii="Times New Roman"/>
          <w:b w:val="false"/>
          <w:i w:val="false"/>
          <w:color w:val="000000"/>
          <w:sz w:val="28"/>
        </w:rPr>
        <w:t>
      салықтық емес түсімдер бойынша – 12236,0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трансферттердің түсімдері бойынша – 1100056,6 мың теңге;</w:t>
      </w:r>
      <w:r>
        <w:br/>
      </w:r>
      <w:r>
        <w:rPr>
          <w:rFonts w:ascii="Times New Roman"/>
          <w:b w:val="false"/>
          <w:i w:val="false"/>
          <w:color w:val="000000"/>
          <w:sz w:val="28"/>
        </w:rPr>
        <w:t>
</w:t>
      </w:r>
      <w:r>
        <w:rPr>
          <w:rFonts w:ascii="Times New Roman"/>
          <w:b w:val="false"/>
          <w:i w:val="false"/>
          <w:color w:val="000000"/>
          <w:sz w:val="28"/>
        </w:rPr>
        <w:t>
      2) шығындар – 1705780,1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9460,0 мың теңге, оның ішінде:</w:t>
      </w:r>
      <w:r>
        <w:br/>
      </w:r>
      <w:r>
        <w:rPr>
          <w:rFonts w:ascii="Times New Roman"/>
          <w:b w:val="false"/>
          <w:i w:val="false"/>
          <w:color w:val="000000"/>
          <w:sz w:val="28"/>
        </w:rPr>
        <w:t>
      бюджеттік кредиттер – 16784,0 мың теңге;</w:t>
      </w:r>
      <w:r>
        <w:br/>
      </w:r>
      <w:r>
        <w:rPr>
          <w:rFonts w:ascii="Times New Roman"/>
          <w:b w:val="false"/>
          <w:i w:val="false"/>
          <w:color w:val="000000"/>
          <w:sz w:val="28"/>
        </w:rPr>
        <w:t>
      бюджеттік кредиттерді өтеу – 7324,0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-39100,5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39100,5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20.10.2015 </w:t>
      </w:r>
      <w:r>
        <w:rPr>
          <w:rFonts w:ascii="Times New Roman"/>
          <w:b w:val="false"/>
          <w:i w:val="false"/>
          <w:color w:val="000000"/>
          <w:sz w:val="28"/>
        </w:rPr>
        <w:t>№ 319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арналған аудандық бюджетте облыстық бюджеттен аудан бюджетін дамытуға – 0,0 мың теңге сомасында нысаналы трансферттер түсімі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ауылдық елді мекендерде сумен жабдықтау жүйелерін дамытуға - 0,0 мың теңге сомасында нысаналы трансферт;</w:t>
      </w:r>
      <w:r>
        <w:br/>
      </w:r>
      <w:r>
        <w:rPr>
          <w:rFonts w:ascii="Times New Roman"/>
          <w:b w:val="false"/>
          <w:i w:val="false"/>
          <w:color w:val="000000"/>
          <w:sz w:val="28"/>
        </w:rPr>
        <w:t>
</w:t>
      </w:r>
      <w:r>
        <w:rPr>
          <w:rFonts w:ascii="Times New Roman"/>
          <w:b w:val="false"/>
          <w:i w:val="false"/>
          <w:color w:val="000000"/>
          <w:sz w:val="28"/>
        </w:rPr>
        <w:t>
      2) спорт объектілерін дамытуға – 0,0 мың теңге сомасында нысаналы трансферт.</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Қамысты ауданы мәслихатының 18.08.2015 </w:t>
      </w:r>
      <w:r>
        <w:rPr>
          <w:rFonts w:ascii="Times New Roman"/>
          <w:b w:val="false"/>
          <w:i w:val="false"/>
          <w:color w:val="000000"/>
          <w:sz w:val="28"/>
        </w:rPr>
        <w:t>№ 307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республикалық бюджеттен ағымдағы нысаналы трансферттердің түсімі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төлеуге – 275,0 мың теңге сомасында;</w:t>
      </w:r>
      <w:r>
        <w:br/>
      </w:r>
      <w:r>
        <w:rPr>
          <w:rFonts w:ascii="Times New Roman"/>
          <w:b w:val="false"/>
          <w:i w:val="false"/>
          <w:color w:val="000000"/>
          <w:sz w:val="28"/>
        </w:rPr>
        <w:t>
</w:t>
      </w:r>
      <w:r>
        <w:rPr>
          <w:rFonts w:ascii="Times New Roman"/>
          <w:b w:val="false"/>
          <w:i w:val="false"/>
          <w:color w:val="000000"/>
          <w:sz w:val="28"/>
        </w:rPr>
        <w:t>
      2) 18 жасқа дейінгі балаларға мемлекеттік жәрдемақылар төлеуге – 993,0 мың теңге сомасында;</w:t>
      </w:r>
      <w:r>
        <w:br/>
      </w:r>
      <w:r>
        <w:rPr>
          <w:rFonts w:ascii="Times New Roman"/>
          <w:b w:val="false"/>
          <w:i w:val="false"/>
          <w:color w:val="000000"/>
          <w:sz w:val="28"/>
        </w:rPr>
        <w:t>
</w:t>
      </w:r>
      <w:r>
        <w:rPr>
          <w:rFonts w:ascii="Times New Roman"/>
          <w:b w:val="false"/>
          <w:i w:val="false"/>
          <w:color w:val="000000"/>
          <w:sz w:val="28"/>
        </w:rPr>
        <w:t>
      3) әлеуметтік қорғау көрсету және халыққа көмек нормаларын ұлғайтуына мүгедектерді міндетті гигиеналық құралдармен қамтамасыз етуге – 11804,0 мың теңге сомасында;</w:t>
      </w:r>
      <w:r>
        <w:br/>
      </w:r>
      <w:r>
        <w:rPr>
          <w:rFonts w:ascii="Times New Roman"/>
          <w:b w:val="false"/>
          <w:i w:val="false"/>
          <w:color w:val="000000"/>
          <w:sz w:val="28"/>
        </w:rPr>
        <w:t>
</w:t>
      </w:r>
      <w:r>
        <w:rPr>
          <w:rFonts w:ascii="Times New Roman"/>
          <w:b w:val="false"/>
          <w:i w:val="false"/>
          <w:color w:val="000000"/>
          <w:sz w:val="28"/>
        </w:rPr>
        <w:t>
      4) Ұлы Отан соғысындағы Жеңістің жетпіс жылдығына арналған іс-шараларды өткізуге – 2510,0 мың теңге сомасында;</w:t>
      </w:r>
      <w:r>
        <w:br/>
      </w:r>
      <w:r>
        <w:rPr>
          <w:rFonts w:ascii="Times New Roman"/>
          <w:b w:val="false"/>
          <w:i w:val="false"/>
          <w:color w:val="000000"/>
          <w:sz w:val="28"/>
        </w:rPr>
        <w:t>
</w:t>
      </w:r>
      <w:r>
        <w:rPr>
          <w:rFonts w:ascii="Times New Roman"/>
          <w:b w:val="false"/>
          <w:i w:val="false"/>
          <w:color w:val="000000"/>
          <w:sz w:val="28"/>
        </w:rPr>
        <w:t>
      5)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 61505,0 мың теңге сомасында;</w:t>
      </w:r>
      <w:r>
        <w:br/>
      </w:r>
      <w:r>
        <w:rPr>
          <w:rFonts w:ascii="Times New Roman"/>
          <w:b w:val="false"/>
          <w:i w:val="false"/>
          <w:color w:val="000000"/>
          <w:sz w:val="28"/>
        </w:rPr>
        <w:t>
</w:t>
      </w:r>
      <w:r>
        <w:rPr>
          <w:rFonts w:ascii="Times New Roman"/>
          <w:b w:val="false"/>
          <w:i w:val="false"/>
          <w:color w:val="000000"/>
          <w:sz w:val="28"/>
        </w:rPr>
        <w:t>
      6) мемлекеттiк әкiмшiлiк қызметшiлерге төленетiн еңбекақы деңгейiн арттыруға – 0,0 мың теңге сомасында;</w:t>
      </w:r>
      <w:r>
        <w:br/>
      </w:r>
      <w:r>
        <w:rPr>
          <w:rFonts w:ascii="Times New Roman"/>
          <w:b w:val="false"/>
          <w:i w:val="false"/>
          <w:color w:val="000000"/>
          <w:sz w:val="28"/>
        </w:rPr>
        <w:t>
</w:t>
      </w:r>
      <w:r>
        <w:rPr>
          <w:rFonts w:ascii="Times New Roman"/>
          <w:b w:val="false"/>
          <w:i w:val="false"/>
          <w:color w:val="000000"/>
          <w:sz w:val="28"/>
        </w:rPr>
        <w:t>
      7) мектепке дейінгі білім беру ұйымдарында мемлекеттік білім беру тапсырысын іске асыруға - 20361,0 мың теңге сомасында;</w:t>
      </w:r>
      <w:r>
        <w:br/>
      </w:r>
      <w:r>
        <w:rPr>
          <w:rFonts w:ascii="Times New Roman"/>
          <w:b w:val="false"/>
          <w:i w:val="false"/>
          <w:color w:val="000000"/>
          <w:sz w:val="28"/>
        </w:rPr>
        <w:t>
</w:t>
      </w:r>
      <w:r>
        <w:rPr>
          <w:rFonts w:ascii="Times New Roman"/>
          <w:b w:val="false"/>
          <w:i w:val="false"/>
          <w:color w:val="000000"/>
          <w:sz w:val="28"/>
        </w:rPr>
        <w:t>
      8) үш деңгейлі жүйе бойынша біліктілікті арттырудан өткен мұғалімдерге төленетін еңбекақыны арттыруға – 25587,0 мың теңге сомасында;</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органдардың агроөнеркәсіптік кешен бөлімшелерін ұстауға – 1927,0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Қамысты ауданы мәслихатының 01.06.2015 </w:t>
      </w:r>
      <w:r>
        <w:rPr>
          <w:rFonts w:ascii="Times New Roman"/>
          <w:b w:val="false"/>
          <w:i w:val="false"/>
          <w:color w:val="000000"/>
          <w:sz w:val="28"/>
        </w:rPr>
        <w:t>№ 283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 республикалық бюджеттен алынған кредиттер түсімі мамандарды әлеуметтік қолдау шараларын іске асыру үшін ағымдағы орналастыру үшін – 16784,0 мың теңге сомасында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Қамысты ауданы мәслихатының 20.10.2015 </w:t>
      </w:r>
      <w:r>
        <w:rPr>
          <w:rFonts w:ascii="Times New Roman"/>
          <w:b w:val="false"/>
          <w:i w:val="false"/>
          <w:color w:val="000000"/>
          <w:sz w:val="28"/>
        </w:rPr>
        <w:t>№ 319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бюджетте республикалық бюджеттен қаражаттар түсімінің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 іске асыруға келесі бағыттар бойынша қарастырылғаны ескерілсін:</w:t>
      </w:r>
      <w:r>
        <w:br/>
      </w:r>
      <w:r>
        <w:rPr>
          <w:rFonts w:ascii="Times New Roman"/>
          <w:b w:val="false"/>
          <w:i w:val="false"/>
          <w:color w:val="000000"/>
          <w:sz w:val="28"/>
        </w:rPr>
        <w:t>
      - жастар практикасына;</w:t>
      </w:r>
      <w:r>
        <w:br/>
      </w:r>
      <w:r>
        <w:rPr>
          <w:rFonts w:ascii="Times New Roman"/>
          <w:b w:val="false"/>
          <w:i w:val="false"/>
          <w:color w:val="000000"/>
          <w:sz w:val="28"/>
        </w:rPr>
        <w:t>
      - халықты жұмыспен қамту орталықтарын қамтамасыз етуге;</w:t>
      </w:r>
      <w:r>
        <w:br/>
      </w:r>
      <w:r>
        <w:rPr>
          <w:rFonts w:ascii="Times New Roman"/>
          <w:b w:val="false"/>
          <w:i w:val="false"/>
          <w:color w:val="000000"/>
          <w:sz w:val="28"/>
        </w:rPr>
        <w:t>
      - жалақыны ішінара субсидиялау үшін;</w:t>
      </w:r>
      <w:r>
        <w:br/>
      </w:r>
      <w:r>
        <w:rPr>
          <w:rFonts w:ascii="Times New Roman"/>
          <w:b w:val="false"/>
          <w:i w:val="false"/>
          <w:color w:val="000000"/>
          <w:sz w:val="28"/>
        </w:rPr>
        <w:t>
      - кадрларды кәсіптік даярлау, қайта даярлау және біліктілігін арттыруға;</w:t>
      </w:r>
      <w:r>
        <w:br/>
      </w:r>
      <w:r>
        <w:rPr>
          <w:rFonts w:ascii="Times New Roman"/>
          <w:b w:val="false"/>
          <w:i w:val="false"/>
          <w:color w:val="000000"/>
          <w:sz w:val="28"/>
        </w:rPr>
        <w:t>
      Көрсетілген трансферттерді бөлу Қамысты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Қамысты ауданы мәслихатының 20.03.2015 </w:t>
      </w:r>
      <w:r>
        <w:rPr>
          <w:rFonts w:ascii="Times New Roman"/>
          <w:b w:val="false"/>
          <w:i w:val="false"/>
          <w:color w:val="000000"/>
          <w:sz w:val="28"/>
        </w:rPr>
        <w:t>№ 262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облыстық бюджеттен қаражат түсімдері көзделгені ескерілсін, оның ішінде:</w:t>
      </w:r>
      <w:r>
        <w:br/>
      </w:r>
      <w:r>
        <w:rPr>
          <w:rFonts w:ascii="Times New Roman"/>
          <w:b w:val="false"/>
          <w:i w:val="false"/>
          <w:color w:val="000000"/>
          <w:sz w:val="28"/>
        </w:rPr>
        <w:t>
      - аудандар және қалалар деңгейіне ақшалай қаражаттарды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асырап бағауға - 1336,0 мың теңге сомасында;</w:t>
      </w:r>
      <w:r>
        <w:br/>
      </w:r>
      <w:r>
        <w:rPr>
          <w:rFonts w:ascii="Times New Roman"/>
          <w:b w:val="false"/>
          <w:i w:val="false"/>
          <w:color w:val="000000"/>
          <w:sz w:val="28"/>
        </w:rPr>
        <w:t>
      -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- 149,0 мың теңге сомасында;</w:t>
      </w:r>
      <w:r>
        <w:br/>
      </w:r>
      <w:r>
        <w:rPr>
          <w:rFonts w:ascii="Times New Roman"/>
          <w:b w:val="false"/>
          <w:i w:val="false"/>
          <w:color w:val="000000"/>
          <w:sz w:val="28"/>
        </w:rPr>
        <w:t>
      - облыстық спартакиада өткізу кезеңінде мәдени-бұқаралық іс- шаралар даярлауға және өткізуге - 0,0 мың теңге сомасында;</w:t>
      </w:r>
      <w:r>
        <w:br/>
      </w:r>
      <w:r>
        <w:rPr>
          <w:rFonts w:ascii="Times New Roman"/>
          <w:b w:val="false"/>
          <w:i w:val="false"/>
          <w:color w:val="000000"/>
          <w:sz w:val="28"/>
        </w:rPr>
        <w:t>
      - дене шынықтыру және спорт бөліміне спорттық мүккаммал мен жабдықтарды сатып алуға – 0,0 мың теңге сомасында;</w:t>
      </w:r>
      <w:r>
        <w:br/>
      </w:r>
      <w:r>
        <w:rPr>
          <w:rFonts w:ascii="Times New Roman"/>
          <w:b w:val="false"/>
          <w:i w:val="false"/>
          <w:color w:val="000000"/>
          <w:sz w:val="28"/>
        </w:rPr>
        <w:t>
      -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мектебін ұстауға - 0,0 мың теңге сомасында;</w:t>
      </w:r>
      <w:r>
        <w:br/>
      </w:r>
      <w:r>
        <w:rPr>
          <w:rFonts w:ascii="Times New Roman"/>
          <w:b w:val="false"/>
          <w:i w:val="false"/>
          <w:color w:val="000000"/>
          <w:sz w:val="28"/>
        </w:rPr>
        <w:t>
      - Ұлы Отан соғысы қатысушыларының және мүгедектерінің тұрмыстық қажеттіліктеріне әлеуметтік көмек мөлшерін 6-дан 10 айлық есептік көрсеткішке дейін ұлғайтуға – 253,3 мың теңге сомасында;</w:t>
      </w:r>
      <w:r>
        <w:br/>
      </w:r>
      <w:r>
        <w:rPr>
          <w:rFonts w:ascii="Times New Roman"/>
          <w:b w:val="false"/>
          <w:i w:val="false"/>
          <w:color w:val="000000"/>
          <w:sz w:val="28"/>
        </w:rPr>
        <w:t>
      - ауыл ішіндегі автомобиль жолдарын орташа жөндеуіне – 0,0 мың теңге;</w:t>
      </w:r>
      <w:r>
        <w:br/>
      </w:r>
      <w:r>
        <w:rPr>
          <w:rFonts w:ascii="Times New Roman"/>
          <w:b w:val="false"/>
          <w:i w:val="false"/>
          <w:color w:val="000000"/>
          <w:sz w:val="28"/>
        </w:rPr>
        <w:t>
      - аудандық маңызы бар автомобиль жолдарын қысқы ұстауына - 0,0 мың теңге сомасында;</w:t>
      </w:r>
      <w:r>
        <w:br/>
      </w:r>
      <w:r>
        <w:rPr>
          <w:rFonts w:ascii="Times New Roman"/>
          <w:b w:val="false"/>
          <w:i w:val="false"/>
          <w:color w:val="000000"/>
          <w:sz w:val="28"/>
        </w:rPr>
        <w:t>
      - 2015 жылға арналған электрондық оқыту жүйесінің бағдарламасы щеңберінде кең жолақты интернетке төлеуге – 0,0 мың теңге сомасында;</w:t>
      </w:r>
      <w:r>
        <w:br/>
      </w:r>
      <w:r>
        <w:rPr>
          <w:rFonts w:ascii="Times New Roman"/>
          <w:b w:val="false"/>
          <w:i w:val="false"/>
          <w:color w:val="000000"/>
          <w:sz w:val="28"/>
        </w:rPr>
        <w:t>
      -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 – 194,3 мың теңге сомасында;</w:t>
      </w:r>
      <w:r>
        <w:br/>
      </w:r>
      <w:r>
        <w:rPr>
          <w:rFonts w:ascii="Times New Roman"/>
          <w:b w:val="false"/>
          <w:i w:val="false"/>
          <w:color w:val="000000"/>
          <w:sz w:val="28"/>
        </w:rPr>
        <w:t>
      -жануарлардың энзоотиялық ауруларының алдын-алу бойынша ветеринариялық іс-шараларды жүргізуге – 112,0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Қамысты ауданы мәслихатының 20.10.2015 </w:t>
      </w:r>
      <w:r>
        <w:rPr>
          <w:rFonts w:ascii="Times New Roman"/>
          <w:b w:val="false"/>
          <w:i w:val="false"/>
          <w:color w:val="000000"/>
          <w:sz w:val="28"/>
        </w:rPr>
        <w:t>№ 319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«Қамысты ауданы жергілікті атқарушы органының 2015 жылға арналған резерві – 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Қамысты ауданы мәслихатының 20.10.2015 </w:t>
      </w:r>
      <w:r>
        <w:rPr>
          <w:rFonts w:ascii="Times New Roman"/>
          <w:b w:val="false"/>
          <w:i w:val="false"/>
          <w:color w:val="000000"/>
          <w:sz w:val="28"/>
        </w:rPr>
        <w:t>№ 319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2015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Ауылдық округтер және ауылдар әкімдіктерінің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9-1. 2015 жылға арналған аудан бюджетінде жергілікті өзін-өзі басқару органдарына берілетін трансфеттердің ауылдар, кенттер, ауылдық округтер, аудандық маңызы бар қалалар арасында бөлінуі 250,0 мың теңге сомасында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9-1-тармақпен толықтырылды - Қостанай облысы Қамысты ауданы мәслихатының 18.08.2015 </w:t>
      </w:r>
      <w:r>
        <w:rPr>
          <w:rFonts w:ascii="Times New Roman"/>
          <w:b w:val="false"/>
          <w:i w:val="false"/>
          <w:color w:val="000000"/>
          <w:sz w:val="28"/>
        </w:rPr>
        <w:t>№ 307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bookmarkStart w:name="z2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247 шешіміне 1-қосымша  </w:t>
      </w:r>
    </w:p>
    <w:bookmarkEnd w:id="1"/>
    <w:p>
      <w:pPr>
        <w:spacing w:after="0"/>
        <w:ind w:left="0"/>
        <w:jc w:val="left"/>
      </w:pPr>
      <w:r>
        <w:rPr>
          <w:rFonts w:ascii="Times New Roman"/>
          <w:b/>
          <w:i w:val="false"/>
          <w:color w:val="000000"/>
        </w:rPr>
        <w:t xml:space="preserve"> Қамысты ауданының 2015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20.10.2015 </w:t>
      </w:r>
      <w:r>
        <w:rPr>
          <w:rFonts w:ascii="Times New Roman"/>
          <w:b w:val="false"/>
          <w:i w:val="false"/>
          <w:color w:val="ff0000"/>
          <w:sz w:val="28"/>
        </w:rPr>
        <w:t>№ 319</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825"/>
        <w:gridCol w:w="744"/>
        <w:gridCol w:w="663"/>
        <w:gridCol w:w="7020"/>
        <w:gridCol w:w="237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1676139,6</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563847,0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126002,0</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126002,0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85918,0</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85918,0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288047,0</w:t>
            </w:r>
          </w:p>
        </w:tc>
      </w:tr>
      <w:tr>
        <w:trPr>
          <w:trHeight w:val="3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261632,0</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21250,0</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61727,0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66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w:t>
            </w:r>
          </w:p>
        </w:tc>
      </w:tr>
      <w:tr>
        <w:trPr>
          <w:trHeight w:val="22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w:t>
            </w:r>
          </w:p>
        </w:tc>
      </w:tr>
      <w:tr>
        <w:trPr>
          <w:trHeight w:val="3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1100056,6</w:t>
            </w:r>
          </w:p>
        </w:tc>
      </w:tr>
      <w:tr>
        <w:trPr>
          <w:trHeight w:val="5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1100056,6</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1100056,6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708"/>
        <w:gridCol w:w="769"/>
        <w:gridCol w:w="808"/>
        <w:gridCol w:w="6732"/>
        <w:gridCol w:w="237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1705780,1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244869,5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206902,9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14568,6</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69206,7</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69206,7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123127,6</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123017,6</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15636,7</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14586,5</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14586,5</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1011270,1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70519,0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877298,1</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851688,3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834409,6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41092,0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9470,7</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13958,3</w:t>
            </w:r>
            <w:r>
              <w:br/>
            </w:r>
            <w:r>
              <w:rPr>
                <w:rFonts w:ascii="Times New Roman"/>
                <w:b w:val="false"/>
                <w:i w:val="false"/>
                <w:color w:val="000000"/>
                <w:sz w:val="20"/>
              </w:rPr>
              <w:t>
 </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11801,0</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11894,3</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10528,0</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28556,5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28556,5</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58332,7</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4776,7</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4776,7</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43431,5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18458,7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132317,2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41087,9</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41087,9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41087,9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12816,4</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50184,4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45158,4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32679,0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12479,4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17491,4</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9860,4</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4529,7</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80270,9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14983,9</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7432,5</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14286,1</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14286,1</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67017,2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67017,2</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41441,2</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41441,2</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6610,6</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16784,0</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29640,5</w:t>
            </w:r>
          </w:p>
        </w:tc>
      </w:tr>
    </w:tbl>
    <w:bookmarkStart w:name="z2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247 шешіміне 2-қосымша  </w:t>
      </w:r>
    </w:p>
    <w:bookmarkEnd w:id="2"/>
    <w:p>
      <w:pPr>
        <w:spacing w:after="0"/>
        <w:ind w:left="0"/>
        <w:jc w:val="left"/>
      </w:pPr>
      <w:r>
        <w:rPr>
          <w:rFonts w:ascii="Times New Roman"/>
          <w:b/>
          <w:i w:val="false"/>
          <w:color w:val="000000"/>
        </w:rPr>
        <w:t xml:space="preserve"> Қамысты ауданының 2016 жылға</w:t>
      </w:r>
      <w:r>
        <w:br/>
      </w:r>
      <w:r>
        <w:rPr>
          <w:rFonts w:ascii="Times New Roman"/>
          <w:b/>
          <w:i w:val="false"/>
          <w:color w:val="000000"/>
        </w:rPr>
        <w:t>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532"/>
        <w:gridCol w:w="412"/>
        <w:gridCol w:w="451"/>
        <w:gridCol w:w="7865"/>
        <w:gridCol w:w="194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1728803,0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614540,0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202875,0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202875,0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111360,0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111360,0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266765,0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237729,0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24051,0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1112394,0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1112394,0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74"/>
        <w:gridCol w:w="790"/>
        <w:gridCol w:w="712"/>
        <w:gridCol w:w="7343"/>
        <w:gridCol w:w="190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1728803,0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244140,0</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202333,0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60603,0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122839,0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122839,0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14518,0</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14056,0</w:t>
            </w:r>
          </w:p>
        </w:tc>
      </w:tr>
      <w:tr>
        <w:trPr>
          <w:trHeight w:val="6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1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933295,0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68959,0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68959,0</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66959,0</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829265,0</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799340,0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783081,0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28139,0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28139,0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35071,0</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35071,0</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10025,0</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72877,0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53062,0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53062,0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Жумыспен қамту бағдарламасы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4198,0</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15178,0</w:t>
            </w:r>
          </w:p>
        </w:tc>
      </w:tr>
      <w:tr>
        <w:trPr>
          <w:trHeight w:val="7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17177,0</w:t>
            </w:r>
          </w:p>
        </w:tc>
      </w:tr>
      <w:tr>
        <w:trPr>
          <w:trHeight w:val="6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16563,0</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174344,0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103898,0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103898,0</w:t>
            </w: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103898,0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69572,0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69572,0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125965,0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7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46937,0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43989,0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31529,0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6328,0</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77941,0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15853,0</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7367,0</w:t>
            </w:r>
          </w:p>
        </w:tc>
      </w:tr>
      <w:tr>
        <w:trPr>
          <w:trHeight w:val="1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9016,0</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57193,0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40919,0</w:t>
            </w:r>
          </w:p>
        </w:tc>
      </w:tr>
      <w:tr>
        <w:trPr>
          <w:trHeight w:val="1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40919,0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31227,0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0"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247 шешіміне 3-қосымша  </w:t>
      </w:r>
    </w:p>
    <w:bookmarkEnd w:id="3"/>
    <w:p>
      <w:pPr>
        <w:spacing w:after="0"/>
        <w:ind w:left="0"/>
        <w:jc w:val="left"/>
      </w:pPr>
      <w:r>
        <w:rPr>
          <w:rFonts w:ascii="Times New Roman"/>
          <w:b/>
          <w:i w:val="false"/>
          <w:color w:val="000000"/>
        </w:rPr>
        <w:t xml:space="preserve"> Қамысты ауданының 2017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Қамысты ауданы мәслихатының 20.03.2015 </w:t>
      </w:r>
      <w:r>
        <w:rPr>
          <w:rFonts w:ascii="Times New Roman"/>
          <w:b w:val="false"/>
          <w:i w:val="false"/>
          <w:color w:val="ff0000"/>
          <w:sz w:val="28"/>
        </w:rPr>
        <w:t>№ 262</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33"/>
        <w:gridCol w:w="553"/>
        <w:gridCol w:w="8069"/>
        <w:gridCol w:w="20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1759729,0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661164,0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234488,0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234488,0</w:t>
            </w:r>
          </w:p>
        </w:tc>
      </w:tr>
      <w:tr>
        <w:trPr>
          <w:trHeight w:val="18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121382,0</w:t>
            </w:r>
          </w:p>
        </w:tc>
      </w:tr>
      <w:tr>
        <w:trPr>
          <w:trHeight w:val="22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121382,0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270852,0</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240129,0</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25495,0</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28764,0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w:t>
            </w:r>
          </w:p>
        </w:tc>
      </w:tr>
      <w:tr>
        <w:trPr>
          <w:trHeight w:val="66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7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1096565,0</w:t>
            </w:r>
          </w:p>
        </w:tc>
      </w:tr>
      <w:tr>
        <w:trPr>
          <w:trHeight w:val="43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1096565,0</w:t>
            </w:r>
          </w:p>
        </w:tc>
      </w:tr>
      <w:tr>
        <w:trPr>
          <w:trHeight w:val="24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49"/>
        <w:gridCol w:w="691"/>
        <w:gridCol w:w="769"/>
        <w:gridCol w:w="6880"/>
        <w:gridCol w:w="202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1759729,0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242719,0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67027,0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124512,0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124512,0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948393,0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68959,0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842097,0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811320,0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795007,0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37337,0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37337,0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56508,0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56508,0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Жумыспен қамту бағдарламасы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184611,0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98559,0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49059,0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85117,0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85117,0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48141,0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32017,0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40583,0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17949,0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56769,0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1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1"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22 желтоқсандағы </w:t>
      </w:r>
      <w:r>
        <w:br/>
      </w:r>
      <w:r>
        <w:rPr>
          <w:rFonts w:ascii="Times New Roman"/>
          <w:b w:val="false"/>
          <w:i w:val="false"/>
          <w:color w:val="000000"/>
          <w:sz w:val="28"/>
        </w:rPr>
        <w:t xml:space="preserve">
№ 247 шешіміне 4-қосымша  </w:t>
      </w:r>
    </w:p>
    <w:bookmarkEnd w:id="4"/>
    <w:p>
      <w:pPr>
        <w:spacing w:after="0"/>
        <w:ind w:left="0"/>
        <w:jc w:val="left"/>
      </w:pPr>
      <w:r>
        <w:rPr>
          <w:rFonts w:ascii="Times New Roman"/>
          <w:b/>
          <w:i w:val="false"/>
          <w:color w:val="000000"/>
        </w:rPr>
        <w:t xml:space="preserve"> 2014 жылға арналған аудандық бюджетті</w:t>
      </w:r>
      <w:r>
        <w:br/>
      </w:r>
      <w:r>
        <w:rPr>
          <w:rFonts w:ascii="Times New Roman"/>
          <w:b/>
          <w:i w:val="false"/>
          <w:color w:val="000000"/>
        </w:rPr>
        <w:t>
атқару процесінде секвестрлеуге жатпайтын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0"/>
      </w:tblGrid>
      <w:tr>
        <w:trPr>
          <w:trHeight w:val="270" w:hRule="atLeast"/>
        </w:trPr>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2"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247 шешіміне 5-қосымша  </w:t>
      </w:r>
    </w:p>
    <w:bookmarkEnd w:id="5"/>
    <w:p>
      <w:pPr>
        <w:spacing w:after="0"/>
        <w:ind w:left="0"/>
        <w:jc w:val="left"/>
      </w:pPr>
      <w:r>
        <w:rPr>
          <w:rFonts w:ascii="Times New Roman"/>
          <w:b/>
          <w:i w:val="false"/>
          <w:color w:val="000000"/>
        </w:rPr>
        <w:t xml:space="preserve"> Ауылдық округтер және ауылдар</w:t>
      </w:r>
      <w:r>
        <w:br/>
      </w:r>
      <w:r>
        <w:rPr>
          <w:rFonts w:ascii="Times New Roman"/>
          <w:b/>
          <w:i w:val="false"/>
          <w:color w:val="000000"/>
        </w:rPr>
        <w:t>
әкімдіктерінің бюджеттік</w:t>
      </w:r>
      <w:r>
        <w:br/>
      </w:r>
      <w:r>
        <w:rPr>
          <w:rFonts w:ascii="Times New Roman"/>
          <w:b/>
          <w:i w:val="false"/>
          <w:color w:val="000000"/>
        </w:rPr>
        <w:t>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Қамысты ауданы мәслихатының 20.03.2015 </w:t>
      </w:r>
      <w:r>
        <w:rPr>
          <w:rFonts w:ascii="Times New Roman"/>
          <w:b w:val="false"/>
          <w:i w:val="false"/>
          <w:color w:val="ff0000"/>
          <w:sz w:val="28"/>
        </w:rPr>
        <w:t>№ 262</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611"/>
        <w:gridCol w:w="717"/>
        <w:gridCol w:w="803"/>
        <w:gridCol w:w="886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ауылдық округі</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1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Адай ауылы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bl>
    <w:bookmarkStart w:name="z35"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 247   </w:t>
      </w:r>
      <w:r>
        <w:br/>
      </w:r>
      <w:r>
        <w:rPr>
          <w:rFonts w:ascii="Times New Roman"/>
          <w:b w:val="false"/>
          <w:i w:val="false"/>
          <w:color w:val="000000"/>
          <w:sz w:val="28"/>
        </w:rPr>
        <w:t xml:space="preserve">
шешіміне 6-қосымша          </w:t>
      </w:r>
    </w:p>
    <w:bookmarkEnd w:id="6"/>
    <w:p>
      <w:pPr>
        <w:spacing w:after="0"/>
        <w:ind w:left="0"/>
        <w:jc w:val="left"/>
      </w:pPr>
      <w:r>
        <w:rPr>
          <w:rFonts w:ascii="Times New Roman"/>
          <w:b/>
          <w:i w:val="false"/>
          <w:color w:val="000000"/>
        </w:rPr>
        <w:t xml:space="preserve"> 2015 жылға арналған жергілікті өзін-өзі басқару органдарына</w:t>
      </w:r>
      <w:r>
        <w:br/>
      </w:r>
      <w:r>
        <w:rPr>
          <w:rFonts w:ascii="Times New Roman"/>
          <w:b/>
          <w:i w:val="false"/>
          <w:color w:val="000000"/>
        </w:rPr>
        <w:t>
берілетін трансфеттердің аудандық маңызы бар қалалар, ауылдар,</w:t>
      </w:r>
      <w:r>
        <w:br/>
      </w:r>
      <w:r>
        <w:rPr>
          <w:rFonts w:ascii="Times New Roman"/>
          <w:b/>
          <w:i w:val="false"/>
          <w:color w:val="000000"/>
        </w:rPr>
        <w:t>
кенттер, ауылдық округтер арасында бөлінуі</w:t>
      </w:r>
    </w:p>
    <w:p>
      <w:pPr>
        <w:spacing w:after="0"/>
        <w:ind w:left="0"/>
        <w:jc w:val="both"/>
      </w:pPr>
      <w:r>
        <w:rPr>
          <w:rFonts w:ascii="Times New Roman"/>
          <w:b w:val="false"/>
          <w:i w:val="false"/>
          <w:color w:val="ff0000"/>
          <w:sz w:val="28"/>
        </w:rPr>
        <w:t xml:space="preserve">      Ескерту. Шешім 6-қосымшамен толықтырылды - Қостанай облысы Қамысты ауданы мәслихатының 18.08.2015 </w:t>
      </w:r>
      <w:r>
        <w:rPr>
          <w:rFonts w:ascii="Times New Roman"/>
          <w:b w:val="false"/>
          <w:i w:val="false"/>
          <w:color w:val="ff0000"/>
          <w:sz w:val="28"/>
        </w:rPr>
        <w:t>№ 307</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453"/>
        <w:gridCol w:w="43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