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73fd" w14:textId="1fe7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187 "Жітіқара ауданының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27 қарашадағы № 281 шешімі. Қостанай облысының Әділет департаментінде 2014 жылғы 4 желтоқсанда № 5189 болып тіркелді. Шешімнің қабылдау мерзімінің өтуіне байланысты қолдану тоқтатылды - (Қостанай облысы Жітіқара аудандық мәслихаты аппаратының 2015 жылғы 20 ақпандағы № 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облысы Жітіқара аудандық мәслихаты аппаратының 20.02.2015 № 49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187 "Жітіқара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4382 тіркелген, 2014 жылғы 23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4029175,3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1359432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2605415,3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3989880,3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4), 5), 6)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75966 мың теңге –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19787 мың теңге – инженерлік 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11095,3 мың теңге – Қостанай облысы Жітіқара ауданының (Милютинка ауылына дейін кеңейту) Волгоград топтық су құбырын қайта құрылымдауға;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33812,5 мың теңге –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6482 мың теңге -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39500 мың теңге – тұрғын үй көмегін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3), 4), 6), 9), 10), 11), 13)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43317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3810,2 мың теңге –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590 мың теңге –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638058,6 мың теңге –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489,4 мың теңге –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2153,6 мың теңге - 18 жасқа дейінгі балаларға мемлекеттік жәрдемақыларды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73109,8 мың теңге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187538,4 мың теңге -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 м.а                   Г. Зулхаирова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59"/>
        <w:gridCol w:w="558"/>
        <w:gridCol w:w="7346"/>
        <w:gridCol w:w="262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4029175,3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77"/>
        <w:gridCol w:w="738"/>
        <w:gridCol w:w="879"/>
        <w:gridCol w:w="6036"/>
        <w:gridCol w:w="2592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3989880,3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265021,6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231334,4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135561,3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127325,3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16752,9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1620114,9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1445592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1445098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1394368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302320,6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39394,1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32522,1</w:t>
            </w:r>
          </w:p>
        </w:tc>
      </w:tr>
      <w:tr>
        <w:trPr>
          <w:trHeight w:val="14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29648,6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413696,6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241785,8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2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11664,3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10872,3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74485,4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1058222,7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9417,3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1046955,4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507324,7</w:t>
            </w:r>
          </w:p>
        </w:tc>
      </w:tr>
      <w:tr>
        <w:trPr>
          <w:trHeight w:val="14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402024,6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65"/>
        <w:gridCol w:w="759"/>
        <w:gridCol w:w="759"/>
        <w:gridCol w:w="6660"/>
        <w:gridCol w:w="26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25581,8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8134,8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156,6 177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