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fbcc" w14:textId="947f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20 тамыздағы № 269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15 тамыздағы № 259 шешімі. Қостанай облысының Әділет департаментінде 2014 жылғы 5 қыркүйекте № 5067 болып тіркелді. Күші жойылды - Қостанай облысы Жітіқара ауданы мәслихатының 2014 жылғы 29 желтоқсандағы № 290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29.12.2014 </w:t>
      </w:r>
      <w:r>
        <w:rPr>
          <w:rFonts w:ascii="Times New Roman"/>
          <w:b w:val="false"/>
          <w:i w:val="false"/>
          <w:color w:val="ff0000"/>
          <w:sz w:val="28"/>
        </w:rPr>
        <w:t>№ 290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2010 жылғы 20 тамыздағы № 269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9-10-147 нөмірімен тіркелген, 2010 жылғы 9 қыркүйекте "Житикаринские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"Жітіқара ауданы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Жітіқара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жылдың бірінші тоқсанын қоспағанда, көрсетілетін қызметті алушы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Азаматтың (отбасының) шекті жол берілетін шығыстар үлесі белгіленген нормалар шегіндегі жиынтық табыстың он бес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Сессияның төрағасы                         М. Жалпаков</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 А. Мекебаева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