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7771" w14:textId="6537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Жітіқара ауданы Мүктікөл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2014 жылғы 23 сәуірдегі № 227 шешімі. Қостанай облысының Әділет департаментінде 2014 жылғы 3 маусымда № 4807 болып тіркелді. Күші жойылды - Қостанай облысы Жітіқара ауданы мәслихатының 2017 жылғы 17 қазандағы № 145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Қостанай облысы Жітіқара ауданы мәслихатының 17.10.2017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Жітіқара ауданы Мүктікөл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Жітіқара ауданы Мүктікөл ауылдық округінің жергілікті қоғамдастық жиынына қатысу үшін ауылдар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89"/>
        <w:gridCol w:w="1111"/>
      </w:tblGrid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Коваленко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аудандық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Кененбаева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Жітіқара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Мүктікөл ауылдық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И. Диркс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Жітіқара ауданы</w:t>
      </w:r>
      <w:r>
        <w:br/>
      </w:r>
      <w:r>
        <w:rPr>
          <w:rFonts w:ascii="Times New Roman"/>
          <w:b/>
          <w:i w:val="false"/>
          <w:color w:val="000000"/>
        </w:rPr>
        <w:t>Мүктікөл ауылдық округінің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</w:t>
      </w:r>
      <w:r>
        <w:br/>
      </w:r>
      <w:r>
        <w:rPr>
          <w:rFonts w:ascii="Times New Roman"/>
          <w:b/>
          <w:i w:val="false"/>
          <w:color w:val="000000"/>
        </w:rPr>
        <w:t>өткізудің қағидалары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Жітіқара ауданының Мүктікөл ауылдық округінің (бұдан әрі - Мүктікөл ауылдық округі)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Мүктікөл ауылдық округінің ауылдар тұрғындарының бөлек жергілікті қоғамдастық жиындарын өткізудің тәртібін белгілейді.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Мүктікөл ауылдық округінің аумағында ауылдар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өткізу тәртібі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Мүктікөл ауылдық округінің әкімімен шақырылады.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ауданы әкімінің жергілікті қоғамдастық жиынын өткізуге оң шешімі бар болған жағдайда бөлек жиынды өткізуге болады.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Мүктікөл ауылдық округі ауылдарының шегінде бөлек жиынды өткізуді Мүктікөл ауылдық округінің әкімі ұйымдастырады.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Мүктікөл ауылдық округі ауылдарының тұрғындары қатысып отырған және оған қатысуға құқығы бар тұрғындарын тіркеу жүргізіледі.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Мүктікөл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Мүктікөл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Мүктікөл ауылдық округі, ауылдарының тұрғындары өкілдерінің кандидатураларын Жітіқара аудандық маслихаты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Мүктікөл ауылдық округі тұрғындары өкілдерінің саны тең өкілдік ету қағидаты негізінде айқындалады.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Мүктікөл ауылдық округі әкімінің аппаратына береді.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 шешіміне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Жітіқара ауданы</w:t>
      </w:r>
      <w:r>
        <w:br/>
      </w:r>
      <w:r>
        <w:rPr>
          <w:rFonts w:ascii="Times New Roman"/>
          <w:b/>
          <w:i w:val="false"/>
          <w:color w:val="000000"/>
        </w:rPr>
        <w:t>Мүктікөл ауылдық округінің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жиынына қатысу үшін ауылдар</w:t>
      </w:r>
      <w:r>
        <w:br/>
      </w:r>
      <w:r>
        <w:rPr>
          <w:rFonts w:ascii="Times New Roman"/>
          <w:b/>
          <w:i w:val="false"/>
          <w:color w:val="000000"/>
        </w:rPr>
        <w:t>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5"/>
        <w:gridCol w:w="5356"/>
        <w:gridCol w:w="4409"/>
      </w:tblGrid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ауылдық округінің ауылдарының, көшелерінің атауы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Өкілдерінің саны (адам)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Животноводчекая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Минская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Семенюк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Урожайная көшесі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Жалтыркөль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Кондыбай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