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66c8" w14:textId="4326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коммуналдық мемлекеттік кәсіпорындардың таза табысының бір бөлігін аудару нормативін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2014 жылғы 9 маусымдағы № 156 қаулысы. Қостанай облысының Әділет департаментінде 2014 жылғы 8 шілдеде № 4919 болып тіркелді. Күші жойылды - Қостанай облысы Жангелдин ауданы әкімдігінің 2014 жылғы 20 қарашадағы № 270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Жангелдин ауданы әкімдігінің 20.11.2014 № 270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мүлік туралы" Қазақстан Республикасының 2011 жылғы 1 наурыздағы Заңының 140-бабының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Жангелдин ауданының коммуналдық мемлекеттік кәсіпорындардың таза табысының бір бөлігін аудару нормативі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Коммуналдық мемлекеттiк кәсіпорындарды басқару органдары жоспарланатын жылдың алдындағы жылдың 1 мамырына дейiнгi мерзiмде "Жангелдин ауданының қаржы бөлімі" мемлекеттiк мекемесіне алдағы үш жылдық кезеңге арналған аудандық бюджетке аударылуы тиiс таза табыстың бiр бөлiгiнiң болжамды сомаларын, сондай-ақ есептi жылы коммуналдық мемлекеттiк кәсiпорындардың аудандық бюджетке аударған таза табысының мөлшерiн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Кенжегарин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Д. Аренова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 2014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маусымдағы № 156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коммуналдық мемлекеттік кәсіпорындардың</w:t>
      </w:r>
      <w:r>
        <w:br/>
      </w:r>
      <w:r>
        <w:rPr>
          <w:rFonts w:ascii="Times New Roman"/>
          <w:b/>
          <w:i w:val="false"/>
          <w:color w:val="000000"/>
        </w:rPr>
        <w:t>
таза табысының бір бөлігін аудару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4"/>
        <w:gridCol w:w="6426"/>
      </w:tblGrid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теңгеге дейiн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сомасынан 5 пайыз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3 000 001 теңгеден 50 000 000 теңгеге дейiн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 теңге + 3 000 000 теңге мөлшердегi таза табыстан асқан сомадан 10 пайыз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50 000 001 теңгеден 250 000 000 теңгеге дейiн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4 850 000 теңге + 50 000 000 теңге мөлшердегi таза табыстан асқан сомадан 15 пайыз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250 000 001 теңгеден 500 000 000 теңгеге дейiн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34 850 000 теңге + 250 000 000 теңге мөлшердегi таза табыстан асқан сомадан 25 пайыз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500 000 001 теңгеден 1 000 000 000 теңгеге дейiн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97 350 000 теңге + 500 000 000 теңге мөлшердегi таза табыстан асқан сомадан 30 пайыз</w:t>
            </w:r>
          </w:p>
        </w:tc>
      </w:tr>
      <w:tr>
        <w:trPr>
          <w:trHeight w:val="30" w:hRule="atLeast"/>
        </w:trPr>
        <w:tc>
          <w:tcPr>
            <w:tcW w:w="5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табыс 1 000 000 001 теңге және одан жоғары</w:t>
            </w:r>
          </w:p>
        </w:tc>
        <w:tc>
          <w:tcPr>
            <w:tcW w:w="6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247 350 000 теңге + 1 000 000 000 теңге мөлшердегi таза табыстан асқан сомадан 50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