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8478" w14:textId="6758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2014 жылғы 10 сәуірдегі № 170 шешімі. Қостанай облысы Әділет департаментінде 2014 жылғы 14 мамырда № 4704 болып тіркелді. Күші жойылды - Қостанай облысы Жангелдин ауданы мәслихатының 2017 жылғы 18 мамырдағы № 93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Жангелдин ауданы мәслихатының 18.05.2017 </w:t>
      </w:r>
      <w:r>
        <w:rPr>
          <w:rFonts w:ascii="Times New Roman"/>
          <w:b w:val="false"/>
          <w:i w:val="false"/>
          <w:color w:val="ff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w:t>
      </w:r>
      <w:r>
        <w:rPr>
          <w:rFonts w:ascii="Times New Roman"/>
          <w:b w:val="false"/>
          <w:i w:val="false"/>
          <w:color w:val="000000"/>
          <w:sz w:val="28"/>
        </w:rPr>
        <w:t>№704</w:t>
      </w:r>
      <w:r>
        <w:rPr>
          <w:rFonts w:ascii="Times New Roman"/>
          <w:b w:val="false"/>
          <w:i w:val="false"/>
          <w:color w:val="000000"/>
          <w:sz w:val="28"/>
        </w:rPr>
        <w:t xml:space="preserve"> "Мәслихаттың үлгі регламентін бекіту туралы" Жарлығына сәйкес, Жангелдин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Жангелдин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Жангелдин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кезектен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тыс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Ражанова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Жангелдин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10 сәуірдегі</w:t>
            </w:r>
            <w:r>
              <w:br/>
            </w:r>
            <w:r>
              <w:rPr>
                <w:rFonts w:ascii="Times New Roman"/>
                <w:b w:val="false"/>
                <w:i w:val="false"/>
                <w:color w:val="000000"/>
                <w:sz w:val="20"/>
              </w:rPr>
              <w:t>№ 170 шешімімен бекітілген</w:t>
            </w:r>
          </w:p>
        </w:tc>
      </w:tr>
    </w:tbl>
    <w:p>
      <w:pPr>
        <w:spacing w:after="0"/>
        <w:ind w:left="0"/>
        <w:jc w:val="left"/>
      </w:pPr>
      <w:r>
        <w:rPr>
          <w:rFonts w:ascii="Times New Roman"/>
          <w:b/>
          <w:i w:val="false"/>
          <w:color w:val="000000"/>
        </w:rPr>
        <w:t xml:space="preserve"> Жангелдин аудандық мәслихатының</w:t>
      </w:r>
      <w:r>
        <w:br/>
      </w:r>
      <w:r>
        <w:rPr>
          <w:rFonts w:ascii="Times New Roman"/>
          <w:b/>
          <w:i w:val="false"/>
          <w:color w:val="000000"/>
        </w:rPr>
        <w:t>регламенті</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xml:space="preserve">
      1. Жангелдин аудандық мәслихатының осы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w:t>
      </w:r>
      <w:r>
        <w:rPr>
          <w:rFonts w:ascii="Times New Roman"/>
          <w:b w:val="false"/>
          <w:i w:val="false"/>
          <w:color w:val="000000"/>
          <w:sz w:val="28"/>
        </w:rPr>
        <w:t>№704</w:t>
      </w:r>
      <w:r>
        <w:rPr>
          <w:rFonts w:ascii="Times New Roman"/>
          <w:b w:val="false"/>
          <w:i w:val="false"/>
          <w:color w:val="000000"/>
          <w:sz w:val="28"/>
        </w:rPr>
        <w:t xml:space="preserve"> "Мәслихаттың үлгі регламентін бекіту туралы" Жарлығына сәйкес әзірленді және Жангелдин аудандық мәслихат (бұдан әрі – аудандық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4"/>
    <w:bookmarkStart w:name="z7" w:id="5"/>
    <w:p>
      <w:pPr>
        <w:spacing w:after="0"/>
        <w:ind w:left="0"/>
        <w:jc w:val="both"/>
      </w:pPr>
      <w:r>
        <w:rPr>
          <w:rFonts w:ascii="Times New Roman"/>
          <w:b w:val="false"/>
          <w:i w:val="false"/>
          <w:color w:val="000000"/>
          <w:sz w:val="28"/>
        </w:rPr>
        <w:t>
      2. Мәслихат (жергілікті өкілді орган) – Жангелдин ауданының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5"/>
    <w:bookmarkStart w:name="z8" w:id="6"/>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6"/>
    <w:bookmarkStart w:name="z9" w:id="7"/>
    <w:p>
      <w:pPr>
        <w:spacing w:after="0"/>
        <w:ind w:left="0"/>
        <w:jc w:val="left"/>
      </w:pPr>
      <w:r>
        <w:rPr>
          <w:rFonts w:ascii="Times New Roman"/>
          <w:b/>
          <w:i w:val="false"/>
          <w:color w:val="000000"/>
        </w:rPr>
        <w:t xml:space="preserve"> 2. Мәслихат сессияларын өткізу тәртібі</w:t>
      </w:r>
    </w:p>
    <w:bookmarkEnd w:id="7"/>
    <w:bookmarkStart w:name="z10" w:id="8"/>
    <w:p>
      <w:pPr>
        <w:spacing w:after="0"/>
        <w:ind w:left="0"/>
        <w:jc w:val="left"/>
      </w:pPr>
      <w:r>
        <w:rPr>
          <w:rFonts w:ascii="Times New Roman"/>
          <w:b/>
          <w:i w:val="false"/>
          <w:color w:val="000000"/>
        </w:rPr>
        <w:t xml:space="preserve"> 2.1. Мәслихат сессиялары</w:t>
      </w:r>
    </w:p>
    <w:bookmarkEnd w:id="8"/>
    <w:bookmarkStart w:name="z11"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9"/>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Start w:name="z12" w:id="10"/>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bookmarkEnd w:id="10"/>
    <w:bookmarkStart w:name="z13" w:id="11"/>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w:t>
      </w:r>
    </w:p>
    <w:bookmarkEnd w:id="11"/>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Start w:name="z14" w:id="12"/>
    <w:p>
      <w:pPr>
        <w:spacing w:after="0"/>
        <w:ind w:left="0"/>
        <w:jc w:val="both"/>
      </w:pPr>
      <w:r>
        <w:rPr>
          <w:rFonts w:ascii="Times New Roman"/>
          <w:b w:val="false"/>
          <w:i w:val="false"/>
          <w:color w:val="000000"/>
          <w:sz w:val="28"/>
        </w:rPr>
        <w:t>
      7. Мәслихаттың кезекті сессиясы жылына төрт реттен кем шақырылмайды және оны мәслихат сессиясының төрағасы жүргізеді.</w:t>
      </w:r>
    </w:p>
    <w:bookmarkEnd w:id="12"/>
    <w:bookmarkStart w:name="z15" w:id="13"/>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bookmarkEnd w:id="13"/>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6" w:id="14"/>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4"/>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7" w:id="15"/>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5"/>
    <w:bookmarkStart w:name="z18" w:id="16"/>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Жангелдин ауданының әкімі ұсынған мәселелердің негізінде сессияның төрағасы қалыптастырады.</w:t>
      </w:r>
    </w:p>
    <w:bookmarkEnd w:id="16"/>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19" w:id="17"/>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Жангелдин ауданының әкімімен келісім бойынша сессия төрағасы бекітеді.</w:t>
      </w:r>
    </w:p>
    <w:bookmarkEnd w:id="17"/>
    <w:bookmarkStart w:name="z20" w:id="18"/>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сессиясына аудан, ауыл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18"/>
    <w:bookmarkStart w:name="z21" w:id="19"/>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19"/>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2" w:id="20"/>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20"/>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3" w:id="21"/>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21"/>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4" w:id="22"/>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2"/>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5" w:id="23"/>
    <w:p>
      <w:pPr>
        <w:spacing w:after="0"/>
        <w:ind w:left="0"/>
        <w:jc w:val="left"/>
      </w:pPr>
      <w:r>
        <w:rPr>
          <w:rFonts w:ascii="Times New Roman"/>
          <w:b/>
          <w:i w:val="false"/>
          <w:color w:val="000000"/>
        </w:rPr>
        <w:t xml:space="preserve"> 2.2. Мәслихат актілерін қабылдау тәртібі</w:t>
      </w:r>
    </w:p>
    <w:bookmarkEnd w:id="23"/>
    <w:bookmarkStart w:name="z26" w:id="24"/>
    <w:p>
      <w:pPr>
        <w:spacing w:after="0"/>
        <w:ind w:left="0"/>
        <w:jc w:val="both"/>
      </w:pPr>
      <w:r>
        <w:rPr>
          <w:rFonts w:ascii="Times New Roman"/>
          <w:b w:val="false"/>
          <w:i w:val="false"/>
          <w:color w:val="000000"/>
          <w:sz w:val="28"/>
        </w:rPr>
        <w:t xml:space="preserve">
      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24"/>
    <w:bookmarkStart w:name="z27" w:id="25"/>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5"/>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Start w:name="z28" w:id="26"/>
    <w:p>
      <w:pPr>
        <w:spacing w:after="0"/>
        <w:ind w:left="0"/>
        <w:jc w:val="both"/>
      </w:pPr>
      <w:r>
        <w:rPr>
          <w:rFonts w:ascii="Times New Roman"/>
          <w:b w:val="false"/>
          <w:i w:val="false"/>
          <w:color w:val="000000"/>
          <w:sz w:val="28"/>
        </w:rPr>
        <w:t>
      20. Құқық нормасын қамтитын мәслихат шешімдері Қазақстан Республикасының қолданыстағы заңнамасына сәйкес Әділет министрлігінің аумақтық органдарында мемлекеттік тіркеуге жатады және Қазақстан Республикасының заңнамасында белгіленген тәртіппен жариялануға тиіс.</w:t>
      </w:r>
    </w:p>
    <w:bookmarkEnd w:id="26"/>
    <w:bookmarkStart w:name="z29" w:id="27"/>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27"/>
    <w:bookmarkStart w:name="z30" w:id="28"/>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8"/>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31" w:id="29"/>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9"/>
    <w:bookmarkStart w:name="z32" w:id="30"/>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30"/>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3" w:id="31"/>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асырылады:</w:t>
      </w:r>
    </w:p>
    <w:bookmarkEnd w:id="31"/>
    <w:bookmarkStart w:name="z34" w:id="32"/>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32"/>
    <w:bookmarkStart w:name="z35" w:id="33"/>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33"/>
    <w:bookmarkStart w:name="z36" w:id="34"/>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34"/>
    <w:bookmarkStart w:name="z37" w:id="35"/>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5"/>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8" w:id="36"/>
    <w:p>
      <w:pPr>
        <w:spacing w:after="0"/>
        <w:ind w:left="0"/>
        <w:jc w:val="both"/>
      </w:pPr>
      <w:r>
        <w:rPr>
          <w:rFonts w:ascii="Times New Roman"/>
          <w:b w:val="false"/>
          <w:i w:val="false"/>
          <w:color w:val="000000"/>
          <w:sz w:val="28"/>
        </w:rPr>
        <w:t>
      27. Жоспарлардың, аумақтарды әлеуметтік – 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36"/>
    <w:bookmarkStart w:name="z39" w:id="37"/>
    <w:p>
      <w:pPr>
        <w:spacing w:after="0"/>
        <w:ind w:left="0"/>
        <w:jc w:val="both"/>
      </w:pPr>
      <w:r>
        <w:rPr>
          <w:rFonts w:ascii="Times New Roman"/>
          <w:b w:val="false"/>
          <w:i w:val="false"/>
          <w:color w:val="000000"/>
          <w:sz w:val="28"/>
        </w:rPr>
        <w:t>
      28. Жангелдин ауданы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37"/>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p>
    <w:bookmarkStart w:name="z40" w:id="38"/>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38"/>
    <w:bookmarkStart w:name="z41" w:id="39"/>
    <w:p>
      <w:pPr>
        <w:spacing w:after="0"/>
        <w:ind w:left="0"/>
        <w:jc w:val="both"/>
      </w:pPr>
      <w:r>
        <w:rPr>
          <w:rFonts w:ascii="Times New Roman"/>
          <w:b w:val="false"/>
          <w:i w:val="false"/>
          <w:color w:val="000000"/>
          <w:sz w:val="28"/>
        </w:rPr>
        <w:t>
      30. Жангелдин ауданының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39"/>
    <w:bookmarkStart w:name="z42" w:id="40"/>
    <w:p>
      <w:pPr>
        <w:spacing w:after="0"/>
        <w:ind w:left="0"/>
        <w:jc w:val="left"/>
      </w:pPr>
      <w:r>
        <w:rPr>
          <w:rFonts w:ascii="Times New Roman"/>
          <w:b/>
          <w:i w:val="false"/>
          <w:color w:val="000000"/>
        </w:rPr>
        <w:t xml:space="preserve"> 3. Есептерді тыңдау тәртібі</w:t>
      </w:r>
    </w:p>
    <w:bookmarkEnd w:id="40"/>
    <w:bookmarkStart w:name="z43" w:id="41"/>
    <w:p>
      <w:pPr>
        <w:spacing w:after="0"/>
        <w:ind w:left="0"/>
        <w:jc w:val="both"/>
      </w:pPr>
      <w:r>
        <w:rPr>
          <w:rFonts w:ascii="Times New Roman"/>
          <w:b w:val="false"/>
          <w:i w:val="false"/>
          <w:color w:val="000000"/>
          <w:sz w:val="28"/>
        </w:rPr>
        <w:t>
      31. Мәслихат Жангелдин ауданы әкімінің есептерін тыңдау жолымен тиісті жергілікті бюджеттің, аумақтарды дамыту бағдарламаларының орындалуын бақылауды жүзеге асырады.</w:t>
      </w:r>
    </w:p>
    <w:bookmarkEnd w:id="41"/>
    <w:bookmarkStart w:name="z44" w:id="42"/>
    <w:p>
      <w:pPr>
        <w:spacing w:after="0"/>
        <w:ind w:left="0"/>
        <w:jc w:val="both"/>
      </w:pPr>
      <w:r>
        <w:rPr>
          <w:rFonts w:ascii="Times New Roman"/>
          <w:b w:val="false"/>
          <w:i w:val="false"/>
          <w:color w:val="000000"/>
          <w:sz w:val="28"/>
        </w:rPr>
        <w:t xml:space="preserve">
      32. Мәслихат Қазақстан Республикасы Президентінің 2006 жылғы 18 қаңтардағы </w:t>
      </w:r>
      <w:r>
        <w:rPr>
          <w:rFonts w:ascii="Times New Roman"/>
          <w:b w:val="false"/>
          <w:i w:val="false"/>
          <w:color w:val="000000"/>
          <w:sz w:val="28"/>
        </w:rPr>
        <w:t>№19</w:t>
      </w:r>
      <w:r>
        <w:rPr>
          <w:rFonts w:ascii="Times New Roman"/>
          <w:b w:val="false"/>
          <w:i w:val="false"/>
          <w:color w:val="000000"/>
          <w:sz w:val="28"/>
        </w:rPr>
        <w:t xml:space="preserve"> "Әкімдердің мәслихаттар алдында есеп беруін өткізу туралы" Жарлығына сәйкес сессияда тиісті аумақ әкімінің есебін тыңдайды.</w:t>
      </w:r>
    </w:p>
    <w:bookmarkEnd w:id="42"/>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w:t>
      </w:r>
      <w:r>
        <w:rPr>
          <w:rFonts w:ascii="Times New Roman"/>
          <w:b w:val="false"/>
          <w:i w:val="false"/>
          <w:color w:val="000000"/>
          <w:sz w:val="28"/>
        </w:rPr>
        <w:t>Заңның</w:t>
      </w:r>
      <w:r>
        <w:rPr>
          <w:rFonts w:ascii="Times New Roman"/>
          <w:b w:val="false"/>
          <w:i w:val="false"/>
          <w:color w:val="000000"/>
          <w:sz w:val="28"/>
        </w:rPr>
        <w:t xml:space="preserve">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bookmarkStart w:name="z45" w:id="43"/>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43"/>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6" w:id="44"/>
    <w:p>
      <w:pPr>
        <w:spacing w:after="0"/>
        <w:ind w:left="0"/>
        <w:jc w:val="both"/>
      </w:pPr>
      <w:r>
        <w:rPr>
          <w:rFonts w:ascii="Times New Roman"/>
          <w:b w:val="false"/>
          <w:i w:val="false"/>
          <w:color w:val="000000"/>
          <w:sz w:val="28"/>
        </w:rPr>
        <w:t>
      34. Облыстың тексеру комиссияларының бюджеттің атқарылуы туралы есебін аудандық мәслихат жыл сайын қарайды.</w:t>
      </w:r>
    </w:p>
    <w:bookmarkEnd w:id="44"/>
    <w:bookmarkStart w:name="z47" w:id="45"/>
    <w:p>
      <w:pPr>
        <w:spacing w:after="0"/>
        <w:ind w:left="0"/>
        <w:jc w:val="both"/>
      </w:pP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p>
    <w:bookmarkEnd w:id="45"/>
    <w:p>
      <w:pPr>
        <w:spacing w:after="0"/>
        <w:ind w:left="0"/>
        <w:jc w:val="both"/>
      </w:pPr>
      <w:r>
        <w:rPr>
          <w:rFonts w:ascii="Times New Roman"/>
          <w:b w:val="false"/>
          <w:i w:val="false"/>
          <w:color w:val="000000"/>
          <w:sz w:val="28"/>
        </w:rPr>
        <w:t>
      Ауылдар, ауылдық округтер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Қостанай облысы Жангелдин ауданы мәслихатының 08.08.2014 </w:t>
      </w:r>
      <w:r>
        <w:rPr>
          <w:rFonts w:ascii="Times New Roman"/>
          <w:b w:val="false"/>
          <w:i w:val="false"/>
          <w:color w:val="ff0000"/>
          <w:sz w:val="28"/>
        </w:rPr>
        <w:t>№ 182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енгiзiледi).</w:t>
      </w:r>
      <w:r>
        <w:br/>
      </w:r>
      <w:r>
        <w:rPr>
          <w:rFonts w:ascii="Times New Roman"/>
          <w:b w:val="false"/>
          <w:i w:val="false"/>
          <w:color w:val="000000"/>
          <w:sz w:val="28"/>
        </w:rPr>
        <w:t>
</w:t>
      </w:r>
    </w:p>
    <w:bookmarkStart w:name="z48" w:id="46"/>
    <w:p>
      <w:pPr>
        <w:spacing w:after="0"/>
        <w:ind w:left="0"/>
        <w:jc w:val="left"/>
      </w:pPr>
      <w:r>
        <w:rPr>
          <w:rFonts w:ascii="Times New Roman"/>
          <w:b/>
          <w:i w:val="false"/>
          <w:color w:val="000000"/>
        </w:rPr>
        <w:t xml:space="preserve"> 4. Депутаттардың сауалдарын қарау тәртібі</w:t>
      </w:r>
    </w:p>
    <w:bookmarkEnd w:id="46"/>
    <w:bookmarkStart w:name="z49" w:id="47"/>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7"/>
    <w:bookmarkStart w:name="z50" w:id="48"/>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48"/>
    <w:bookmarkStart w:name="z51" w:id="49"/>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9"/>
    <w:bookmarkStart w:name="z52" w:id="50"/>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50"/>
    <w:bookmarkStart w:name="z53" w:id="51"/>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51"/>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54" w:id="52"/>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p>
    <w:bookmarkEnd w:id="52"/>
    <w:bookmarkStart w:name="z55" w:id="53"/>
    <w:p>
      <w:pPr>
        <w:spacing w:after="0"/>
        <w:ind w:left="0"/>
        <w:jc w:val="left"/>
      </w:pPr>
      <w:r>
        <w:rPr>
          <w:rFonts w:ascii="Times New Roman"/>
          <w:b/>
          <w:i w:val="false"/>
          <w:color w:val="000000"/>
        </w:rPr>
        <w:t xml:space="preserve"> 5.1. Мәслихат сессиясының төрағасы</w:t>
      </w:r>
    </w:p>
    <w:bookmarkEnd w:id="53"/>
    <w:bookmarkStart w:name="z56" w:id="54"/>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54"/>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57" w:id="55"/>
    <w:p>
      <w:pPr>
        <w:spacing w:after="0"/>
        <w:ind w:left="0"/>
        <w:jc w:val="both"/>
      </w:pPr>
      <w:r>
        <w:rPr>
          <w:rFonts w:ascii="Times New Roman"/>
          <w:b w:val="false"/>
          <w:i w:val="false"/>
          <w:color w:val="000000"/>
          <w:sz w:val="28"/>
        </w:rPr>
        <w:t>
      42. Мәслихат сессиясының төрағасы:</w:t>
      </w:r>
    </w:p>
    <w:bookmarkEnd w:id="55"/>
    <w:bookmarkStart w:name="z58" w:id="56"/>
    <w:p>
      <w:pPr>
        <w:spacing w:after="0"/>
        <w:ind w:left="0"/>
        <w:jc w:val="both"/>
      </w:pPr>
      <w:r>
        <w:rPr>
          <w:rFonts w:ascii="Times New Roman"/>
          <w:b w:val="false"/>
          <w:i w:val="false"/>
          <w:color w:val="000000"/>
          <w:sz w:val="28"/>
        </w:rPr>
        <w:t>
      1) мәслихат сессиясын шақыру туралы шешiм қабылдайды;</w:t>
      </w:r>
    </w:p>
    <w:bookmarkEnd w:id="56"/>
    <w:bookmarkStart w:name="z59" w:id="57"/>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57"/>
    <w:bookmarkStart w:name="z60" w:id="58"/>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58"/>
    <w:bookmarkStart w:name="z61" w:id="59"/>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59"/>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62" w:id="60"/>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60"/>
    <w:bookmarkStart w:name="z63" w:id="61"/>
    <w:p>
      <w:pPr>
        <w:spacing w:after="0"/>
        <w:ind w:left="0"/>
        <w:jc w:val="left"/>
      </w:pPr>
      <w:r>
        <w:rPr>
          <w:rFonts w:ascii="Times New Roman"/>
          <w:b/>
          <w:i w:val="false"/>
          <w:color w:val="000000"/>
        </w:rPr>
        <w:t xml:space="preserve"> 5.2. Мәслихат хатшысы</w:t>
      </w:r>
    </w:p>
    <w:bookmarkEnd w:id="61"/>
    <w:bookmarkStart w:name="z64" w:id="62"/>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62"/>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Start w:name="z65" w:id="63"/>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63"/>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66" w:id="64"/>
    <w:p>
      <w:pPr>
        <w:spacing w:after="0"/>
        <w:ind w:left="0"/>
        <w:jc w:val="both"/>
      </w:pPr>
      <w:r>
        <w:rPr>
          <w:rFonts w:ascii="Times New Roman"/>
          <w:b w:val="false"/>
          <w:i w:val="false"/>
          <w:color w:val="000000"/>
          <w:sz w:val="28"/>
        </w:rPr>
        <w:t xml:space="preserve">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64"/>
    <w:bookmarkStart w:name="z67" w:id="65"/>
    <w:p>
      <w:pPr>
        <w:spacing w:after="0"/>
        <w:ind w:left="0"/>
        <w:jc w:val="left"/>
      </w:pPr>
      <w:r>
        <w:rPr>
          <w:rFonts w:ascii="Times New Roman"/>
          <w:b/>
          <w:i w:val="false"/>
          <w:color w:val="000000"/>
        </w:rPr>
        <w:t xml:space="preserve"> 5.3. Мәслихаттың тұрақты және уақытша комиссиялары</w:t>
      </w:r>
    </w:p>
    <w:bookmarkEnd w:id="65"/>
    <w:bookmarkStart w:name="z68" w:id="66"/>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66"/>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69" w:id="67"/>
    <w:p>
      <w:pPr>
        <w:spacing w:after="0"/>
        <w:ind w:left="0"/>
        <w:jc w:val="both"/>
      </w:pPr>
      <w:r>
        <w:rPr>
          <w:rFonts w:ascii="Times New Roman"/>
          <w:b w:val="false"/>
          <w:i w:val="false"/>
          <w:color w:val="000000"/>
          <w:sz w:val="28"/>
        </w:rPr>
        <w:t xml:space="preserve">
      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67"/>
    <w:bookmarkStart w:name="z70" w:id="68"/>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68"/>
    <w:bookmarkStart w:name="z71" w:id="69"/>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69"/>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72" w:id="70"/>
    <w:p>
      <w:pPr>
        <w:spacing w:after="0"/>
        <w:ind w:left="0"/>
        <w:jc w:val="both"/>
      </w:pP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70"/>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73" w:id="71"/>
    <w:p>
      <w:pPr>
        <w:spacing w:after="0"/>
        <w:ind w:left="0"/>
        <w:jc w:val="left"/>
      </w:pPr>
      <w:r>
        <w:rPr>
          <w:rFonts w:ascii="Times New Roman"/>
          <w:b/>
          <w:i w:val="false"/>
          <w:color w:val="000000"/>
        </w:rPr>
        <w:t xml:space="preserve"> 5.4. Мәслихаттың редакциялық және есеп комиссиялары</w:t>
      </w:r>
    </w:p>
    <w:bookmarkEnd w:id="71"/>
    <w:bookmarkStart w:name="z74" w:id="72"/>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72"/>
    <w:bookmarkStart w:name="z75" w:id="73"/>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 Редакциялық комиссия кезекті сессияға да сайлануы мүмкін.</w:t>
      </w:r>
    </w:p>
    <w:bookmarkEnd w:id="73"/>
    <w:bookmarkStart w:name="z76" w:id="74"/>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74"/>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77" w:id="75"/>
    <w:p>
      <w:pPr>
        <w:spacing w:after="0"/>
        <w:ind w:left="0"/>
        <w:jc w:val="left"/>
      </w:pPr>
      <w:r>
        <w:rPr>
          <w:rFonts w:ascii="Times New Roman"/>
          <w:b/>
          <w:i w:val="false"/>
          <w:color w:val="000000"/>
        </w:rPr>
        <w:t xml:space="preserve"> 5.5. Мәслихаттағы депутаттық бірлестіктер</w:t>
      </w:r>
    </w:p>
    <w:bookmarkEnd w:id="75"/>
    <w:bookmarkStart w:name="z78" w:id="76"/>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76"/>
    <w:bookmarkStart w:name="z79" w:id="77"/>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7"/>
    <w:bookmarkStart w:name="z80" w:id="78"/>
    <w:p>
      <w:pPr>
        <w:spacing w:after="0"/>
        <w:ind w:left="0"/>
        <w:jc w:val="both"/>
      </w:pPr>
      <w:r>
        <w:rPr>
          <w:rFonts w:ascii="Times New Roman"/>
          <w:b w:val="false"/>
          <w:i w:val="false"/>
          <w:color w:val="000000"/>
          <w:sz w:val="28"/>
        </w:rPr>
        <w:t>
      57. Депутаттық бірлестіктердің мүшелері:</w:t>
      </w:r>
    </w:p>
    <w:bookmarkEnd w:id="78"/>
    <w:bookmarkStart w:name="z81" w:id="79"/>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79"/>
    <w:bookmarkStart w:name="z82" w:id="80"/>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80"/>
    <w:bookmarkStart w:name="z83" w:id="81"/>
    <w:p>
      <w:pPr>
        <w:spacing w:after="0"/>
        <w:ind w:left="0"/>
        <w:jc w:val="both"/>
      </w:pPr>
      <w:r>
        <w:rPr>
          <w:rFonts w:ascii="Times New Roman"/>
          <w:b w:val="false"/>
          <w:i w:val="false"/>
          <w:color w:val="000000"/>
          <w:sz w:val="28"/>
        </w:rPr>
        <w:t>
      3) мәслихат шешімдерінің жобаларына түзетулер ұсынуы;</w:t>
      </w:r>
    </w:p>
    <w:bookmarkEnd w:id="81"/>
    <w:bookmarkStart w:name="z84" w:id="82"/>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82"/>
    <w:bookmarkStart w:name="z85" w:id="83"/>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83"/>
    <w:bookmarkStart w:name="z86" w:id="84"/>
    <w:p>
      <w:pPr>
        <w:spacing w:after="0"/>
        <w:ind w:left="0"/>
        <w:jc w:val="left"/>
      </w:pPr>
      <w:r>
        <w:rPr>
          <w:rFonts w:ascii="Times New Roman"/>
          <w:b/>
          <w:i w:val="false"/>
          <w:color w:val="000000"/>
        </w:rPr>
        <w:t xml:space="preserve"> 6. Депутаттық этика</w:t>
      </w:r>
    </w:p>
    <w:bookmarkEnd w:id="84"/>
    <w:bookmarkStart w:name="z87" w:id="85"/>
    <w:p>
      <w:pPr>
        <w:spacing w:after="0"/>
        <w:ind w:left="0"/>
        <w:jc w:val="both"/>
      </w:pPr>
      <w:r>
        <w:rPr>
          <w:rFonts w:ascii="Times New Roman"/>
          <w:b w:val="false"/>
          <w:i w:val="false"/>
          <w:color w:val="000000"/>
          <w:sz w:val="28"/>
        </w:rPr>
        <w:t>
      59. Мәслихат депутаттары:</w:t>
      </w:r>
    </w:p>
    <w:bookmarkEnd w:id="85"/>
    <w:bookmarkStart w:name="z88" w:id="86"/>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86"/>
    <w:bookmarkStart w:name="z89" w:id="87"/>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87"/>
    <w:bookmarkStart w:name="z90" w:id="88"/>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88"/>
    <w:bookmarkStart w:name="z91" w:id="89"/>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89"/>
    <w:bookmarkStart w:name="z92" w:id="90"/>
    <w:p>
      <w:pPr>
        <w:spacing w:after="0"/>
        <w:ind w:left="0"/>
        <w:jc w:val="both"/>
      </w:pPr>
      <w:r>
        <w:rPr>
          <w:rFonts w:ascii="Times New Roman"/>
          <w:b w:val="false"/>
          <w:i w:val="false"/>
          <w:color w:val="000000"/>
          <w:sz w:val="28"/>
        </w:rPr>
        <w:t>
      5) сөйлеушілердің сөзін бөлмеуге тиіс.</w:t>
      </w:r>
    </w:p>
    <w:bookmarkEnd w:id="90"/>
    <w:bookmarkStart w:name="z93" w:id="91"/>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91"/>
    <w:bookmarkStart w:name="z94" w:id="92"/>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92"/>
    <w:bookmarkStart w:name="z95" w:id="93"/>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93"/>
    <w:bookmarkStart w:name="z96" w:id="94"/>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94"/>
    <w:bookmarkStart w:name="z97" w:id="95"/>
    <w:p>
      <w:pPr>
        <w:spacing w:after="0"/>
        <w:ind w:left="0"/>
        <w:jc w:val="both"/>
      </w:pP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w:t>
      </w:r>
      <w:r>
        <w:rPr>
          <w:rFonts w:ascii="Times New Roman"/>
          <w:b w:val="false"/>
          <w:i w:val="false"/>
          <w:color w:val="000000"/>
          <w:sz w:val="28"/>
        </w:rPr>
        <w:t>Заңның</w:t>
      </w:r>
      <w:r>
        <w:rPr>
          <w:rFonts w:ascii="Times New Roman"/>
          <w:b w:val="false"/>
          <w:i w:val="false"/>
          <w:color w:val="000000"/>
          <w:sz w:val="28"/>
        </w:rPr>
        <w:t xml:space="preserve">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95"/>
    <w:bookmarkStart w:name="z98" w:id="96"/>
    <w:p>
      <w:pPr>
        <w:spacing w:after="0"/>
        <w:ind w:left="0"/>
        <w:jc w:val="left"/>
      </w:pPr>
      <w:r>
        <w:rPr>
          <w:rFonts w:ascii="Times New Roman"/>
          <w:b/>
          <w:i w:val="false"/>
          <w:color w:val="000000"/>
        </w:rPr>
        <w:t xml:space="preserve"> 7. Мәслихат аппаратының жұмысын ұйымдастыру</w:t>
      </w:r>
    </w:p>
    <w:bookmarkEnd w:id="96"/>
    <w:bookmarkStart w:name="z99" w:id="97"/>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97"/>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100" w:id="98"/>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98"/>
    <w:bookmarkStart w:name="z101" w:id="99"/>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99"/>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