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b9ea" w14:textId="f3cb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жұмыссыздар үшін қоғамдық жұмыстарды үйымдастыру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2014 жылғы 22 желтоқсандағы № 341 қаулысы. Қостанай облысының Әділет департаментінде 2015 жылғы 16 қаңтарда № 5317 болып тіркелді. Күші жойылды - Қостанай облысы Денисов ауданы әкімдігінің 2015 жылғы 11 маусымдағы № 113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әкімдігінің 11.06.2015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Денисов ауданы бойынша 2015 жылға жұмыссыздар үшін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нақты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еңбегіне төленетін ақының мөлшері аудандық бюджет қаражаты есебінен 2015 жылға белгіленген ең төменгі айлық жалақының бір жарым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ұйымдастырған кезде, Мемлекеттік әлеуметтік сақтандыру қорына әлеуметтік аударымдар,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мен төлеу бойынша екінші деңгейдегі банктердің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"Денисов ауданының жұмыспен қамту және әлеуметтік бағдарламалар бөлімі" мемлекеттік мекемесі және </w:t>
      </w:r>
      <w:r>
        <w:rPr>
          <w:rFonts w:ascii="Times New Roman"/>
          <w:b w:val="false"/>
          <w:i w:val="false"/>
          <w:color w:val="000000"/>
          <w:sz w:val="28"/>
        </w:rPr>
        <w:t>тізбеде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Денисов ауданы әкімінің орынбасарының міндетін атқарушы Б.С. Смадияровқа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Е. Жаманов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Денисов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2015 жылға жұмыссыздар үшін ұйымдардың тізбесі, қоғамдық жұмыстардың түрлері, көлімі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706"/>
        <w:gridCol w:w="3322"/>
        <w:gridCol w:w="2049"/>
        <w:gridCol w:w="2963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жағдайлары</w:t>
            </w:r>
          </w:p>
        </w:tc>
      </w:tr>
      <w:tr>
        <w:trPr>
          <w:trHeight w:val="225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 әкімдігінің және Денисов ауданының тұрғын үй-коммуналдық шаруашылығы, жолаушылар көлігі және автомобиль жолдары бөлімі" "Дидар" коммуналдық мемлекеттік кәсіпорны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Перелески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ескере отырып, аптасына 40 сағаттан артық емес, екі демалыс күнімен, бір сағаттан кем емес түскі үзіліспен.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Антоновка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Свердловка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Приреченка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Қырым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Фрунзенское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Некрасовка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Заәйет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Аршалы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Әйет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Комаровка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Покровка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Глебовка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Денисовка ауылының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әкімдігінің "Денисов ауданының білім беру бөлімі" мемлекеттік мекемесінің "Солнечный" коммуналдық мемлекеттік қазыналық кәсіпорыны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аумағын жинау және абаттандыруға көмек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қарастырылған шектеулерді ескере отырып, аптасына 40 сағаттан артық емес, екі демалыс күнімен, бір сағаттан кем емес түскі үзіліспен.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