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beeb" w14:textId="9fbbe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ауданының 2015-2017 жылдарға арналған бюджеті туралы</w:t>
      </w:r>
    </w:p>
    <w:p>
      <w:pPr>
        <w:spacing w:after="0"/>
        <w:ind w:left="0"/>
        <w:jc w:val="both"/>
      </w:pPr>
      <w:r>
        <w:rPr>
          <w:rFonts w:ascii="Times New Roman"/>
          <w:b w:val="false"/>
          <w:i w:val="false"/>
          <w:color w:val="000000"/>
          <w:sz w:val="28"/>
        </w:rPr>
        <w:t>Қостанай облысы Денисов ауданы мәслихатының 2014 жылғы 24 желтоқсандағы № 87 шешімі. Қостанай облысының Әділет департаментінде 2015 жылғы 8 қаңтарда № 5274 болып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75-бабына</w:t>
      </w:r>
      <w:r>
        <w:rPr>
          <w:rFonts w:ascii="Times New Roman"/>
          <w:b w:val="false"/>
          <w:i w:val="false"/>
          <w:color w:val="000000"/>
          <w:sz w:val="28"/>
        </w:rPr>
        <w:t xml:space="preserve"> сәйкес, Қостанай облыстық мәслихатының 2014 жылғы 12 желтоқсандағы № 354 "Қостанай облысының 2015-2017 жылдарға арналған облыстық бюджеті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5237 тіркелген) негізінде Денисов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Денисов ауданының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1) кірістер – 2 796 922,9 мың теңге, оның iшiнде:</w:t>
      </w:r>
      <w:r>
        <w:br/>
      </w:r>
      <w:r>
        <w:rPr>
          <w:rFonts w:ascii="Times New Roman"/>
          <w:b w:val="false"/>
          <w:i w:val="false"/>
          <w:color w:val="000000"/>
          <w:sz w:val="28"/>
        </w:rPr>
        <w:t>
      салықтық түсімдер бойынша – 586 124,0 мың теңге;</w:t>
      </w:r>
      <w:r>
        <w:br/>
      </w:r>
      <w:r>
        <w:rPr>
          <w:rFonts w:ascii="Times New Roman"/>
          <w:b w:val="false"/>
          <w:i w:val="false"/>
          <w:color w:val="000000"/>
          <w:sz w:val="28"/>
        </w:rPr>
        <w:t>
      салықтық емес түсімдер бойынша – 5 702,0 мың теңге;</w:t>
      </w:r>
      <w:r>
        <w:br/>
      </w:r>
      <w:r>
        <w:rPr>
          <w:rFonts w:ascii="Times New Roman"/>
          <w:b w:val="false"/>
          <w:i w:val="false"/>
          <w:color w:val="000000"/>
          <w:sz w:val="28"/>
        </w:rPr>
        <w:t>
      негiзгi капиталды сатудан түсетiн түсiмдер бойынша – 4 611,0 мың теңге;</w:t>
      </w:r>
      <w:r>
        <w:br/>
      </w:r>
      <w:r>
        <w:rPr>
          <w:rFonts w:ascii="Times New Roman"/>
          <w:b w:val="false"/>
          <w:i w:val="false"/>
          <w:color w:val="000000"/>
          <w:sz w:val="28"/>
        </w:rPr>
        <w:t>
      трансферттер түсімдері бойынша – 2 200 485,9 мың теңге;</w:t>
      </w:r>
      <w:r>
        <w:br/>
      </w:r>
      <w:r>
        <w:rPr>
          <w:rFonts w:ascii="Times New Roman"/>
          <w:b w:val="false"/>
          <w:i w:val="false"/>
          <w:color w:val="000000"/>
          <w:sz w:val="28"/>
        </w:rPr>
        <w:t>
      2) шығындар – 2 799 903,8 мың теңге;</w:t>
      </w:r>
      <w:r>
        <w:br/>
      </w:r>
      <w:r>
        <w:rPr>
          <w:rFonts w:ascii="Times New Roman"/>
          <w:b w:val="false"/>
          <w:i w:val="false"/>
          <w:color w:val="000000"/>
          <w:sz w:val="28"/>
        </w:rPr>
        <w:t>
      3) таза бюджеттiк кредиттеу – 23 642,0 мың теңге, оның iшiнде:</w:t>
      </w:r>
      <w:r>
        <w:br/>
      </w:r>
      <w:r>
        <w:rPr>
          <w:rFonts w:ascii="Times New Roman"/>
          <w:b w:val="false"/>
          <w:i w:val="false"/>
          <w:color w:val="000000"/>
          <w:sz w:val="28"/>
        </w:rPr>
        <w:t>
      бюджеттiк кредиттер – 33 249,0 мың теңге;</w:t>
      </w:r>
      <w:r>
        <w:br/>
      </w:r>
      <w:r>
        <w:rPr>
          <w:rFonts w:ascii="Times New Roman"/>
          <w:b w:val="false"/>
          <w:i w:val="false"/>
          <w:color w:val="000000"/>
          <w:sz w:val="28"/>
        </w:rPr>
        <w:t>
      бюджеттiк кредиттердi өтеу – 9 607,0 мың теңге;</w:t>
      </w:r>
      <w:r>
        <w:br/>
      </w:r>
      <w:r>
        <w:rPr>
          <w:rFonts w:ascii="Times New Roman"/>
          <w:b w:val="false"/>
          <w:i w:val="false"/>
          <w:color w:val="000000"/>
          <w:sz w:val="28"/>
        </w:rPr>
        <w:t>
      4) қаржы активтерімен операциялар бойынша сальдо – 0,0 мың теңге, оның iшiнде:</w:t>
      </w:r>
      <w:r>
        <w:br/>
      </w:r>
      <w:r>
        <w:rPr>
          <w:rFonts w:ascii="Times New Roman"/>
          <w:b w:val="false"/>
          <w:i w:val="false"/>
          <w:color w:val="000000"/>
          <w:sz w:val="28"/>
        </w:rPr>
        <w:t>
      қаржы активтерiн сатып алу – 0,0 мың теңге;</w:t>
      </w:r>
      <w:r>
        <w:br/>
      </w:r>
      <w:r>
        <w:rPr>
          <w:rFonts w:ascii="Times New Roman"/>
          <w:b w:val="false"/>
          <w:i w:val="false"/>
          <w:color w:val="000000"/>
          <w:sz w:val="28"/>
        </w:rPr>
        <w:t>
      5) бюджет тапшылығы (профициті) – - 26 622,9 мың теңге;</w:t>
      </w:r>
      <w:r>
        <w:br/>
      </w:r>
      <w:r>
        <w:rPr>
          <w:rFonts w:ascii="Times New Roman"/>
          <w:b w:val="false"/>
          <w:i w:val="false"/>
          <w:color w:val="000000"/>
          <w:sz w:val="28"/>
        </w:rPr>
        <w:t>
      6) бюджет тапшылығын қаржыландыру (профицитін пайдалану) – 26 622,9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Денисов ауданы мәслихатының 19.10.2015 </w:t>
      </w:r>
      <w:r>
        <w:rPr>
          <w:rFonts w:ascii="Times New Roman"/>
          <w:b w:val="false"/>
          <w:i w:val="false"/>
          <w:color w:val="000000"/>
          <w:sz w:val="28"/>
        </w:rPr>
        <w:t>№ 94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2015 жылға арналған аудандық бюджетте республикалық бюджеттен нысаналы ағымдағы трансферттердің түсімдері, оның ішінде:</w:t>
      </w:r>
      <w:r>
        <w:br/>
      </w:r>
      <w:r>
        <w:rPr>
          <w:rFonts w:ascii="Times New Roman"/>
          <w:b w:val="false"/>
          <w:i w:val="false"/>
          <w:color w:val="000000"/>
          <w:sz w:val="28"/>
        </w:rPr>
        <w:t>
      1) 18 жасқа дейінгі балаларға мемлекеттік жәрдемақылар төлеуге;</w:t>
      </w:r>
      <w:r>
        <w:br/>
      </w:r>
      <w:r>
        <w:rPr>
          <w:rFonts w:ascii="Times New Roman"/>
          <w:b w:val="false"/>
          <w:i w:val="false"/>
          <w:color w:val="000000"/>
          <w:sz w:val="28"/>
        </w:rPr>
        <w:t>
      2) халықты әлеуметтік қорғауға және оған көмек көрсетуге - мүгедектерді міндетті гигиеналық құралдармен қамтамасыз ету нормаларын ұлғайту;</w:t>
      </w:r>
      <w:r>
        <w:br/>
      </w:r>
      <w:r>
        <w:rPr>
          <w:rFonts w:ascii="Times New Roman"/>
          <w:b w:val="false"/>
          <w:i w:val="false"/>
          <w:color w:val="000000"/>
          <w:sz w:val="28"/>
        </w:rPr>
        <w:t>
      3) Ұлы Отан соғысындағы Жеңістің жетпіс жылдығына арналған іс-шараларды өткізуге;</w:t>
      </w:r>
      <w:r>
        <w:br/>
      </w:r>
      <w:r>
        <w:rPr>
          <w:rFonts w:ascii="Times New Roman"/>
          <w:b w:val="false"/>
          <w:i w:val="false"/>
          <w:color w:val="000000"/>
          <w:sz w:val="28"/>
        </w:rPr>
        <w:t>
      4)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w:t>
      </w:r>
      <w:r>
        <w:br/>
      </w:r>
      <w:r>
        <w:rPr>
          <w:rFonts w:ascii="Times New Roman"/>
          <w:b w:val="false"/>
          <w:i w:val="false"/>
          <w:color w:val="000000"/>
          <w:sz w:val="28"/>
        </w:rPr>
        <w:t xml:space="preserve">
      5) </w:t>
      </w:r>
      <w:r>
        <w:rPr>
          <w:rFonts w:ascii="Times New Roman"/>
          <w:b w:val="false"/>
          <w:i w:val="false"/>
          <w:color w:val="ff0000"/>
          <w:sz w:val="28"/>
        </w:rPr>
        <w:t xml:space="preserve">алынып тасталды - Қостанай облысы Денисов ауданы мәслихатының 20.03.2015 </w:t>
      </w:r>
      <w:r>
        <w:rPr>
          <w:rFonts w:ascii="Times New Roman"/>
          <w:b w:val="false"/>
          <w:i w:val="false"/>
          <w:color w:val="000000"/>
          <w:sz w:val="28"/>
        </w:rPr>
        <w:t>№ 16</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6) мектепке дейінгі білім беру ұйымдарында мемлекеттік білім беру тапсырысын іске асыруға;</w:t>
      </w:r>
      <w:r>
        <w:br/>
      </w:r>
      <w:r>
        <w:rPr>
          <w:rFonts w:ascii="Times New Roman"/>
          <w:b w:val="false"/>
          <w:i w:val="false"/>
          <w:color w:val="000000"/>
          <w:sz w:val="28"/>
        </w:rPr>
        <w:t>
      7) үш деңгейлі жүйе бойынша біліктілікті арттырудан өткен мұғалімдерге төленетін еңбекақыны арттыруға;</w:t>
      </w:r>
      <w:r>
        <w:br/>
      </w:r>
      <w:r>
        <w:rPr>
          <w:rFonts w:ascii="Times New Roman"/>
          <w:b w:val="false"/>
          <w:i w:val="false"/>
          <w:color w:val="000000"/>
          <w:sz w:val="28"/>
        </w:rPr>
        <w:t>
      8) </w:t>
      </w:r>
      <w:r>
        <w:rPr>
          <w:rFonts w:ascii="Times New Roman"/>
          <w:b w:val="false"/>
          <w:i w:val="false"/>
          <w:color w:val="ff0000"/>
          <w:sz w:val="28"/>
        </w:rPr>
        <w:t xml:space="preserve">алынып тасталды - Қостанай облысы Денисов ауданы мәслихатының 20.03.2015 </w:t>
      </w:r>
      <w:r>
        <w:rPr>
          <w:rFonts w:ascii="Times New Roman"/>
          <w:b w:val="false"/>
          <w:i w:val="false"/>
          <w:color w:val="000000"/>
          <w:sz w:val="28"/>
        </w:rPr>
        <w:t>№ 16</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9) азаматтық хал актілерін тіркеу бөлімінің штат санын ұстауға;</w:t>
      </w:r>
      <w:r>
        <w:br/>
      </w:r>
      <w:r>
        <w:rPr>
          <w:rFonts w:ascii="Times New Roman"/>
          <w:b w:val="false"/>
          <w:i w:val="false"/>
          <w:color w:val="000000"/>
          <w:sz w:val="28"/>
        </w:rPr>
        <w:t>
      10) жергілікті атқарушы органдардың агроөнеркәсіптік кешен бөлімшелерін ұстауға.</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өзгерістер енгізілді - Қостанай облысы Денисов ауданы мәслихатының 20.03.2015 </w:t>
      </w:r>
      <w:r>
        <w:rPr>
          <w:rFonts w:ascii="Times New Roman"/>
          <w:b w:val="false"/>
          <w:i w:val="false"/>
          <w:color w:val="000000"/>
          <w:sz w:val="28"/>
        </w:rPr>
        <w:t>№ 16</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облыстық бюджеттен нысаналы ағымдағы трансферттердің түсімдері көзделгені ескерілсін, оның ішінде:</w:t>
      </w:r>
      <w:r>
        <w:br/>
      </w:r>
      <w:r>
        <w:rPr>
          <w:rFonts w:ascii="Times New Roman"/>
          <w:b w:val="false"/>
          <w:i w:val="false"/>
          <w:color w:val="000000"/>
          <w:sz w:val="28"/>
        </w:rPr>
        <w:t>
      1) 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8"/>
        </w:rPr>
        <w:t>
      2)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8"/>
        </w:rPr>
        <w:t>
      3) аудан деңгейінде ақшалай қаражаттарды оның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ұстауға;</w:t>
      </w:r>
      <w:r>
        <w:br/>
      </w:r>
      <w:r>
        <w:rPr>
          <w:rFonts w:ascii="Times New Roman"/>
          <w:b w:val="false"/>
          <w:i w:val="false"/>
          <w:color w:val="000000"/>
          <w:sz w:val="28"/>
        </w:rPr>
        <w:t>
      4) аудандық маңызы бар автомобиль жолдарын қысқы ұстауға;</w:t>
      </w:r>
      <w:r>
        <w:br/>
      </w:r>
      <w:r>
        <w:rPr>
          <w:rFonts w:ascii="Times New Roman"/>
          <w:b w:val="false"/>
          <w:i w:val="false"/>
          <w:color w:val="000000"/>
          <w:sz w:val="28"/>
        </w:rPr>
        <w:t>
      5)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шеңберінде ауылдық елді мекендерді дамыту;</w:t>
      </w:r>
      <w:r>
        <w:br/>
      </w:r>
      <w:r>
        <w:rPr>
          <w:rFonts w:ascii="Times New Roman"/>
          <w:b w:val="false"/>
          <w:i w:val="false"/>
          <w:color w:val="000000"/>
          <w:sz w:val="28"/>
        </w:rPr>
        <w:t>
      6) Ұлы Отан соғысы қатысушыларының және мүгедектерінің тұрмыстық қажеттіліктеріне әлеуметтік көмек мөлшерін 6-дан бастап 10 айлық есептік көрсеткішке дейін ұлғайтуға;</w:t>
      </w:r>
      <w:r>
        <w:br/>
      </w:r>
      <w:r>
        <w:rPr>
          <w:rFonts w:ascii="Times New Roman"/>
          <w:b w:val="false"/>
          <w:i w:val="false"/>
          <w:color w:val="000000"/>
          <w:sz w:val="28"/>
        </w:rPr>
        <w:t>
      7) "Қазақстан Республикасы Президентінен "Менің Отаным – Қазақстан. Моя родина – Казахстан." атты бірінші сынып оқушысына сыйлық" оқу құралын сатып алуға және жеткізуге.</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Қостанай облысы Денисов ауданы мәслихатының 17.08.2015 </w:t>
      </w:r>
      <w:r>
        <w:rPr>
          <w:rFonts w:ascii="Times New Roman"/>
          <w:b w:val="false"/>
          <w:i w:val="false"/>
          <w:color w:val="000000"/>
          <w:sz w:val="28"/>
        </w:rPr>
        <w:t>№ 83</w:t>
      </w:r>
      <w:r>
        <w:rPr>
          <w:rFonts w:ascii="Times New Roman"/>
          <w:b w:val="false"/>
          <w:i w:val="false"/>
          <w:color w:val="ff0000"/>
          <w:sz w:val="28"/>
        </w:rPr>
        <w:t xml:space="preserve"> шешімімен (01.01.2015 бастап қолданысқа енгізіледі); өзгеріс енгізілді - Қостанай облысы Денисов ауданы мәслихатының 19.10.2015 </w:t>
      </w:r>
      <w:r>
        <w:rPr>
          <w:rFonts w:ascii="Times New Roman"/>
          <w:b w:val="false"/>
          <w:i w:val="false"/>
          <w:color w:val="000000"/>
          <w:sz w:val="28"/>
        </w:rPr>
        <w:t>№ 94</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4. 2015 жылға арналған аудандық бюджетте жоғары тұрған бюджеттен дамытуға нысаналы трансферттердің түсімдері қарастырылғаны ескерілсін, оның ішінде:</w:t>
      </w:r>
      <w:r>
        <w:br/>
      </w:r>
      <w:r>
        <w:rPr>
          <w:rFonts w:ascii="Times New Roman"/>
          <w:b w:val="false"/>
          <w:i w:val="false"/>
          <w:color w:val="000000"/>
          <w:sz w:val="28"/>
        </w:rPr>
        <w:t>
      Қостанай облысы Денисов ауданы Денисов ауылындағы кәріз желісінің құрылысына;</w:t>
      </w:r>
      <w:r>
        <w:br/>
      </w:r>
      <w:r>
        <w:rPr>
          <w:rFonts w:ascii="Times New Roman"/>
          <w:b w:val="false"/>
          <w:i w:val="false"/>
          <w:color w:val="000000"/>
          <w:sz w:val="28"/>
        </w:rPr>
        <w:t>
      Қостанай облысы Денисов ауданы Қырым ауылын сумен жабдықтау жүйесін қайта құруға;</w:t>
      </w:r>
      <w:r>
        <w:br/>
      </w:r>
      <w:r>
        <w:rPr>
          <w:rFonts w:ascii="Times New Roman"/>
          <w:b w:val="false"/>
          <w:i w:val="false"/>
          <w:color w:val="000000"/>
          <w:sz w:val="28"/>
        </w:rPr>
        <w:t>
      Қостанай облысы Денисов ауданының Денисов ауылында кәріз ағындарына арналған тоған-су жинауыштың құрылысына.</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өзгеріс енгізілді - Қостанай облысы Денисов ауданы мәслихатының 27.05.2015 </w:t>
      </w:r>
      <w:r>
        <w:rPr>
          <w:rFonts w:ascii="Times New Roman"/>
          <w:b w:val="false"/>
          <w:i w:val="false"/>
          <w:color w:val="000000"/>
          <w:sz w:val="28"/>
        </w:rPr>
        <w:t>№ 35</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мамандарды әлеуметтік қолдау шараларын іске асыру үшін республикалық бюджеттен бюджеттік кредиттердің қаражаттар түсімдері қарастырылғаны ескерілсін.</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бюджетті атқару процесінде секвестрлеуге жатпайтын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6-1. 2015 жылға арналған аудандық бюджетте нысаналы трансферттерді 135,7 мың теңге сомасында қайтару қарастырылғаны ескерілсін, оның ішінде:</w:t>
      </w:r>
      <w:r>
        <w:br/>
      </w:r>
      <w:r>
        <w:rPr>
          <w:rFonts w:ascii="Times New Roman"/>
          <w:b w:val="false"/>
          <w:i w:val="false"/>
          <w:color w:val="000000"/>
          <w:sz w:val="28"/>
        </w:rPr>
        <w:t>
      республикалық бюджетке 127,1 мың теңге сомасында;</w:t>
      </w:r>
      <w:r>
        <w:br/>
      </w:r>
      <w:r>
        <w:rPr>
          <w:rFonts w:ascii="Times New Roman"/>
          <w:b w:val="false"/>
          <w:i w:val="false"/>
          <w:color w:val="000000"/>
          <w:sz w:val="28"/>
        </w:rPr>
        <w:t>
      облыстық бюджетке 8,6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Шешім 6-1-тармақпен толықтырылды - Қостанай облысы Денисов ауданы мәслихатының 20.03.2015 </w:t>
      </w:r>
      <w:r>
        <w:rPr>
          <w:rFonts w:ascii="Times New Roman"/>
          <w:b w:val="false"/>
          <w:i w:val="false"/>
          <w:color w:val="000000"/>
          <w:sz w:val="28"/>
        </w:rPr>
        <w:t>№ 16</w:t>
      </w:r>
      <w:r>
        <w:rPr>
          <w:rFonts w:ascii="Times New Roman"/>
          <w:b w:val="false"/>
          <w:i w:val="false"/>
          <w:color w:val="ff0000"/>
          <w:sz w:val="28"/>
        </w:rPr>
        <w:t xml:space="preserve"> шешімімен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 кезекті</w:t>
      </w:r>
      <w:r>
        <w:br/>
      </w:r>
      <w:r>
        <w:rPr>
          <w:rFonts w:ascii="Times New Roman"/>
          <w:b w:val="false"/>
          <w:i w:val="false"/>
          <w:color w:val="000000"/>
          <w:sz w:val="28"/>
        </w:rPr>
        <w:t>
</w:t>
      </w:r>
      <w:r>
        <w:rPr>
          <w:rFonts w:ascii="Times New Roman"/>
          <w:b w:val="false"/>
          <w:i/>
          <w:color w:val="000000"/>
          <w:sz w:val="28"/>
        </w:rPr>
        <w:t>      он екінші сессиясының төрайымы             Н. Таран</w:t>
      </w:r>
    </w:p>
    <w:p>
      <w:pPr>
        <w:spacing w:after="0"/>
        <w:ind w:left="0"/>
        <w:jc w:val="both"/>
      </w:pPr>
      <w:r>
        <w:rPr>
          <w:rFonts w:ascii="Times New Roman"/>
          <w:b w:val="false"/>
          <w:i/>
          <w:color w:val="000000"/>
          <w:sz w:val="28"/>
        </w:rPr>
        <w:t>      Денисов аудандық</w:t>
      </w:r>
      <w:r>
        <w:br/>
      </w:r>
      <w:r>
        <w:rPr>
          <w:rFonts w:ascii="Times New Roman"/>
          <w:b w:val="false"/>
          <w:i w:val="false"/>
          <w:color w:val="000000"/>
          <w:sz w:val="28"/>
        </w:rPr>
        <w:t>
</w:t>
      </w:r>
      <w:r>
        <w:rPr>
          <w:rFonts w:ascii="Times New Roman"/>
          <w:b w:val="false"/>
          <w:i/>
          <w:color w:val="000000"/>
          <w:sz w:val="28"/>
        </w:rPr>
        <w:t>      мәслихатының хатшысы                       А. Мұрзабаев</w:t>
      </w:r>
      <w:r>
        <w:br/>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1-қосымша    </w:t>
      </w:r>
    </w:p>
    <w:bookmarkEnd w:id="1"/>
    <w:p>
      <w:pPr>
        <w:spacing w:after="0"/>
        <w:ind w:left="0"/>
        <w:jc w:val="left"/>
      </w:pPr>
      <w:r>
        <w:rPr>
          <w:rFonts w:ascii="Times New Roman"/>
          <w:b/>
          <w:i w:val="false"/>
          <w:color w:val="000000"/>
        </w:rPr>
        <w:t xml:space="preserve"> 2015 жылға арналған Денисов ауданының бюджеті</w:t>
      </w:r>
    </w:p>
    <w:p>
      <w:pPr>
        <w:spacing w:after="0"/>
        <w:ind w:left="0"/>
        <w:jc w:val="both"/>
      </w:pPr>
      <w:r>
        <w:rPr>
          <w:rFonts w:ascii="Times New Roman"/>
          <w:b w:val="false"/>
          <w:i w:val="false"/>
          <w:color w:val="ff0000"/>
          <w:sz w:val="28"/>
        </w:rPr>
        <w:t xml:space="preserve">      Ескерту. 1-қосымша жаңа редакцияда - Қостанай облысы Денисов ауданы мәслихатының 19.10.2015 </w:t>
      </w:r>
      <w:r>
        <w:rPr>
          <w:rFonts w:ascii="Times New Roman"/>
          <w:b w:val="false"/>
          <w:i w:val="false"/>
          <w:color w:val="ff0000"/>
          <w:sz w:val="28"/>
        </w:rPr>
        <w:t>№ 94</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773"/>
        <w:gridCol w:w="25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2796922,9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586124,0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172525,0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52322,0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1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2200485,9</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2200485,9</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2200485,9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13"/>
        <w:gridCol w:w="673"/>
        <w:gridCol w:w="673"/>
        <w:gridCol w:w="6733"/>
        <w:gridCol w:w="25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2799903,8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235444,1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195467,1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65412,0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63889,0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115862,1</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115862,1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37914,0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12007,2</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12007,2</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9619,9</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9619,9</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16286,9</w:t>
            </w: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16286,9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2982,5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1216977,1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113019,0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113019,0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59095,0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53924,0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1060262,4</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626,9</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1036886,4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1010840,4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26046,0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43695,7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17860,9</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8991,0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91739,7</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63196,1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63196,1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15853,9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13684,0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14025,0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1946,0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6747,0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25660,0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16232,0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948819,5</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11230,2</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2048,2</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9182,0</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896612,3</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896612,3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545778,0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350834,3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40977,0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40486,0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20369,0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p>
        </w:tc>
      </w:tr>
      <w:tr>
        <w:trPr>
          <w:trHeight w:val="8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117185,9</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37141,0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21955,4</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21955,4</w:t>
            </w:r>
          </w:p>
        </w:tc>
      </w:tr>
      <w:tr>
        <w:trPr>
          <w:trHeight w:val="8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10938,6</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1227,0</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39715,8</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37457,8</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32737,1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18373,7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10319,7</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7068,7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8054,0</w:t>
            </w:r>
          </w:p>
        </w:tc>
      </w:tr>
      <w:tr>
        <w:trPr>
          <w:trHeight w:val="109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17691,8</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17691,8</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17691,8</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17691,8</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88594,2</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24529,3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12836,3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7254,1</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r>
      <w:tr>
        <w:trPr>
          <w:trHeight w:val="138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6751,9</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6661,0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10533,0</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16343,0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9541,0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30858,4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30792,4</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26740,0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22720,0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22386,3</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өзін-өзі басқару органдарына берілетін трансферттер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82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33249,0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-26622,9</w:t>
            </w:r>
          </w:p>
        </w:tc>
      </w:tr>
      <w:tr>
        <w:trPr>
          <w:trHeight w:val="5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26622,9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2-қосымша   </w:t>
      </w:r>
    </w:p>
    <w:bookmarkEnd w:id="2"/>
    <w:p>
      <w:pPr>
        <w:spacing w:after="0"/>
        <w:ind w:left="0"/>
        <w:jc w:val="left"/>
      </w:pPr>
      <w:r>
        <w:rPr>
          <w:rFonts w:ascii="Times New Roman"/>
          <w:b/>
          <w:i w:val="false"/>
          <w:color w:val="000000"/>
        </w:rPr>
        <w:t xml:space="preserve"> 2016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653"/>
        <w:gridCol w:w="26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2537017,0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623976,0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272427,0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160909,0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162447,0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1889597,0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1889597,0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1889597,0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753"/>
        <w:gridCol w:w="6533"/>
        <w:gridCol w:w="267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2537017,0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263298,0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196638,0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64660,0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115515,0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34769,0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25793,0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17156,0</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1081166,0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56263,0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977734,0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951244,0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927453,0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25739,0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25739,0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9277,0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9442,0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85124,0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62069,0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17773,0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817253,0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707129,0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707129,0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668243,0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38886,0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109883,0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109358,0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103961,0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107086,0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19932,0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6256,0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27731,0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89697,0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9621,0</w:t>
            </w:r>
          </w:p>
        </w:tc>
      </w:tr>
      <w:tr>
        <w:trPr>
          <w:trHeight w:val="14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Каржы активтерін сатып алу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3-қосымша    </w:t>
      </w:r>
    </w:p>
    <w:bookmarkEnd w:id="3"/>
    <w:p>
      <w:pPr>
        <w:spacing w:after="0"/>
        <w:ind w:left="0"/>
        <w:jc w:val="left"/>
      </w:pPr>
      <w:r>
        <w:rPr>
          <w:rFonts w:ascii="Times New Roman"/>
          <w:b/>
          <w:i w:val="false"/>
          <w:color w:val="000000"/>
        </w:rPr>
        <w:t xml:space="preserve"> 2017 жылға арналған Денисов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533"/>
        <w:gridCol w:w="273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2015345,0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675496,0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298308,0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172173,0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172173,0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174849,0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115778,0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26657,0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13667,0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1314764,0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1314764,0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1314764,0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553"/>
        <w:gridCol w:w="673"/>
        <w:gridCol w:w="673"/>
        <w:gridCol w:w="6493"/>
        <w:gridCol w:w="2753"/>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2015345,0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241490,0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116855,0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39829,0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13347,0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9071,0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17411,0</w:t>
            </w:r>
          </w:p>
        </w:tc>
      </w:tr>
      <w:tr>
        <w:trPr>
          <w:trHeight w:val="13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1095685,0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57245,0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988926,0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961701,0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937422,0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26421,0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49514,0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9443,0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10103,0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w:t>
            </w:r>
            <w:r>
              <w:br/>
            </w:r>
            <w:r>
              <w:rPr>
                <w:rFonts w:ascii="Times New Roman"/>
                <w:b w:val="false"/>
                <w:i w:val="false"/>
                <w:color w:val="000000"/>
                <w:sz w:val="20"/>
              </w:rPr>
              <w:t>
педагогикалық консультациялық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89973,0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6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16665,0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18117,0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301626,0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183793,0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117575,0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111238,0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109830,0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35992,0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20712,0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10128,0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8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4235,0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32290,0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6361,0</w:t>
            </w:r>
          </w:p>
        </w:tc>
      </w:tr>
      <w:tr>
        <w:trPr>
          <w:trHeight w:val="10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6941,0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89934,0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25335,0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13974,0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5270,0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7286,0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57313,0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9742,0</w:t>
            </w:r>
          </w:p>
        </w:tc>
      </w:tr>
      <w:tr>
        <w:trPr>
          <w:trHeight w:val="14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9742,0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47241,0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47241,0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18869,0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p>
        </w:tc>
      </w:tr>
      <w:tr>
        <w:trPr>
          <w:trHeight w:val="8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18793,0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Ішкi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операциялар бойынша сальдо</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-9607,0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4"/>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4-қосымша   </w:t>
      </w:r>
    </w:p>
    <w:bookmarkEnd w:id="4"/>
    <w:p>
      <w:pPr>
        <w:spacing w:after="0"/>
        <w:ind w:left="0"/>
        <w:jc w:val="left"/>
      </w:pPr>
      <w:r>
        <w:rPr>
          <w:rFonts w:ascii="Times New Roman"/>
          <w:b/>
          <w:i w:val="false"/>
          <w:color w:val="000000"/>
        </w:rPr>
        <w:t xml:space="preserve"> 2015 жылға арналған кенттің, ауылдың, ауылдық округтер әкімдері аппараттарының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Қостанай облысы Денисов ауданы мәслихатының 19.10.2015 </w:t>
      </w:r>
      <w:r>
        <w:rPr>
          <w:rFonts w:ascii="Times New Roman"/>
          <w:b w:val="false"/>
          <w:i w:val="false"/>
          <w:color w:val="ff0000"/>
          <w:sz w:val="28"/>
        </w:rPr>
        <w:t>№ 94</w:t>
      </w:r>
      <w:r>
        <w:rPr>
          <w:rFonts w:ascii="Times New Roman"/>
          <w:b w:val="false"/>
          <w:i w:val="false"/>
          <w:color w:val="ff0000"/>
          <w:sz w:val="28"/>
        </w:rPr>
        <w:t xml:space="preserve"> шешімімен (01.01.2015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53"/>
        <w:gridCol w:w="673"/>
        <w:gridCol w:w="753"/>
        <w:gridCol w:w="6673"/>
        <w:gridCol w:w="2573"/>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68366,7</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18120,3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39130,0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кенттерде,ауылдарда, ауылдық округтерде автомобиль жолдарының жұмыс істеуін қамтамасыз ету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4052,4</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"Тельман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9447,6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"Приречен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6966,1</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6966,1</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364,9</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7482,8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7339,8</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7339,8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"Әйет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9022,0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"Заәйет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7325,8</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"Комаров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8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7295,7</w:t>
            </w:r>
          </w:p>
        </w:tc>
      </w:tr>
      <w:tr>
        <w:trPr>
          <w:trHeight w:val="3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"Қырым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"Красноармейск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8074,2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7931,2</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7931,2</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7931,2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"Тобыл ауылдық округі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7123,0</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"Перелески ауылы әкімінің аппараты" мемлекеттік мекемесі</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8355,3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8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5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87 шешіміне 5-қосымша    </w:t>
      </w:r>
    </w:p>
    <w:bookmarkEnd w:id="5"/>
    <w:p>
      <w:pPr>
        <w:spacing w:after="0"/>
        <w:ind w:left="0"/>
        <w:jc w:val="left"/>
      </w:pPr>
      <w:r>
        <w:rPr>
          <w:rFonts w:ascii="Times New Roman"/>
          <w:b/>
          <w:i w:val="false"/>
          <w:color w:val="000000"/>
        </w:rPr>
        <w:t xml:space="preserve"> 2015 жылға арналған Денисов ауданының бюджетін атқару процесінде секвестрлеуге жатпайтын,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10213"/>
      </w:tblGrid>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4</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33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