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5393a" w14:textId="be539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Денисов ауданы Тельман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Денисов ауданы мәслихатының 2014 жылғы 28 ақпандағы № 29 шешімі. Қостанай облысының Әділет департаментінде 2014 жылғы 8 сәуірде № 4557 болып тіркелді. Тақырып жаңа редакцияда - Қостанай облысы Денисов ауданы мәслихатының 2020 жылғы 11 наурыздағы № 23 шешімімен. Күші жойылды - Қостанай облысы Денисов ауданы мәслихатының 2022 жылғы 9 маусымдағы № 44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Денисов ауданы мәслихатының 09.06.2022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Шешімінің тақырыбы жаңа редакцияда - Қостанай облысы Денисов ауданы мәслихатының 11.03.2020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 - өзі басқару туралы"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2013 жылғы 18 қазандағы № 1106 "Бөлек жергілікті қоғамдастық жиындарын өткізудің үлгі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Денисов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Қостанай облысы Денисов ауданы Тельман ауылдық округінің бөлек жергілікті қоғамдастық жиындарын өткізу </w:t>
      </w:r>
      <w:r>
        <w:rPr>
          <w:rFonts w:ascii="Times New Roman"/>
          <w:b w:val="false"/>
          <w:i w:val="false"/>
          <w:color w:val="000000"/>
          <w:sz w:val="28"/>
        </w:rPr>
        <w:t>қағидасы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 Денисов ауданы Тельман ауылдық округінің жергілікті қоғамдастықтың жиынына қатысу үшін ауыл тұрғындары өкілдерінің сандық құрамы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мемлекеттік тіркелген күнінен бастап күшіне енеді және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мәслихатының кезекті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тоғызыншы сессиясының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Бездольный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 аудандық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Мұрзабаев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Денисов ауданы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Тельман ауылдық округінің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 Н. Доспаев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28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 шешімімен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Денисов ауданы Тельман ауылдық округінің бөлек жергілікті қоғамдастық жиындарын өткізу қағидасы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Жалпы ережелер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Қостанай облысы Денисов ауданы Тельман ауылдық округінің бөлек жергілікті қоғамдастық жиындарын өткізудің қағидалары Қазақстан Республикасының 2001 жылғы 23 қаңтардағы "Қазақстан Республикасындағы жергілікті мемлекеттік басқару және өзін-өзі басқару туралы"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18 қазандағы №1106 "Бөлек жергілікті қоғамдастық жиындарын өткізудің үлгі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Тельман ауылдық округі ауылдар тұрғындарының бөлек жергілікті қоғамдастық жиындарын өткізудің тәртібін белгілейді.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Тельман ауылдық округінің аумағындағы ауылдар тұрғындарының бөлек жергілікті қоғамдастық жиындары (бұдан әрі - бөлек жиын) жергілікті қоғамдастықтың жиынына қатысу үшін өкілдерді сайлау мақсатында шақырылады және өткізіледі.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Бөлек жиындарды өткізу тәртібі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Тельман ауылдық округінің әкімі шақырады.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Денисов ауданы әкімінің жергілікті қоғамдастық жиынын өткізуге оң шешімі бар болған жағдайда бөлек жиынды өткізуге болады.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Тельман ауылдық округі ауылдардың шегінде бөлек жиынды өткізуді Тельман ауылдық округінің әкімі ұйымдастырады.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- Қостанай облысы Денисов ауданы мәслихатының 19.06.2015 </w:t>
      </w:r>
      <w:r>
        <w:rPr>
          <w:rFonts w:ascii="Times New Roman"/>
          <w:b w:val="false"/>
          <w:i w:val="false"/>
          <w:color w:val="00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Тельман ауылдық округі ауылдардың қатысып отырған және оған қатысуға құқығы бар тұрғындарын тіркеу жүргізіледі.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жаңа редакцияда - Қостанай облысы Денисов ауданы мәслихатының 19.06.2015 </w:t>
      </w:r>
      <w:r>
        <w:rPr>
          <w:rFonts w:ascii="Times New Roman"/>
          <w:b w:val="false"/>
          <w:i w:val="false"/>
          <w:color w:val="00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Тельман ауылдық округінің әкімі немесе ол уәкілеттік берген тұлға ашады.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Тельман ауылдық округінің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Тельман ауылдық округі ауылдарының тұрғындары өкілдерінің кандидатураларын Денисов аудандық мәслихаты бекіткен сандық құрамға сәйкес бөлек жиынның қатысушылары ұсынады.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Тельман ауылдық округі ауылдар тұрғындары өкілдерінің саны тең өкілдік ету қағидасы негізінде айқындалады.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Тельман ауылдық округ әкімінің аппаратына береді.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28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 шешіміне қосымша</w:t>
            </w:r>
          </w:p>
        </w:tc>
      </w:tr>
    </w:tbl>
    <w:bookmarkStart w:name="z1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Денисов ауданы Тельман ауылдық округінің бөлек жергілікті қоғамдастық жиынына қатысу үшін ауылдар тұрғындары өкілдерінің сандық құрамы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Қостанай облысы Денисов ауданы мәслихатының 11.03.2020 </w:t>
      </w:r>
      <w:r>
        <w:rPr>
          <w:rFonts w:ascii="Times New Roman"/>
          <w:b w:val="false"/>
          <w:i w:val="false"/>
          <w:color w:val="ff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Денисов ауданы Тельман ауылдық округінің ауылдар тұрғындары өкілдерінің саны (адам)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Денисов ауданы Тельман ауылдық округінің Антоновка ауылының тұрғындары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Денисов ауданы Тельман ауылдық округінің Алшан ауылының тұрғындары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