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8969" w14:textId="3b38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31 қаңтардағы № 9 қаулысы. Қостанай облысының Әділет департаментінде 2014 жылғы 13 ақпанда № 4429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халықтың нысаналы топтарына жататын тұлғалардың қосымша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А.А. Ташпановқа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Т. Рамазанов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топтарына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Үш және одан көп ай жұмыс істемеген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Бұрын жұмыс істемеген жұмыссыздар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Қырық бес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Жиырма бір жастан жиырма тоғыз жасқа дейінгі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