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675b2" w14:textId="b167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Сұлукөл ауылдық округінің жергілікті қоғамдастықтың бөлек жиындарын өткізудің қағидаларын және жергілікті қоғамдастық жиындарына қатысу үшін тұрғындар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19 наурыздағы № 151 шешімі. Қостанай облысының Әділет департаментінде 2014 жылғы 29 сәуірде № 4665 болып тіркелді. Күші жойылды - Қостанай облысы Әулиекөл ауданы мәслихатының 2023 жылғы 19 қыркүйектегі № 67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Әулиекөл ауданы мәслихатының 19.09.2023 </w:t>
      </w:r>
      <w:r>
        <w:rPr>
          <w:rFonts w:ascii="Times New Roman"/>
          <w:b w:val="false"/>
          <w:i w:val="false"/>
          <w:color w:val="ff0000"/>
          <w:sz w:val="28"/>
        </w:rPr>
        <w:t>№ 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Әулиекөл ауданы мәслихатының 09.02.2022 </w:t>
      </w:r>
      <w:r>
        <w:rPr>
          <w:rFonts w:ascii="Times New Roman"/>
          <w:b w:val="false"/>
          <w:i w:val="false"/>
          <w:color w:val="000000"/>
          <w:sz w:val="28"/>
        </w:rPr>
        <w:t>№ 100</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беріліп отырған Қостанай облысы Әулиекөл ауданы Сұлукөл ауылдық округінің жергілікті қоғамдастықтың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Әулиекөл ауданы мәслихатының 09.02.2022 </w:t>
      </w:r>
      <w:r>
        <w:rPr>
          <w:rFonts w:ascii="Times New Roman"/>
          <w:b w:val="false"/>
          <w:i w:val="false"/>
          <w:color w:val="00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Қостанай облысы Әулиекөл ауданы Сұлукөл ауылдық округінің жергілікті қоғамдастықтың жиынына қатысу үшін тұрғындар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Әулиекөл ауданы мәслихатының 09.02.2022 </w:t>
      </w:r>
      <w:r>
        <w:rPr>
          <w:rFonts w:ascii="Times New Roman"/>
          <w:b w:val="false"/>
          <w:i w:val="false"/>
          <w:color w:val="00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Тоғызыншы сессияның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Кеңесбаева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 Сұлукөл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округінің әкімі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Е.Ж. Ибраев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r>
              <w:br/>
            </w:r>
            <w:r>
              <w:rPr>
                <w:rFonts w:ascii="Times New Roman"/>
                <w:b w:val="false"/>
                <w:i w:val="false"/>
                <w:color w:val="000000"/>
                <w:sz w:val="20"/>
              </w:rPr>
              <w:t>№151 шешіміне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Сұлукөл ауылдық округінің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1-қосымша жаңа редакцияда - Қостанай облысы Әулиекөл ауданы мәслихатының 09.02.2022 </w:t>
      </w:r>
      <w:r>
        <w:rPr>
          <w:rFonts w:ascii="Times New Roman"/>
          <w:b w:val="false"/>
          <w:i w:val="false"/>
          <w:color w:val="ff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7" w:id="4"/>
    <w:p>
      <w:pPr>
        <w:spacing w:after="0"/>
        <w:ind w:left="0"/>
        <w:jc w:val="left"/>
      </w:pPr>
      <w:r>
        <w:rPr>
          <w:rFonts w:ascii="Times New Roman"/>
          <w:b/>
          <w:i w:val="false"/>
          <w:color w:val="000000"/>
        </w:rPr>
        <w:t xml:space="preserve"> 1-тарау. Жалпы ережелер</w:t>
      </w:r>
    </w:p>
    <w:bookmarkEnd w:id="4"/>
    <w:bookmarkStart w:name="z28" w:id="5"/>
    <w:p>
      <w:pPr>
        <w:spacing w:after="0"/>
        <w:ind w:left="0"/>
        <w:jc w:val="both"/>
      </w:pPr>
      <w:r>
        <w:rPr>
          <w:rFonts w:ascii="Times New Roman"/>
          <w:b w:val="false"/>
          <w:i w:val="false"/>
          <w:color w:val="000000"/>
          <w:sz w:val="28"/>
        </w:rPr>
        <w:t xml:space="preserve">
      1. Осы Қостанай облысы Әулиекөл ауданы Сұлукөл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әзірленді және Қостанай облысы Әулиекөл ауданы Сұлукөл ауылдық округі тұрғындарының жергілікті қоғамдастықтың бөлек жиындарын өткізудің тәртібін белгілейді.</w:t>
      </w:r>
    </w:p>
    <w:bookmarkEnd w:id="5"/>
    <w:bookmarkStart w:name="z29"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30"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ауылдық округтің аумағында тұратын тұрғындардың (жергілікті қоғамдастық мүшелерінің) жиынтығы;</w:t>
      </w:r>
    </w:p>
    <w:bookmarkEnd w:id="7"/>
    <w:bookmarkStart w:name="z31" w:id="8"/>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2"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3" w:id="10"/>
    <w:p>
      <w:pPr>
        <w:spacing w:after="0"/>
        <w:ind w:left="0"/>
        <w:jc w:val="both"/>
      </w:pPr>
      <w:r>
        <w:rPr>
          <w:rFonts w:ascii="Times New Roman"/>
          <w:b w:val="false"/>
          <w:i w:val="false"/>
          <w:color w:val="000000"/>
          <w:sz w:val="28"/>
        </w:rPr>
        <w:t>
      3. Жергілікті қоғамдастықтың бөлек жиынын өткізу үшін Сұлукөл ауылдық округінің аумағы учаскелерге (ауылдарға, көшелерге) бөлінеді.</w:t>
      </w:r>
    </w:p>
    <w:bookmarkEnd w:id="10"/>
    <w:bookmarkStart w:name="z34"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5" w:id="12"/>
    <w:p>
      <w:pPr>
        <w:spacing w:after="0"/>
        <w:ind w:left="0"/>
        <w:jc w:val="both"/>
      </w:pPr>
      <w:r>
        <w:rPr>
          <w:rFonts w:ascii="Times New Roman"/>
          <w:b w:val="false"/>
          <w:i w:val="false"/>
          <w:color w:val="000000"/>
          <w:sz w:val="28"/>
        </w:rPr>
        <w:t>
      5. Бөлек жиынды Сұлукөл ауылдық округінің әкімі шақырады және ұйымдастырады.</w:t>
      </w:r>
    </w:p>
    <w:bookmarkEnd w:id="12"/>
    <w:bookmarkStart w:name="z36"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Сұлукөл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37" w:id="14"/>
    <w:p>
      <w:pPr>
        <w:spacing w:after="0"/>
        <w:ind w:left="0"/>
        <w:jc w:val="both"/>
      </w:pPr>
      <w:r>
        <w:rPr>
          <w:rFonts w:ascii="Times New Roman"/>
          <w:b w:val="false"/>
          <w:i w:val="false"/>
          <w:color w:val="000000"/>
          <w:sz w:val="28"/>
        </w:rPr>
        <w:t>
      7. Ауыл, көше шегінде бөлек жиынды өткізуді Сұлукөл ауылдық округінің әкімі ұйымдастырады.</w:t>
      </w:r>
    </w:p>
    <w:bookmarkEnd w:id="14"/>
    <w:bookmarkStart w:name="z38"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5"/>
    <w:bookmarkStart w:name="z39"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 көшенің қатысып отырған, оған қатысуға құқығы бар тұрғындарын тіркеу жүргізіледі.</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7"/>
    <w:bookmarkStart w:name="z41" w:id="18"/>
    <w:p>
      <w:pPr>
        <w:spacing w:after="0"/>
        <w:ind w:left="0"/>
        <w:jc w:val="both"/>
      </w:pPr>
      <w:r>
        <w:rPr>
          <w:rFonts w:ascii="Times New Roman"/>
          <w:b w:val="false"/>
          <w:i w:val="false"/>
          <w:color w:val="000000"/>
          <w:sz w:val="28"/>
        </w:rPr>
        <w:t>
      9. Бөлек жиынды Сұлукөл ауылдық округінің әкімі немесе ол уәкілеттік берген тұлға ашады.</w:t>
      </w:r>
    </w:p>
    <w:bookmarkEnd w:id="18"/>
    <w:bookmarkStart w:name="z42" w:id="19"/>
    <w:p>
      <w:pPr>
        <w:spacing w:after="0"/>
        <w:ind w:left="0"/>
        <w:jc w:val="both"/>
      </w:pPr>
      <w:r>
        <w:rPr>
          <w:rFonts w:ascii="Times New Roman"/>
          <w:b w:val="false"/>
          <w:i w:val="false"/>
          <w:color w:val="000000"/>
          <w:sz w:val="28"/>
        </w:rPr>
        <w:t>
      Сұлукөл ауылдық округінің әкімі немесе ол уәкілеттік берген тұлға бөлек жиынның төрағасы болып табылады.</w:t>
      </w:r>
    </w:p>
    <w:bookmarkEnd w:id="19"/>
    <w:bookmarkStart w:name="z43" w:id="20"/>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0"/>
    <w:bookmarkStart w:name="z44" w:id="21"/>
    <w:p>
      <w:pPr>
        <w:spacing w:after="0"/>
        <w:ind w:left="0"/>
        <w:jc w:val="both"/>
      </w:pPr>
      <w:r>
        <w:rPr>
          <w:rFonts w:ascii="Times New Roman"/>
          <w:b w:val="false"/>
          <w:i w:val="false"/>
          <w:color w:val="000000"/>
          <w:sz w:val="28"/>
        </w:rPr>
        <w:t>
      10. Жергілікті қоғамдастық жиынына қатысу үшін тұрғындар өкілдерінің кандидатураларын Әулиекөл аудандық мәслихаты бекіткен сандық құрамға сәйкес бөлек жиынның қатысушылары ұсынады.</w:t>
      </w:r>
    </w:p>
    <w:bookmarkEnd w:id="21"/>
    <w:bookmarkStart w:name="z45" w:id="22"/>
    <w:p>
      <w:pPr>
        <w:spacing w:after="0"/>
        <w:ind w:left="0"/>
        <w:jc w:val="both"/>
      </w:pPr>
      <w:r>
        <w:rPr>
          <w:rFonts w:ascii="Times New Roman"/>
          <w:b w:val="false"/>
          <w:i w:val="false"/>
          <w:color w:val="000000"/>
          <w:sz w:val="28"/>
        </w:rPr>
        <w:t>
      11.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2"/>
    <w:bookmarkStart w:name="z46" w:id="23"/>
    <w:p>
      <w:pPr>
        <w:spacing w:after="0"/>
        <w:ind w:left="0"/>
        <w:jc w:val="both"/>
      </w:pPr>
      <w:r>
        <w:rPr>
          <w:rFonts w:ascii="Times New Roman"/>
          <w:b w:val="false"/>
          <w:i w:val="false"/>
          <w:color w:val="000000"/>
          <w:sz w:val="28"/>
        </w:rPr>
        <w:t>
      12. Бөлек жиында хаттама жүргізіледі, оған төраға мен хатшы қол қояды және оны Сұлукөл ауылдық округінің әкімінің аппаратына береді.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19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№151 шешіміне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жоғарғы оң жақ бұрышына өзгеріс енгізілді - Қостанай облысы Әулиекөл ауданы мәслихатының 09.02.2022 </w:t>
      </w:r>
      <w:r>
        <w:rPr>
          <w:rFonts w:ascii="Times New Roman"/>
          <w:b w:val="false"/>
          <w:i w:val="false"/>
          <w:color w:val="ff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Қостанай облысы Әулиекөл ауданы Сұлукөл ауылдық округінің жергілікті қоғамдастықтың жиынына қатысу үшін тұрғындар өкілдерінің сандық құрамы</w:t>
      </w:r>
    </w:p>
    <w:p>
      <w:pPr>
        <w:spacing w:after="0"/>
        <w:ind w:left="0"/>
        <w:jc w:val="both"/>
      </w:pPr>
      <w:r>
        <w:rPr>
          <w:rFonts w:ascii="Times New Roman"/>
          <w:b w:val="false"/>
          <w:i w:val="false"/>
          <w:color w:val="ff0000"/>
          <w:sz w:val="28"/>
        </w:rPr>
        <w:t xml:space="preserve">
      Ескерту. 2-қосымша жаңа редакцияда - Қостанай облысы Әулиекөл ауданы мәслихатының 09.02.2022 </w:t>
      </w:r>
      <w:r>
        <w:rPr>
          <w:rFonts w:ascii="Times New Roman"/>
          <w:b w:val="false"/>
          <w:i w:val="false"/>
          <w:color w:val="ff0000"/>
          <w:sz w:val="28"/>
        </w:rPr>
        <w:t>№ 100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Сұлукөл ауылдық ауылдық округінің елді мекендерінің, көшелерінің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Юльев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Баймағамбетов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Октябрь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Халиулин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Федосеев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