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da81" w14:textId="810d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Первомай ауылының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150 шешімі. Қостанай облысының Әділет департаментінде 2014 жылғы 29 сәуірде № 4664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Первомай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Первомай ауылының жергілікті қоғамдастық жиындарына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Первомай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К.К. Жиенғалиев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№150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Первомай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Первомай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Первомай ауылы тұрғындарының жергілікті қоғамдастық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Первомай ауылының аумағы учаскелерге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Первомай ауылының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Первомай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Көше шегінде бөлек жиынды өткізуді Первомай ауылының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Первомай ауылының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Первомай ауылының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Первомай ауылының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№150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Первомай ауылының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 р/р</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Валиханов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