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a57f" w14:textId="2a1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Новоселов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149 шешімі. Қостанай облысының Әділет департаментінде 2014 жылғы 29 сәуірде № 4663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Новоселов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Новоселов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Новоселов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Б.К. Исмаилов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№149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Новоселов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Новоселов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Новоселов ауылдық округінің аумағы учаскелерге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Новоселов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Новоселов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Новоселов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Новоселов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Новоселов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Новоселов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Құрғуус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