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ba6e5" w14:textId="37ba6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2013 жылғы 28 желтоқсандағы № 192 "Аманкелді ауданының 2014-2016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Аманкелді ауданы мәслихатының 2014 жылғы 28 қарашадағы № 275 шешімі. Қостанай облысының Әділет департаментінде 2014 жылғы 4 желтоқсанда № 5188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>, 2001 жылғы 23 қаңтардағы "Қазақстан Республикасындағы жергілікті мемлекеттік басқару және өзін-өзі басқару туралы" Қазақстан Республикасының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Аманкелді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2013 жылғы 28 желтоқсандағы № 192 "Аманкелді ауданының 2014-2016 жылдарға арналған аудандық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4390 тіркелген, 2014 жылғы 24 қаңтарда "Аманкелді арайы"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"Аманкелді ауданының 2014-2016 жылдарға арналған бюджеті тиісінше 1, 2 және 3-қосымшаларға сәйкес, оның ішінде 2014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1821450,3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184192,0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4795,0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4058,0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1628405,3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1827397,4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3348,1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8947,4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5599,3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0,0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- 9295,2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9295,2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үшінші, төртінші, жетінші, сегізінші азат жолдары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 білім беруді дамытудың 2011-2020 жылдарға арналған мемлекеттік </w:t>
      </w:r>
      <w:r>
        <w:rPr>
          <w:rFonts w:ascii="Times New Roman"/>
          <w:b w:val="false"/>
          <w:i w:val="false"/>
          <w:color w:val="000000"/>
          <w:sz w:val="28"/>
        </w:rPr>
        <w:t>бағдарламасын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асыруға,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орта және жалпы орта білім беретін мемлекеттік мекемелердегі физика, химия, биология кабинеттерін оқу жабдығымен жарақтандыруға – 10324,7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 деңгейлі жүйе бойынша біліктілікті арттырудан өткен мұғалімдерге төленетін еңбекақыны арттыруға – 9092,0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мүгедектердің құқықтарын қамтамасыз ету және өмір сүру сапасын жақсарту жөніндегі іс-әрекеттер жоспарын іске асыруға – 376,0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2-2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2-4 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"2-2. Мемлекеттік мекемелердің мемлекеттік қызметші болып табылмайтын қызметкерлерінің, сондай-ақ жергілікті бюджеттерден қаржыландырылатын мемлекеттік кәсіпорындардың қызметкерлерінің лауазымдық жалақыларына ерекше еңбек жағдайлары үшін ай сайынғы үстемеақы төлеуге – 53199,9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2-3. 18 жасқа дейінгі балаларға мемлекеттік жәрдемақылар төлеуге – 14278,0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2-4. Мемлекеттік атаулы әлеуметтік көмек төлеуге - 1799,7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 сессия төрағасы               Н. Игіліков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Ә. Саматов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28 қарашадағы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275 шешіміне 1-қосымша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28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192 шешіміне 1-қосымша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Аманкелді ауданының 2014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374"/>
        <w:gridCol w:w="7513"/>
        <w:gridCol w:w="261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1821450,3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түciмдер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184192,0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88860,0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88860,0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74354,0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74354,0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16570,0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4231,0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8308,0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2918,0</w:t>
            </w:r>
          </w:p>
        </w:tc>
      </w:tr>
      <w:tr>
        <w:trPr>
          <w:trHeight w:val="40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836,0</w:t>
            </w:r>
          </w:p>
        </w:tc>
      </w:tr>
      <w:tr>
        <w:trPr>
          <w:trHeight w:val="5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түсетiн түсiмдер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1420,0</w:t>
            </w:r>
          </w:p>
        </w:tc>
      </w:tr>
      <w:tr>
        <w:trPr>
          <w:trHeight w:val="8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түciмдер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4795,0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2576,6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 бойынша сыйақылар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</w:t>
            </w:r>
          </w:p>
        </w:tc>
      </w:tr>
      <w:tr>
        <w:trPr>
          <w:trHeight w:val="7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2208,4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2208,4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4058,0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1628405,3</w:t>
            </w:r>
          </w:p>
        </w:tc>
      </w:tr>
      <w:tr>
        <w:trPr>
          <w:trHeight w:val="5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1628405,3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1628405,3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33"/>
        <w:gridCol w:w="733"/>
        <w:gridCol w:w="733"/>
        <w:gridCol w:w="6493"/>
        <w:gridCol w:w="26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1827397,4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226004,3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203171,1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17357,1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13934,1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91023,1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89898,1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1125,0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94790,9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92120,9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13684,5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13684,5</w:t>
            </w:r>
          </w:p>
        </w:tc>
      </w:tr>
      <w:tr>
        <w:trPr>
          <w:trHeight w:val="10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(областық манызы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13433,3</w:t>
            </w:r>
          </w:p>
        </w:tc>
      </w:tr>
      <w:tr>
        <w:trPr>
          <w:trHeight w:val="6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151,2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9148,7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9148,7</w:t>
            </w:r>
          </w:p>
        </w:tc>
      </w:tr>
      <w:tr>
        <w:trPr>
          <w:trHeight w:val="10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9148,7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4704,5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4704,5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4704,5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4704,5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1013523,9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дейiнгі тәрбие және оқыту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90486,4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90486,4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55393,3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35093,1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876869,7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876869,7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858484,2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18385,5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46167,8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46167,8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10715,9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10290,0</w:t>
            </w:r>
          </w:p>
        </w:tc>
      </w:tr>
      <w:tr>
        <w:trPr>
          <w:trHeight w:val="8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3341,9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107525,3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88447,3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88447,3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17141,5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4451,9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114,4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11552,3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2704,7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51330,3</w:t>
            </w:r>
          </w:p>
        </w:tc>
      </w:tr>
      <w:tr>
        <w:trPr>
          <w:trHeight w:val="10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796,2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19078,0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18702,0</w:t>
            </w:r>
          </w:p>
        </w:tc>
      </w:tr>
      <w:tr>
        <w:trPr>
          <w:trHeight w:val="9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17859,0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843,0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376,0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197395,8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878,6</w:t>
            </w:r>
          </w:p>
        </w:tc>
      </w:tr>
      <w:tr>
        <w:trPr>
          <w:trHeight w:val="8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878,6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878,6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176286,0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168286,0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168286,0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20231,2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20231,2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4472,5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1000,1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14758,6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99493,4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38128,6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38128,6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38128,6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9106,2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9106,2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4974,2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1596,5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318,0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2217,5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40137,5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38067,0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37557,0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2070,5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2070,5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12121,1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6046,8</w:t>
            </w:r>
          </w:p>
        </w:tc>
      </w:tr>
      <w:tr>
        <w:trPr>
          <w:trHeight w:val="6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6046,8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6074,3</w:t>
            </w:r>
          </w:p>
        </w:tc>
      </w:tr>
      <w:tr>
        <w:trPr>
          <w:trHeight w:val="8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5774,3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81748,7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27704,7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8477,0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8477,0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19227,7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5013,9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12077,4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1320,2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816,2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7470,5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7470,5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7470,5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46573,5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46573,5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46573,5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8170,9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8170,9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8170,9</w:t>
            </w:r>
          </w:p>
        </w:tc>
      </w:tr>
      <w:tr>
        <w:trPr>
          <w:trHeight w:val="7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8111,9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46559,5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46559,5</w:t>
            </w:r>
          </w:p>
        </w:tc>
      </w:tr>
      <w:tr>
        <w:trPr>
          <w:trHeight w:val="8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46559,5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46559,5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42159,5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42159,5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17340,0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1083,9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1083,9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14587,4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14587,4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9148,2</w:t>
            </w:r>
          </w:p>
        </w:tc>
      </w:tr>
      <w:tr>
        <w:trPr>
          <w:trHeight w:val="8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7048,2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облыстық бюджеттен қарыздар бойынша сыйақылар мен өзге де төлемдердi төлеу бойынша борышына қызмет көрсету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3348,1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8947,4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8947,4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8947,4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8947,4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5599,3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5599,3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5599,3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5599,3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-9295,2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9295,2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28 қарашадағы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275 шешіміне 2-қосымша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28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192 шешіміне 5-қосымша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Аманкелді ауданының кенттер, ауылдар, ауылдық округтердің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53"/>
        <w:gridCol w:w="753"/>
        <w:gridCol w:w="773"/>
        <w:gridCol w:w="6653"/>
        <w:gridCol w:w="263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92690,9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92690,9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Амантоғай ауылдық округі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8236,8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8236,8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Амангелді ауылдық округі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17219,5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16649,5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Ақсай ауылы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7413,4</w:t>
            </w:r>
          </w:p>
        </w:tc>
      </w:tr>
      <w:tr>
        <w:trPr>
          <w:trHeight w:val="7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7413,4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Тасты ауылы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7398,1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7398,1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Қабырға ауылдық округі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6338,0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6338,0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Үштоғай ауылдық округі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7913,7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7913,7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Құмкешу ауылдық округі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6969,6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6969,6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Байғабыл ауылдық округі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7311,9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7311,9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Қарасу ауылдық округі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8189,3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8189,3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Қарынсалды ауылдық округі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6781,2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6781,2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Үрпек ауылдық округі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8919,4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8919,4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20231,2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20231,2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Амангелді ауылдық округі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19358,7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1000,1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14758,6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Үрпек ауылдық округі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Байғабыл ауылдық округі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Амантоғай ауылдық округі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Қарасу ауылдық округі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Құмкешу ауылдық округі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Ақсай ауылы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Үштоғай ауылдық округі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78,5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78,5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Тасты ауылы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17340,0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Амангелді ауылдық округі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2840,0</w:t>
            </w:r>
          </w:p>
        </w:tc>
      </w:tr>
      <w:tr>
        <w:trPr>
          <w:trHeight w:val="8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Ақсай ауылы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Байғабыл ауылдық округі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4117,0</w:t>
            </w:r>
          </w:p>
        </w:tc>
      </w:tr>
      <w:tr>
        <w:trPr>
          <w:trHeight w:val="8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Амантоғай ауылдық округі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Үштоғай селолық округі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Тасты ауылы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Қабырға ауылдық округі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Қарасу ауылдық округі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4383,0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