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3ec48" w14:textId="763ec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Амангелді ауданының Қарасу ауылдық округінде бөлек жергілікті қоғамдастық жиындарын өткізудің қағидаларын және жергілікті қоғамдастық жиындарына қатысатын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Аманкелді ауданы мәслихатының 2014 жылғы 20 мамырдағы № 247 шешімі. Қостанай облысының Әділет департаментінде 2014 жылғы 30 маусымда № 4887 болып тіркелді. Күші жойылды - Қостанай облысы Амангелді ауданы мәслихатының 2023 жылғы 2 тамыздағы № 31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Амангелді ауданы мәслихатының 02.08.2023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сәйкес, Аманкелді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Амангелді ауданының Қарасу ауылдық округінде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Амангелді ауданының Қарасу ауылдық округінің жергілікті қоғамдастық жиындарына қатысатын ауыл тұрғындары өкілдерінің сандық құрамы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Ташимов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Саматов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ауылдық округінің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 Б. Молдашов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Қарасу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жиындарына қатысатын ауыл</w:t>
      </w:r>
      <w:r>
        <w:br/>
      </w:r>
      <w:r>
        <w:rPr>
          <w:rFonts w:ascii="Times New Roman"/>
          <w:b/>
          <w:i w:val="false"/>
          <w:color w:val="000000"/>
        </w:rPr>
        <w:t>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Қарасу ауылдық округінің ауыл тұрғындары өкілдерінің саны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Қарасу ауылдық округінің Қарасу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Қарасу ауылдық округінің Ағайдар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Қарасу ауылдық округінің Сәт Есенбаев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Амангелді ауданының Қарасу ауылдық округінің  Әбу Сыздықов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Амангелді ауданының Қарасу ауылдық округінде бөлек жергілікті қоғамдастық жиындарын өткізудің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Қостанай облысы Амангелді ауданының Қарасу ауылдық округінің (бұдан әрі - Қарасу ауылдық округі) аумағындағы ауыл тұрғындарының бөлек жергілікті қоғамдастық жиындарын өткізудің тәртібін белгілейді.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Қарасу ауылдық округінің аумағындағы ауылдардың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Қарасу ауылдық округінің әкімі (бұдан әрі - ауылдық округ әкімі)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Амангелді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Қарасу ауылдық округі ауылдарының шегінде бөлек жиынды өткізуді ауылдық округтің әкімі ұйымдастырады.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Қарасу ауылдық округі  ауылдарының қатысып отырған және оған қатысуға құқығы бар тұрғындарын тіркеу жүргізіледі.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ауылдық округ әкімі немесе ол уәкілеттік берген тұлға ашады.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Қарасу ауылдық округі тұрғындары өкілдерінің кандидатураларын Аманкелді аудандық мәслихаты бекіткен сандық құрамға сәйкес бөлек жиынның қатысушылары ұсынады.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Қарасу ауылдық  округі тұрғындары өкілдерінің саны тең өкілдік ету қағидаты негізінде айқындалады.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Қарасу ауылдық округі әкімінің аппаратына береді.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