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0dc" w14:textId="2bd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Ақсай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245 шешімі. Қостанай облысының Әділет департаментінде 2014 жылғы 30 маусымда № 4886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Ақсай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Ақсай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Ж. Алтынсарин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Ақсай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Ақсай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Ақсай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Амангелді ауданының Ақсай ауылы (бұдан әрі - Ақсай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ауылының аумағындағы көшелер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Ақсай ауылының әкімі (бұдан әрі - ауыл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Ақсай ауылында бөлек жиынды өткізуді ауыл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Ақсай ауылынан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Ақсай ауылы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Ақсай ауылы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Ақсай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