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c2c5" w14:textId="997c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31 қазандағы № 78 "Тұрғын үй көмегін көрсету ережесі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19 ақпандағы № 204 шешімі. Қостанай облысының Әділет департаментінде 2014 жылғы 13 наурызда № 4488 болып тіркелді. Күші жойылды - Қостанай облысы Аманкелді ауданы мәслихатының 2014 жылғы 24 желтоқсандағы № 285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Аманкелді ауданы мәслихатының 24.12.2014 № 285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31 қазандағы № 78 "Тұрғын үй көмегін көрсету ережесі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3897 тіркелген, 2012 жылғы 14 желтоқсанда "Аманкелді арайы"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Аманкелді ауданында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 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жеке тұрғын үй қорынан жалға алған тұрғын үй-жайды пайдаланғаны үшін жалға алу төлемақысын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Аманкелді ауданында тұрақты тұратын адамдарға бюджет қаражаты есебінен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тұрғын үй көмегі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жылғы 1 қаңтардан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оныншы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Тобағабулов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Сеилова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Сакетов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