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ee97f" w14:textId="f1ee9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2013 жылғы 28 желтоқсандағы № 151 "Алтынсарин ауданының 2014-2016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мәслихатының 2014 жылғы 6 тамыздағы № 229 шешімі. Қостанай облысының Әділет департаментінде 2014 жылғы 14 тамызда № 5004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Алтынсарин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2013 жылғы 28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000000"/>
          <w:sz w:val="28"/>
        </w:rPr>
        <w:t xml:space="preserve"> "Алтынсарин ауданының 2014-2016 жылдарға арналған аудандық бюджеті туралы" шешіміне (Нормативтік құқықтық актілерді мемлекеттік тіркеу тізілімінде № 4388 болып тіркелген, 2014 жылғы 10 қаңтарда "Таза бұлақ Чистый родник"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Алтынсарин ауданының 2014-2016 жылдарға арналған аудандық бюджеті тиісінше 1,2 және 3-қосымшаларға сәйкес, оның ішінде 2014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1959213,1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404083,0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2802,0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- 6500,0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1545828,1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1979425,0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29494,0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36351,0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6857,0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(профициті)– -49705,9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49705,9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5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"5. 2014 жылға арналған аудандық бюджетте ауылдық елді мекендерде сумен жабдықтау жүйелерін дамытуға, республикалық бюджеттен 500000,0 мың теңге сомасында, облыстық бюджеттен 55556,0 мың теңге сомасында трансферт қарастырылғаны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2.Осы шешім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Д. Әубәкіров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Алтынсарин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 хатшысының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А. Оразбаева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"Алтынсарин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Е.Павлюк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6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229 шешіміне 1-қосымша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28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151 шешіміне 1-қосымша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2014</w:t>
      </w:r>
      <w:r>
        <w:br/>
      </w:r>
      <w:r>
        <w:rPr>
          <w:rFonts w:ascii="Times New Roman"/>
          <w:b/>
          <w:i w:val="false"/>
          <w:color w:val="000000"/>
        </w:rPr>
        <w:t>
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433"/>
        <w:gridCol w:w="513"/>
        <w:gridCol w:w="473"/>
        <w:gridCol w:w="7693"/>
        <w:gridCol w:w="209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25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1959213,1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404083,0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182656,0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182656,0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127671,0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127671,0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83957,0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58641,0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528,0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1545828,1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1545828,1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1545828,1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93"/>
        <w:gridCol w:w="693"/>
        <w:gridCol w:w="733"/>
        <w:gridCol w:w="7073"/>
        <w:gridCol w:w="221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25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1979425,0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178480,0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161599,0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11532,0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11532,0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63101,0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58870,0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86966,0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86966,0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15601,0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15601,0</w:t>
            </w:r>
          </w:p>
        </w:tc>
      </w:tr>
      <w:tr>
        <w:trPr>
          <w:trHeight w:val="9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15601,0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894619,5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93757,0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93757,0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29127,0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64630,0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762697,5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4478,3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4478,3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758219,2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756525,2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38165,0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38165,0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16157,0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885,0</w:t>
            </w:r>
          </w:p>
        </w:tc>
      </w:tr>
      <w:tr>
        <w:trPr>
          <w:trHeight w:val="7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8080,0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56881,3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41786,3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41786,3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5173,0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8312,3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12504,0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7304,0</w:t>
            </w:r>
          </w:p>
        </w:tc>
      </w:tr>
      <w:tr>
        <w:trPr>
          <w:trHeight w:val="7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15095,0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14435,0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14203,0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596243,9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15805,8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14341,8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14341,8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559946,1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4754,1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4754,1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555192,0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555192,0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20492,0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20492,0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18568,0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88462,0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30280,0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30280,0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30280,0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29269,0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29269,0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22809,0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21599,0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21599,0</w:t>
            </w:r>
          </w:p>
        </w:tc>
      </w:tr>
      <w:tr>
        <w:trPr>
          <w:trHeight w:val="7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9288,0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9393,0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42901,0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16697,0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6214,0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6214,0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ветеринария бөлімі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10483,0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5419,0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5419,0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5419,0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20785,0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ветеринария бөлімі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20785,0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20785,0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6847,3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6847,3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6847,3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6847,3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52750,5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52750,5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50800,5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50800,5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59361,2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59361,2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13955,0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13955,0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28614,2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28614,2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1843,1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1843,1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1843,1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1843,1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29494,0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-49705,9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49705,9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20211,9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20211,9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20211,9</w:t>
            </w:r>
          </w:p>
        </w:tc>
      </w:tr>
    </w:tbl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6 тамыздағы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229 шешіміне 2-қосымша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28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151 шешіміне 5-қосымша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ауданның кенттері,</w:t>
      </w:r>
      <w:r>
        <w:br/>
      </w:r>
      <w:r>
        <w:rPr>
          <w:rFonts w:ascii="Times New Roman"/>
          <w:b/>
          <w:i w:val="false"/>
          <w:color w:val="000000"/>
        </w:rPr>
        <w:t>
ауылдары, ауылдық округтерінің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533"/>
        <w:gridCol w:w="713"/>
        <w:gridCol w:w="733"/>
        <w:gridCol w:w="7073"/>
        <w:gridCol w:w="2233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19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86966,0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86966,0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86966,0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86966,0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Большечураков ауылдық округі әкімінің аппараты" мемлекеттік мекемесі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Димитров ауылдық округі әкімінің аппараты" мемлекеттік мекемесі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Докучаев ауылдық округі әкімінің аппараты" мемлекеттік мекемесі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7544,0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7544,0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Красный Кордон ауылы әкімінің аппараты" мемлекеттік мекемесі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Ілияс Омаров атындағы ауылдық округі әкімінің аппараты" мемлекеттік мекемесі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Маяковский ауылдық округі әкімінің аппараты" мемлекеттік мекемесі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Новоалексеев ауылдық округі әкімінің аппараты" мемлекеттік мекемесі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6215,0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6215,0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Приозерный ауылдық округі әкімінің аппараты" мемлекеттік мекемесі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Свердлов ауылы әкімінің аппараты" мемлекеттік мекемесі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7404,0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7404,0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Щербаков ауылдық округі әкімінің аппараты" мемлекеттік мекемесі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11713,0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11713,0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Обаған ауылдық округі әкімінің аппараты" мемлекеттік мекемесі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9439,0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9439,0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4478,3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4478,3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4478,3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4478,3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Большечураков ауылдық округі әкімінің аппараты" мемлекеттік мекемесі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Приозерный ауылдық округі әкімінің аппараты" мемлекеттік мекемесі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Обаған ауылдық округі әкімінің аппараты" мемлекеттік мекемесі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1527,3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1527,3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25246,1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4754,1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4754,1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4754,1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Большечураков ауылдық округі әкімінің аппараты" мемлекеттік мекемесі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1743,0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Обаған ауылдық округі әкімінің аппараты" мемлекеттік мекемесі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2562,0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Щербаков ауылдық округі әкімінің аппараты" мемлекеттік мекемесі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449,1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449,1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20492,0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20492,0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1924,0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18568,0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Большечураков ауылдық округі әкімінің аппараты" мемлекеттік мекемесі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304,0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Димитров ауылдық округі әкімінің аппараты" мемлекеттік мекемесі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145,0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Докучаев ауылдық округі әкімінің аппараты" мемлекеттік мекемесі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235,0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Красный Кордон ауылы әкімінің аппараты" мемлекеттік мекемесі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Ілияс Омаров атындағы ауылдық округі әкімінің аппараты" мемлекеттік мекемесі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Маяковский ауылдық округі әкімінің аппараты" мемлекеттік мекемесі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Новоалексеев ауылдық округі әкімінің аппараты" мемлекеттік мекемесі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Приозерный ауылдық округі әкімінің аппараты" мемлекеттік мекемесі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Свердлов ауылы әкімінің аппараты" мемлекеттік мекемесі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Щербаков ауылдық округі әкімінің аппараты" мемлекеттік мекемесі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17794,0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267,0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17527,0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Обаған ауылдық округі әкімінің аппараты" мемлекеттік мекемесі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1074,0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554,0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1950,0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Большечураков ауылдық округі әкімінің аппараты" мемлекеттік мекемесі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Димитров ауылдық округі әкімінің аппараты" мемлекеттік мекемесі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Докучаев ауылдық округі әкімінің аппараты" мемлекеттік мекемесі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Красный Кордон ауылы әкімінің аппараты" мемлекеттік мекемесі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Ілияс Омаров атындағы ауылдық округі әкімінің аппараты" мемлекеттік мекемесі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Маяковский ауылдық округі әкімінің аппараты" мемлекеттік мекемесі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Новоалексеев ауылдық округі әкімінің аппараты" мемлекеттік мекемесі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Приозерный ауылдық округі әкімінің аппараты" мемлекеттік мекемесі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Свердлов ауылы әкімінің аппараты" мемлекеттік мекемесі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Щербаков ауылдық округі әкімінің аппараты" мемлекеттік мекемесі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Обаған ауылдық округі әкімінің аппараты" мемлекеттік мекемесі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Большечураков ауылдық округі әкімінің аппараты" мемлекеттік мекемесі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9212,0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9212,0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"Алтынсарин ауданы Красный Кордон ауылы округі әкімінің аппараты" мемлекеттік мекемесі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