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b7d7e" w14:textId="77b7d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2013 жылғы 28 желтоқсандағы № 189 "Лисаков қаласының 2014-2016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мәслихатының 2014 жылғы 6 тамыздағы № 244 шешімі. Қостанай облысының Әділет департаментінде 2014 жылғы 13 тамызда № 5000 болып тіркелді. Қолданылу мерзімінің аяқталуына байланысты күші жойылды (Қостанай облысы Лисаков қаласы мәслихатының 2015 жылғы 14 қаңтардағы № 7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Қолданылу мерзімінің аяқталуына байланысты күші жойылды (Қостанай облысы Лисаков қаласы мәслихатының 14.01.2015 № 7 хаты).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Лисаков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2013 жылғы 28 желтоқсандағы № 189 "Лисаков қаласының 2014-2016 жылдарға арналған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4386 тіркелген, 2014 жылғы 23, 30 қаңтарда "Лисаковская новь"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Лисаков қаласының 2014-2016 жылдарға арналған бюджеті тиісінше 1, 2 және 3-қосымшаларға сәйкес, оның ішінде 2014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3742370,6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2248932,0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10068,0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14000,0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1469370,6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3736066,6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25000,0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25000,0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52106,4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- 52106,4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-70802,4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70802,4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2014 жылға арналған Лисаков қаласы әкімдігінің резерві 9605,3 мың теңге сомасында бекітілсін,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шұғыл шығындарға – 9605,3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2014 жылға арналған Лисаков қаласының бюджетінде облыстық бюджеттен ағымдағы нысаналы трансферттер көзделгені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Мүгедектердің құқықтарын қамтамасыз ету және өмір сүру сапасын жақсарту жөніндегі іс-әрекеттер жоспарын іске асыруға 240,0 мың теңге сомасында,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Лисаков қаласының № 2 орта мектебіне күрделі жөндеу жүргізуге 100000,0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Ұлы Отан соғысының қатысушылары мен мүгедектеріне тұрмыстық қажеттіліктеріне әлеуметтік көмек мөлшерін 2014 жылдың 1 мамырынан бастап алтыдан он айлық есептік көрсеткішке дейін ұлғайтуға 1600,2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2014-2015 жылдарға арналған </w:t>
      </w:r>
      <w:r>
        <w:rPr>
          <w:rFonts w:ascii="Times New Roman"/>
          <w:b w:val="false"/>
          <w:i w:val="false"/>
          <w:color w:val="000000"/>
          <w:sz w:val="28"/>
        </w:rPr>
        <w:t>Жұмыспен қамту 2020 жол картасы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қалаларды және ауылдық елді мекендерді дамытуға 1523,0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кірістерді өтеуге өтемақыға 68000,0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2014 жылға арналған Лисаков қаласының бюджетінде облыстық бюджеттен нысаналы даму трансферттері көзделгені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Моноқалаларды дамытудың 2012 - 2020 жылдарға арналған 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бюджеттік инвестициялық жобаларды іске асыруға 73279,0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 2014 жылға арналған Лисаков қаласының бюджетінде республикалық бюджеттен ағымдағы нысаналы трансферттер көзделгені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тапсырысын іске асыруға 17236,0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 деңгейлік жүйе бойынша біліктілігін арттырудан өткен мұғалімдердің еңбекақыларын көтеруге 12100,0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Мүгедектердің құқықтарын қамтамасыз ету және өмір сүру сапасын жақсарту жөніндегі іс-әрекеттер жоспарын іске асыруға 960,0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көмекті төлеуге 1377,0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 жасқа дейінгі балаларға мемлекеттік жәрдемақылар төлеуге 627,0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мекемелердің мемлекеттік қызметші болып табылмайтын қызметкерлерінің, сондай-ақ жергілікті бюджеттерден қаржыландырылатын мемлекеттік кәсіпорындардың қызметкерлерінің лауазымдық жалақыларына ерекше еңбек жағдайлары үшін ай сайынғы үстемеақы төлеуге 57706,0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 жылға арналған Моноқалаларды дамытудың 2012 - 2020 жылдарға арналған 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ағымдағы іс-шараларды іске асыруға 229943,0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8-тармағы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2014 жылға арналған Лисаков қаласының бюджетінде республикалық бюджеттен нысаналы трансферттер көзделгені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инженерлік коммуникациялық инфрақұрылымды жобалау, дамыту, жайластыру және (немесе) сатып алуға 105239,0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Моноқалаларды дамытудың 2012 - 2020 жылдарға арналған 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бюджеттік инвестициялық жобаларды іске асыруға 747434,0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мамандандырылған уәкілетті ұйымдардың жарғылық капиталдарын ұлғайтуға 52106,4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 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2014 жылдың 1 қаңтарынан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 сессияның төрайымы,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Г. Жарылқасымова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"Лисаков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Н. Турлубекова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6 тамыздағы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244 шешіміне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28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189 шешіміне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Лисаков қаласының 2014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433"/>
        <w:gridCol w:w="374"/>
        <w:gridCol w:w="241"/>
        <w:gridCol w:w="7593"/>
        <w:gridCol w:w="243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3 742 370,6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2 248 932,0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722 038,0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722 038,0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548 146,0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548 146,0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221 247,0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134 013,0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14 095,0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73 139,0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749 246,0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528 873,0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206 870,0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13 110,0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393,0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8 255,0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8 255,0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10 068,0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9 868,0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9 068,0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меншігінен түсетін басқа да кірістер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1 469 370,6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1 469 370,6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1 469 370,6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433"/>
        <w:gridCol w:w="713"/>
        <w:gridCol w:w="793"/>
        <w:gridCol w:w="6993"/>
        <w:gridCol w:w="241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3 736 066,6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150 574,6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117 181,0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12 503,0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12 503,0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80 094,0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76 642,0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3 452,0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24 584,0</w:t>
            </w:r>
          </w:p>
        </w:tc>
      </w:tr>
      <w:tr>
        <w:trPr>
          <w:trHeight w:val="8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24 486,0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18 586,6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18 586,6</w:t>
            </w:r>
          </w:p>
        </w:tc>
      </w:tr>
      <w:tr>
        <w:trPr>
          <w:trHeight w:val="14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16 676,6</w:t>
            </w:r>
          </w:p>
        </w:tc>
      </w:tr>
      <w:tr>
        <w:trPr>
          <w:trHeight w:val="9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910,0</w:t>
            </w:r>
          </w:p>
        </w:tc>
      </w:tr>
      <w:tr>
        <w:trPr>
          <w:trHeight w:val="7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14 807,0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14 807,0</w:t>
            </w:r>
          </w:p>
        </w:tc>
      </w:tr>
      <w:tr>
        <w:trPr>
          <w:trHeight w:val="11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14 807,0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4 809,0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4 809,0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4 809,0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4 809,0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796,0</w:t>
            </w:r>
          </w:p>
        </w:tc>
      </w:tr>
      <w:tr>
        <w:trPr>
          <w:trHeight w:val="8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1 205 846,0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299 907,0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299 907,0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282 671,0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17 236,0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755 569,0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755 569,0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652 991,0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102 578,0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150 370,0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145 370,0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8 616,0</w:t>
            </w:r>
          </w:p>
        </w:tc>
      </w:tr>
      <w:tr>
        <w:trPr>
          <w:trHeight w:val="8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9 867,0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1 912,0</w:t>
            </w:r>
          </w:p>
        </w:tc>
      </w:tr>
      <w:tr>
        <w:trPr>
          <w:trHeight w:val="12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11 717,0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113 258,0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</w:p>
        </w:tc>
      </w:tr>
      <w:tr>
        <w:trPr>
          <w:trHeight w:val="8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165 544,2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124 773,2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124 773,2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24 076,0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2 829,0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37275,0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29 112,2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1 501,0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11 166,0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8 987,0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2 456,0</w:t>
            </w:r>
          </w:p>
        </w:tc>
      </w:tr>
      <w:tr>
        <w:trPr>
          <w:trHeight w:val="11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7 371,0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40 771,0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39 571,0</w:t>
            </w:r>
          </w:p>
        </w:tc>
      </w:tr>
      <w:tr>
        <w:trPr>
          <w:trHeight w:val="11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38 556,0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10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10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289 006,0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125 698,0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696,0</w:t>
            </w:r>
          </w:p>
        </w:tc>
      </w:tr>
      <w:tr>
        <w:trPr>
          <w:trHeight w:val="8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696,0</w:t>
            </w:r>
          </w:p>
        </w:tc>
      </w:tr>
      <w:tr>
        <w:trPr>
          <w:trHeight w:val="8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7 167,0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3 950,0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3 217,0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827,0</w:t>
            </w:r>
          </w:p>
        </w:tc>
      </w:tr>
      <w:tr>
        <w:trPr>
          <w:trHeight w:val="9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110 954,0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110 954,0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6 054,0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6 054,0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17 621,0</w:t>
            </w:r>
          </w:p>
        </w:tc>
      </w:tr>
      <w:tr>
        <w:trPr>
          <w:trHeight w:val="8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4 974,0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4 974,0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12 647,0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12 631,0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145 687,0</w:t>
            </w:r>
          </w:p>
        </w:tc>
      </w:tr>
      <w:tr>
        <w:trPr>
          <w:trHeight w:val="6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7 183,0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4 247,0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2 416,0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520,0</w:t>
            </w:r>
          </w:p>
        </w:tc>
      </w:tr>
      <w:tr>
        <w:trPr>
          <w:trHeight w:val="8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123 191,0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15 147,0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30 629,0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201,0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77 214,0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15 313,0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15 313,0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170 536,0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49 708,0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49 708,0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49 708,0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27 781,0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25 117,0</w:t>
            </w:r>
          </w:p>
        </w:tc>
      </w:tr>
      <w:tr>
        <w:trPr>
          <w:trHeight w:val="8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5 954,0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6 906,0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3 715,0</w:t>
            </w:r>
          </w:p>
        </w:tc>
      </w:tr>
      <w:tr>
        <w:trPr>
          <w:trHeight w:val="8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2 664,0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2 664,0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58 645,0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33 871,0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29 285,0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4 586,0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24 774,0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6 279,0</w:t>
            </w:r>
          </w:p>
        </w:tc>
      </w:tr>
      <w:tr>
        <w:trPr>
          <w:trHeight w:val="6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18 495,0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34 402,0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18 951,0</w:t>
            </w:r>
          </w:p>
        </w:tc>
      </w:tr>
      <w:tr>
        <w:trPr>
          <w:trHeight w:val="8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5 601,0</w:t>
            </w:r>
          </w:p>
        </w:tc>
      </w:tr>
      <w:tr>
        <w:trPr>
          <w:trHeight w:val="7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13 350,0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15 451,0</w:t>
            </w:r>
          </w:p>
        </w:tc>
      </w:tr>
      <w:tr>
        <w:trPr>
          <w:trHeight w:val="11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9 520,0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iске асыру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5 272,0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1 739,0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1 739,0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1 739,0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1 739,0</w:t>
            </w:r>
          </w:p>
        </w:tc>
      </w:tr>
      <w:tr>
        <w:trPr>
          <w:trHeight w:val="8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19 471,0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10 001,0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10 001,0</w:t>
            </w:r>
          </w:p>
        </w:tc>
      </w:tr>
      <w:tr>
        <w:trPr>
          <w:trHeight w:val="9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5 723,0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2 747,0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1 447,0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6 767,0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6 767,0</w:t>
            </w:r>
          </w:p>
        </w:tc>
      </w:tr>
      <w:tr>
        <w:trPr>
          <w:trHeight w:val="9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6 767,0</w:t>
            </w:r>
          </w:p>
        </w:tc>
      </w:tr>
      <w:tr>
        <w:trPr>
          <w:trHeight w:val="8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2 703,0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2 703,0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2 703,0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15 646,0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15 646,0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8 982,0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8 833,0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6 664,0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6 664,0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74 664,0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74 664,0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4 586,0</w:t>
            </w:r>
          </w:p>
        </w:tc>
      </w:tr>
      <w:tr>
        <w:trPr>
          <w:trHeight w:val="8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4 586,0</w:t>
            </w:r>
          </w:p>
        </w:tc>
      </w:tr>
      <w:tr>
        <w:trPr>
          <w:trHeight w:val="8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70 078,0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70 078,0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1 079 544,3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7 379,0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7 379,0</w:t>
            </w:r>
          </w:p>
        </w:tc>
      </w:tr>
      <w:tr>
        <w:trPr>
          <w:trHeight w:val="8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6 847,0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1 072 165,3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5 352,0</w:t>
            </w:r>
          </w:p>
        </w:tc>
      </w:tr>
      <w:tr>
        <w:trPr>
          <w:trHeight w:val="8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</w:p>
        </w:tc>
      </w:tr>
      <w:tr>
        <w:trPr>
          <w:trHeight w:val="8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моноқалаларды ағымдағы жайластыру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9 605,3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9 605,3</w:t>
            </w:r>
          </w:p>
        </w:tc>
      </w:tr>
      <w:tr>
        <w:trPr>
          <w:trHeight w:val="8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615 343,0</w:t>
            </w:r>
          </w:p>
        </w:tc>
      </w:tr>
      <w:tr>
        <w:trPr>
          <w:trHeight w:val="9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11 305,0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187,0</w:t>
            </w:r>
          </w:p>
        </w:tc>
      </w:tr>
      <w:tr>
        <w:trPr>
          <w:trHeight w:val="8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моноқалаларды ағымдағы жайластыру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158 943,0</w:t>
            </w:r>
          </w:p>
        </w:tc>
      </w:tr>
      <w:tr>
        <w:trPr>
          <w:trHeight w:val="8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444 908,0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375 865,0</w:t>
            </w:r>
          </w:p>
        </w:tc>
      </w:tr>
      <w:tr>
        <w:trPr>
          <w:trHeight w:val="9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375 865,0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66 000,0</w:t>
            </w:r>
          </w:p>
        </w:tc>
      </w:tr>
      <w:tr>
        <w:trPr>
          <w:trHeight w:val="12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жобаларды іске асыру үшін берілетін кредиттер бойынша пайыздық мөлшерлемені субсидиялау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58 000,0</w:t>
            </w:r>
          </w:p>
        </w:tc>
      </w:tr>
      <w:tr>
        <w:trPr>
          <w:trHeight w:val="9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жаңа өндірістерді дамытуға гранттар беру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557 743,4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557 743,4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557 743,4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84,4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коюлар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557 659,0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25 000,0 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25 000,0 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25 000,0 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25 000,0 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Моноқалалардағы кәсіпкерлікті дамытуға жәрдемдесуге кредит беру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25 000,0 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52 106,4 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52 106,4 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52 106,4 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52 106,4 </w:t>
            </w:r>
          </w:p>
        </w:tc>
      </w:tr>
      <w:tr>
        <w:trPr>
          <w:trHeight w:val="9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52 106,4 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52 106,4 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тапшылығы (профицит)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-70 802,4 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(профицитті пайдалану)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70 802,4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6 тамыздағы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244 шешіміне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28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189 шешіміне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Лисаков қаласының 2015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433"/>
        <w:gridCol w:w="374"/>
        <w:gridCol w:w="241"/>
        <w:gridCol w:w="7673"/>
        <w:gridCol w:w="231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3 310 609,0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2 594 627,0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751 993,0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751 993,0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570 098,0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570 098,0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226 352,0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130 510,0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15 015,0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80 827,0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1 037 029,0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819 606,0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203 350,0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13 653,0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</w:p>
        </w:tc>
      </w:tr>
      <w:tr>
        <w:trPr>
          <w:trHeight w:val="9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9 155,0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9 155,0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10 803,0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10 603,0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9 703,0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меншігінен түсетін басқа да кірістер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698 679,0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698 679,0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698 679,0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433"/>
        <w:gridCol w:w="733"/>
        <w:gridCol w:w="793"/>
        <w:gridCol w:w="6973"/>
        <w:gridCol w:w="239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3 310 609,0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123 413,0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89 874,0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12 489,0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12 489,0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54 200,0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54 200,0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23 185,0</w:t>
            </w:r>
          </w:p>
        </w:tc>
      </w:tr>
      <w:tr>
        <w:trPr>
          <w:trHeight w:val="8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23 185,0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18 830,0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18 830,0</w:t>
            </w:r>
          </w:p>
        </w:tc>
      </w:tr>
      <w:tr>
        <w:trPr>
          <w:trHeight w:val="12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16 786,0</w:t>
            </w:r>
          </w:p>
        </w:tc>
      </w:tr>
      <w:tr>
        <w:trPr>
          <w:trHeight w:val="8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14 709,0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14 709,0</w:t>
            </w:r>
          </w:p>
        </w:tc>
      </w:tr>
      <w:tr>
        <w:trPr>
          <w:trHeight w:val="11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14 709,0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2 990,0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2 990,0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2 990,0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2 990,0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852,0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852,0</w:t>
            </w:r>
          </w:p>
        </w:tc>
      </w:tr>
      <w:tr>
        <w:trPr>
          <w:trHeight w:val="8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1 504 971,0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278 686,0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278 686,0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қызметін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278 686,0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710 367,0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710 367,0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613 119,0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97 248,0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515 918,0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315 918,0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8 166,0</w:t>
            </w:r>
          </w:p>
        </w:tc>
      </w:tr>
      <w:tr>
        <w:trPr>
          <w:trHeight w:val="8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15 608,0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2 045,0</w:t>
            </w:r>
          </w:p>
        </w:tc>
      </w:tr>
      <w:tr>
        <w:trPr>
          <w:trHeight w:val="11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12 539,0</w:t>
            </w:r>
          </w:p>
        </w:tc>
      </w:tr>
      <w:tr>
        <w:trPr>
          <w:trHeight w:val="11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277 000,0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</w:p>
        </w:tc>
      </w:tr>
      <w:tr>
        <w:trPr>
          <w:trHeight w:val="8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153 357,0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122 084,0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122 084,0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28 187,0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1 554,0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30630,0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31 066,0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1 451,0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10 642,0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8 745,0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2 047,0</w:t>
            </w:r>
          </w:p>
        </w:tc>
      </w:tr>
      <w:tr>
        <w:trPr>
          <w:trHeight w:val="11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7 762,0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31 273,0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31 273,0</w:t>
            </w:r>
          </w:p>
        </w:tc>
      </w:tr>
      <w:tr>
        <w:trPr>
          <w:trHeight w:val="12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30 840,0</w:t>
            </w:r>
          </w:p>
        </w:tc>
      </w:tr>
      <w:tr>
        <w:trPr>
          <w:trHeight w:val="8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543 846,0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390 757,0</w:t>
            </w:r>
          </w:p>
        </w:tc>
      </w:tr>
      <w:tr>
        <w:trPr>
          <w:trHeight w:val="9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6 184,0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үйымдастыру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3 953,0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2 231,0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378 660,0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314 764,0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63 896,0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5 913,0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5 913,0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19 148,0</w:t>
            </w:r>
          </w:p>
        </w:tc>
      </w:tr>
      <w:tr>
        <w:trPr>
          <w:trHeight w:val="8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3 448,0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жүйесінің жұмыс етуі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3 448,0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15 700,0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15 700,0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133 941,0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8 394,0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4 804,0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2 586,0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1 004,0</w:t>
            </w:r>
          </w:p>
        </w:tc>
      </w:tr>
      <w:tr>
        <w:trPr>
          <w:trHeight w:val="8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115 547,0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16 207,0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23 156,0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75 961,0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169 310,0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45 395,0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45 395,0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45 395,0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34 589,0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24 589,0</w:t>
            </w:r>
          </w:p>
        </w:tc>
      </w:tr>
      <w:tr>
        <w:trPr>
          <w:trHeight w:val="8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5 874,0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5 645,0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3 975,0</w:t>
            </w:r>
          </w:p>
        </w:tc>
      </w:tr>
      <w:tr>
        <w:trPr>
          <w:trHeight w:val="8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9 095,0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59 121,0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30 399,0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26 012,0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4 387,0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28 722,0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6 170,0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Телерадиохабарларды тарату арқылы мемлекеттік ақпараттық саясатты жүргізу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22 552,0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30 205,0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16 768,0</w:t>
            </w:r>
          </w:p>
        </w:tc>
      </w:tr>
      <w:tr>
        <w:trPr>
          <w:trHeight w:val="9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5 585,0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11 183,0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13 437,0</w:t>
            </w:r>
          </w:p>
        </w:tc>
      </w:tr>
      <w:tr>
        <w:trPr>
          <w:trHeight w:val="11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9 036,0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4 401,0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7 962,0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7 962,0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7 962,0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7 962,0</w:t>
            </w:r>
          </w:p>
        </w:tc>
      </w:tr>
      <w:tr>
        <w:trPr>
          <w:trHeight w:val="9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19 537,0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10 796,0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10 796,0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6 225,0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2 939,0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1 548,0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6 038,0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6 038,0</w:t>
            </w:r>
          </w:p>
        </w:tc>
      </w:tr>
      <w:tr>
        <w:trPr>
          <w:trHeight w:val="9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(областық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6 038,0</w:t>
            </w:r>
          </w:p>
        </w:tc>
      </w:tr>
      <w:tr>
        <w:trPr>
          <w:trHeight w:val="8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2 703,0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2 703,0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2 703,0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15 095,0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8 740,0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құрылыс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8 740,0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6 355,0</w:t>
            </w:r>
          </w:p>
        </w:tc>
      </w:tr>
      <w:tr>
        <w:trPr>
          <w:trHeight w:val="8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6 355,0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68 473,0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68 473,0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4 659,0</w:t>
            </w:r>
          </w:p>
        </w:tc>
      </w:tr>
      <w:tr>
        <w:trPr>
          <w:trHeight w:val="8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4 659,0</w:t>
            </w:r>
          </w:p>
        </w:tc>
      </w:tr>
      <w:tr>
        <w:trPr>
          <w:trHeight w:val="8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63 814,0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63 814,0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165 200,0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6 885,0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6 885,0</w:t>
            </w:r>
          </w:p>
        </w:tc>
      </w:tr>
      <w:tr>
        <w:trPr>
          <w:trHeight w:val="8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6 316,0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158 315,0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</w:p>
        </w:tc>
      </w:tr>
      <w:tr>
        <w:trPr>
          <w:trHeight w:val="8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18 616,0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18 616,0</w:t>
            </w:r>
          </w:p>
        </w:tc>
      </w:tr>
      <w:tr>
        <w:trPr>
          <w:trHeight w:val="8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139 347,0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9 059,0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6 640,0</w:t>
            </w:r>
          </w:p>
        </w:tc>
      </w:tr>
      <w:tr>
        <w:trPr>
          <w:trHeight w:val="8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123 648,0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535 526,0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535 526,0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535 526,0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коюлар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535 526,0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тапшылығы (профицит)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(профицитті пайдалану)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6 тамыздағы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244 шешіміне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28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189 шешіміне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5-қосымша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кент, ауыл, ауылдық округ әкімінің аппараттары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33"/>
        <w:gridCol w:w="733"/>
        <w:gridCol w:w="733"/>
        <w:gridCol w:w="6853"/>
        <w:gridCol w:w="237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"Октябрь кенті әкімінің аппараты" мемлекеттік мекемесі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14 095,0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14 095,0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14 095,0</w:t>
            </w:r>
          </w:p>
        </w:tc>
      </w:tr>
      <w:tr>
        <w:trPr>
          <w:trHeight w:val="8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13 997,0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6 366,0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6 366,0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6 366,0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4 137,0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1 709,0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мене көгалдандыру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4 395,0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4 395,0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4 395,0</w:t>
            </w:r>
          </w:p>
        </w:tc>
      </w:tr>
      <w:tr>
        <w:trPr>
          <w:trHeight w:val="10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4 395,0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Моноқалаларды дамытудың 2012 - 2020 жылдарға арналған бағдарламасы шеңберінде моноқалаларды ағымдағы жайластыру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"Красногор ауылы әкімінің аппараты" мемлекеттік мекемесі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10 489,0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10 489,0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10 489,0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10 489,0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817,0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191,0</w:t>
            </w:r>
          </w:p>
        </w:tc>
      </w:tr>
      <w:tr>
        <w:trPr>
          <w:trHeight w:val="8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</w:p>
        </w:tc>
      </w:tr>
      <w:tr>
        <w:trPr>
          <w:trHeight w:val="9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