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99111" w14:textId="92991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арналған мектепке дейінгі тәрбие мен оқытуға мемлекеттік білім беру тапсырысын, жан басына шаққандағы қаржыландыру және ата–ананың ақы төлеу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2014 жылғы 21 қазандағы № 2743 қаулысы. Қостанай облысының Әділет департаментінде 2014 жылғы 20 қарашада № 5161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Республикасының 2007 жылғы 27 шілдедегі Заңының 6 – бабы 4 – тармағының 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қаласының мектепке дейінгі білім беру ұйымдарында 2014 жылға арналған мектепке дейінгі тәрбие мен оқытуға мемлекеттік білім беру тапсырысы, жан басына шаққандағы қаржыландыру және ата – ананың ақы төлеу мөлшері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Қостанай қаласы әкімдігінің мынадай қаулыларының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"2014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Қостанай қаласы әкімдігінің 2014 жылғы 6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539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4592 тіркелген, 2014 жылғы 24 сәуірде "Біздің Қостанай" газетінде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"Әкімдіктің 2014 жылғы 6 наурыздағы № 539 "2014 жылға арналған мектепке дейінгі тәрбие мен оқытуға мемлекеттік білім беру тапсырысын, жан басына шаққандағы қаржыландыру және ата – ананың ақы төлеу мөлшерін бекіту туралы" қаулысына өзгерістер енгізу туралы" Қостанай қаласы әкімдігінің 2014 жылғы 4 шілдедегі </w:t>
      </w:r>
      <w:r>
        <w:rPr>
          <w:rFonts w:ascii="Times New Roman"/>
          <w:b w:val="false"/>
          <w:i w:val="false"/>
          <w:color w:val="000000"/>
          <w:sz w:val="28"/>
        </w:rPr>
        <w:t>№ 1628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 (Нормативтік құқықтық актілерді мемлекеттік тіркеу тізілімінде № 4956 тіркелген, 2014 жылғы 7 тамызда "Біздің Қостанай" газетінде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орынбасары М.Ж. Қалиевке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 және 2014 жылдың 1 қыркүйегінен бастап туындаған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қаласының әкімі                            А. Ахметжанов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2743 қаулысына № 1 қосымша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бюджет қаражаты есебінен</w:t>
      </w:r>
      <w:r>
        <w:br/>
      </w:r>
      <w:r>
        <w:rPr>
          <w:rFonts w:ascii="Times New Roman"/>
          <w:b/>
          <w:i w:val="false"/>
          <w:color w:val="000000"/>
        </w:rPr>
        <w:t>
қаржыландырылатын, Қостанай қаласының мектепке</w:t>
      </w:r>
      <w:r>
        <w:br/>
      </w:r>
      <w:r>
        <w:rPr>
          <w:rFonts w:ascii="Times New Roman"/>
          <w:b/>
          <w:i w:val="false"/>
          <w:color w:val="000000"/>
        </w:rPr>
        <w:t>
дейінгі білім беру ұйымдарындағы 2014 жылға арналған</w:t>
      </w:r>
      <w:r>
        <w:br/>
      </w:r>
      <w:r>
        <w:rPr>
          <w:rFonts w:ascii="Times New Roman"/>
          <w:b/>
          <w:i w:val="false"/>
          <w:color w:val="000000"/>
        </w:rPr>
        <w:t>
мектепке дейінгі тәрбие мен оқытуға мемлекеттік білім беру</w:t>
      </w:r>
      <w:r>
        <w:br/>
      </w:r>
      <w:r>
        <w:rPr>
          <w:rFonts w:ascii="Times New Roman"/>
          <w:b/>
          <w:i w:val="false"/>
          <w:color w:val="000000"/>
        </w:rPr>
        <w:t>
тапсырысын, жан басына шаққандағы қаржыландыру</w:t>
      </w:r>
      <w:r>
        <w:br/>
      </w:r>
      <w:r>
        <w:rPr>
          <w:rFonts w:ascii="Times New Roman"/>
          <w:b/>
          <w:i w:val="false"/>
          <w:color w:val="000000"/>
        </w:rPr>
        <w:t>
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1-қосымша жаңа редакцияда - Қостанай облысы Қостанай қаласы әкімдігінің 24.12.2014 </w:t>
      </w:r>
      <w:r>
        <w:rPr>
          <w:rFonts w:ascii="Times New Roman"/>
          <w:b w:val="false"/>
          <w:i w:val="false"/>
          <w:color w:val="ff0000"/>
          <w:sz w:val="28"/>
        </w:rPr>
        <w:t>№ 3347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жылдың 1 желтоқсанынан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4"/>
        <w:gridCol w:w="2704"/>
        <w:gridCol w:w="2235"/>
        <w:gridCol w:w="2384"/>
        <w:gridCol w:w="3133"/>
      </w:tblGrid>
      <w:tr>
        <w:trPr>
          <w:trHeight w:val="705" w:hRule="atLeast"/>
        </w:trPr>
        <w:tc>
          <w:tcPr>
            <w:tcW w:w="1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 тәрбиеленушілерінің саны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3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641"/>
        <w:gridCol w:w="1511"/>
        <w:gridCol w:w="1642"/>
        <w:gridCol w:w="1577"/>
        <w:gridCol w:w="1990"/>
        <w:gridCol w:w="1773"/>
      </w:tblGrid>
      <w:tr>
        <w:trPr>
          <w:trHeight w:val="70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қаржыландырудың жан басына шаққанда бір айдағы мөлшері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 ата-аналарының бір айдағы төлемақы мөлшері (теңге)</w:t>
            </w:r>
          </w:p>
        </w:tc>
      </w:tr>
      <w:tr>
        <w:trPr>
          <w:trHeight w:val="15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1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 базасында ұйымдастырылған шағын орталықтар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ұйымдар</w:t>
            </w:r>
          </w:p>
        </w:tc>
      </w:tr>
      <w:tr>
        <w:trPr>
          <w:trHeight w:val="1575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күндік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Жарты күндік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Бөбекжай топтар (3 жасқа дейін)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топтар(3 жастан-6 жасқа дейін)</w:t>
            </w:r>
          </w:p>
        </w:tc>
      </w:tr>
      <w:tr>
        <w:trPr>
          <w:trHeight w:val="3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12998</w:t>
            </w:r>
          </w:p>
        </w:tc>
        <w:tc>
          <w:tcPr>
            <w:tcW w:w="1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19998</w:t>
            </w:r>
          </w:p>
        </w:tc>
        <w:tc>
          <w:tcPr>
            <w:tcW w:w="1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9555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Қостанай қаласы әкімдігінің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2014 жылғы 21 қазандағы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2743 қаулысына № 2 қосымша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бюджет қаражаты есебінен қаржыландырылатын,</w:t>
      </w:r>
      <w:r>
        <w:br/>
      </w:r>
      <w:r>
        <w:rPr>
          <w:rFonts w:ascii="Times New Roman"/>
          <w:b/>
          <w:i w:val="false"/>
          <w:color w:val="000000"/>
        </w:rPr>
        <w:t>
Қостанай қаласының мектепке дейінгі білім беру ұйымдарындағы</w:t>
      </w:r>
      <w:r>
        <w:br/>
      </w:r>
      <w:r>
        <w:rPr>
          <w:rFonts w:ascii="Times New Roman"/>
          <w:b/>
          <w:i w:val="false"/>
          <w:color w:val="000000"/>
        </w:rPr>
        <w:t>
2014 жылға арналған мектепке дейінгі тәрбие мен оқытуға</w:t>
      </w:r>
      <w:r>
        <w:br/>
      </w:r>
      <w:r>
        <w:rPr>
          <w:rFonts w:ascii="Times New Roman"/>
          <w:b/>
          <w:i w:val="false"/>
          <w:color w:val="000000"/>
        </w:rPr>
        <w:t>
мемлекеттік білім беру тапсырысын, жан басына шаққандағы</w:t>
      </w:r>
      <w:r>
        <w:br/>
      </w:r>
      <w:r>
        <w:rPr>
          <w:rFonts w:ascii="Times New Roman"/>
          <w:b/>
          <w:i w:val="false"/>
          <w:color w:val="000000"/>
        </w:rPr>
        <w:t>
қаржыландыру және ата-ананың ақы төлеу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2-қосымша жаңа редакцияда - Қостанай облысы Қостанай қаласы әкімдігінің 24.12.2014 </w:t>
      </w:r>
      <w:r>
        <w:rPr>
          <w:rFonts w:ascii="Times New Roman"/>
          <w:b w:val="false"/>
          <w:i w:val="false"/>
          <w:color w:val="ff0000"/>
          <w:sz w:val="28"/>
        </w:rPr>
        <w:t>№ 3347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 және 2014 жылдың 1 желтоқсанынан бастап туындаған қатынастарға таратылады).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5"/>
        <w:gridCol w:w="3846"/>
        <w:gridCol w:w="6909"/>
      </w:tblGrid>
      <w:tr>
        <w:trPr>
          <w:trHeight w:val="189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әкімшілік-аумақтық орналасуы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 ұйымдарының атауы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1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2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3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4 бала 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5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6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7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8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9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11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12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13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14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15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16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27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40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44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51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 әкімдігінің "Қостанай қаласы әкімдігінің білім бөлімінің № 54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Қостанай қаласы әкімдігінің білім бөлімінің № 61 бөбекжай-бақшасы" мемлекеттік коммуналдық қазыналық кәсіпорны</w:t>
            </w:r>
          </w:p>
        </w:tc>
      </w:tr>
      <w:tr>
        <w:trPr>
          <w:trHeight w:val="30" w:hRule="atLeast"/>
        </w:trPr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 қаласы</w:t>
            </w:r>
          </w:p>
        </w:tc>
        <w:tc>
          <w:tcPr>
            <w:tcW w:w="6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"Қостанай қаласы әкімдігінің білім бөлімінің Қостанай қаласы әкімдігінің № 69 бөбекжай-бақшасы" мемлекеттік коммуналдық қазыналық кәсіпорны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1"/>
        <w:gridCol w:w="2492"/>
        <w:gridCol w:w="7077"/>
      </w:tblGrid>
      <w:tr>
        <w:trPr>
          <w:trHeight w:val="189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Тәрбиеленушілер саны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Қаржыландырудың бір тәрбиеленушіге жан басына шаққанда бір айдағы мөлшері (теңге)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Ата-ананың бір тәрбиеленушіге бір айдағы төлемақымөлшері (теңге)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17965,5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17656,8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34135,7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20053,5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17596,7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15803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19937,8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- 6 жасқа дейін - 9240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15500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17062,5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20611,6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21407,5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14826,6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16612,4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17021,4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22958,2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24162,2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15261,9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  <w:tr>
        <w:trPr>
          <w:trHeight w:val="30" w:hRule="atLeast"/>
        </w:trPr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2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29900,8</w:t>
            </w:r>
          </w:p>
        </w:tc>
        <w:tc>
          <w:tcPr>
            <w:tcW w:w="7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жасқа дейін - 7728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жастан - 6 жасқа дейін - 9555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