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5cc" w14:textId="990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шілдедегі № 339 "Қостанай облысы әкімдігінің ветеринария басқармасы" мемлекеттік мекемесі туралы ережені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27 қазандағы № 521 қаулысы. Қостанай облысының Әділет департаментінде 2014 жылғы 19 қарашада № 5158 болып тіркелді. Күші жойылды - Қостанай облысы әкімдігінің 2017 жылғы 22 ақпандағы № 84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14 шілдедегі № 339 "Қостанай облысы әкімдігінің ветеринария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4955 болып тіркелген, 2014 жылғы 29 шілдеде "Қостанай таңы"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облысы әкімдігінің ветеринария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110000, Қазақстан Республикасы, Қостанай облысы, Қостанай қаласы, Гоголь көшесі, 75.";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14-8)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"14-1) 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14-2) тиісті әкімшілік аумақтық бірліктің шегінде Қазақстан Республикасының ветеринария саласындағы заңнамасын жеке және заңды тұлғалардың сақтауына мемлекеттік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14-3) эпизоотия ошақтары пайда болған жағдайда оларды зерттеп-қарауды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14-4) тиісті әкімшілік-аумақтық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ветеринариялық-санитариялық бақылауды және қадағалауды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14-5) эпизоотологиялық зерттеп-қарау актісін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14-6) Қазақстан Республикасының ветеринария саласындағы заңнамасының сақталуы тұрғысынан мемлекеттік ветеринариялық-санитариялық бақылауды және қадағалауды: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ішкі сауда объектілерінде;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объектілерінде, сондай-ақ ветеринариялық препараттарды, жемшөп пен жемшөп қоспаларын сақтау және өткізу жөніндегі ұйымдарда (импортпен және экспортпен байланыстыларды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препараттар өндіруді қоспағанда, ветеринария саласындағы кәсіпкерлік қызметті жүзеге асыратын тұлғаларда;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экспортын (импортын) және транзитін қоспағанда, тиісті әкімшілік-аумақтық бірлік шегінде орны ауыстырылатын (тасымалданатын) объектілерді тасымалдау (орнын ауыстыру), тиеу, түсіру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экспортты (импортты) және транзитті қоспағанда, жануарлар ауруларының қоздырушыларын тарататын факторлар болуы мүмкін көлік құралдарының барлық түрлерінде, ыдыстың, буып-түю материалдарының барлық түрлері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тасымалдау (орнын ауыстыру) маршруттары өтетін, мал айдалатын жолдарда, маршруттарда, мал жайылымдары мен суаттардың аумақтарында;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экспортты (импортты) және транзитті қоспағанда, орны ауыстырылатын (тасымалданатын) объектілерді өсіретін, сақтайтын, қайта өңдейтін, өткізетін немесе пайдаланатын жеке және заңды тұлғалардың аумақтарында, өндірістік үй-жайларында және қызметіне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14-7) мал қорымдарын (биотермиялық шұңқырларды), орны ауыстырылатын (тасымалданатын) объектілерді күтіп-ұстауға, өсіруге, пайдалануға, өндіруге, дайындауға (союға), сақтауға, қайта өңдеу мен өткізуге байланысты мемлекеттік ветеринариялық-санитариялық бақылау және қадағалау объектілерін орналастыру, салу, реконструкциялау және пайдалануға беру кезінде, сондай-ақ оларды тасымалдау (орнын ауыстыру) кезінде зоогигиеналық және ветеринариялық (ветеринариялық-санитариялық) талаптардың сақталуына мемлекеттік ветеринариялық-санитариялық бақылауды және қадағалауды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14-8) жеке және заңды тұлғаларға қатысты мемлекеттік ветеринариялық-санитариялық бақылау және қадағалау актісін жасайды.".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