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c89b6" w14:textId="87c89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"Денсаулық сақтау саласының кадрларын даярлықтан өткізу, олардың біліктілігін арттыру және қайта даярлау туралы құжаттарды беру" мемлекеттік көрсетілетін қызмет 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2014 жылғы 20 қазандағы № 517 қаулысы. Қостанай облысының Әділет департаментінде 2014 жылғы 13 қарашада № 5150 болып тіркелді. Күші жойылды - Қостанай облысы әкімдігінің 2015 жылғы 16 қарашадағы № 482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Қостанай облысы әкімдігінің 16.11.2015 </w:t>
      </w:r>
      <w:r>
        <w:rPr>
          <w:rFonts w:ascii="Times New Roman"/>
          <w:b w:val="false"/>
          <w:i w:val="false"/>
          <w:color w:val="ff0000"/>
          <w:sz w:val="28"/>
        </w:rPr>
        <w:t>№ 482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 қойылған күнінен бастап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"Мемлекеттік көрсетілетін қызметтер туралы" 2013 жылғы 15 сәуірдегі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16-бабына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"Денсаулық сақтау саласының кадрларын даярлықтан өткізу, олардың біліктілігін арттыру және қайта даярлау туралы құжаттарды беру" мемлекеттік көрсетілетін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  Н. Садуақасов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20 қазандағы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517 қаулысымен бекітілген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"Денсаулық сақтау саласының кадрларын даярлықтан өткізу, олардың біліктілігін арттыру және қайта даярлау туралы құжаттарды беру" мемлекеттік көрсетілетін қызмет регламенті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"Денсаулық сақтау саласының кадрларын даярлықтан өткізу, олардың біліктілігін арттыру және қайта даярлау туралы құжаттарды беру" мемлекеттік көрсетілетін қызметін (бұдан әрі – мемлекеттік көрсетілетін қызмет) денсаулық сақтау саласындағы ғылыми ұйымдар мен білім беру ұйымдары (Қостанай облысы әкімдігі денсаулық сақтау басқармасының "Қостанай медициналық колледжі" мемлекеттік коммуналдық қазыналық кәсіпорны) (бұдан әрі – көрсетілетін қызметті беруші) көрсетеді.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Құжаттар топтамасын қабылдау және мемлекеттік қызметті көрсету нәтижесін беру көрсетілетін қызметті беруші арқылы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Мемлекеттiк қызметті көрсету нысаны -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қызметті көрсету нәтижесі – денсаулық сақтау саласының кадрларын даярлықтан өткізу, біліктілігін арттыру және қайта даярлау туралы құжаттар.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Мемлекеттiк қызметті көрсету нәтижесін ұсыну нысаны - қағаз түрінде.</w:t>
      </w:r>
    </w:p>
    <w:bookmarkEnd w:id="4"/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Мемлекеттік қызмет көрсету процесінде көрсетілетін қызметті берушінің құрылымдық бөлімшелерінің (қызметкерлерінің) іс-қимыл тәртібін сипаттау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Мемлекеттік қызмет көрсету бойынша рәсімді (іс-қимылды) бастауға негіздеме Қазақстан Республикасы Үкіметінің 2014 жылғы 28 мамырдағы № 562 "Денсаулық сақтау саласының кадрларын даярлықтан өткізу, олардың біліктілігін арттыру және қайта даярлау туралы құжаттарды беру" мемлекеттік көрсетілетін қызмет стандартын бекіту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мемлекеттік көрсетілетін қызмет стандартының (бұдан әрі -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 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 топтамасын (бұдан әрі – құжаттар топтамасы) ұсына отырып, көрсетілетін қызметті алушының өтініші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көрсету процесінің құрамына кіретін әрбір рәсімнің (іс-қимылдың) мазмұны, оның орындалу ұзақтығы: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біліктілікті арттыру бөлімшесінің (бұдан әрі - БАБ) хатшы-іс жүргізушісі құжаттар топтамасын қабылдауды жүзеге асырады. Жеке куәліктің түпнұсқасымен салыстыруды жүргізеді, салыстырудан кейін түпнұсқаны көрсетілетін қызметті алушыға қайтарады. Қабылданған құжаттар топтамасын БАБ зертханашысына береді, 30 (отыз) минуттан аспайды.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Рәсімнің (іс-қимылдың) нәтижесі – құжаттар топтамасын қабылдау, жеке куәліктің түпнұсқасымен салыстыру және қабылданған құжаттар топтамасын БАБ зертханашысына беру;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БАБ зертханашысы ұсынылған құжаттарды қарайды, мемлекеттік қызметті көрсету нәтижесін ресімдейді және оны қол қоюға көрсетілетін қызметті берушінің басшысына жібереді, 3 (үш) жұмыс күнінен аспайды.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Рәсімнің (іс-қимылдың) нәтижесі – мемлекеттік қызметті көрсету нәтижесін ресімдеу және қол қоюға жіберу;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басшысы мемлекеттік қызметті көрсету нәтижесіне қол қояды және БАБ зертханашысына береді, 4 (төрт) жұмыс күнінен аспайды.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Рәсімнің (іс-қимылдың) нәтижесі – мемлекеттік қызметті көрсету нәтижесіне көрсетілетін қызметті берушінің басшысының қол қоюы;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БАБ зертханашысы мемлекеттік қызметті көрсету нәтижесін тіркейді және көрсетілетін қызметті алушыға мемлекеттік қызметті көрсету нәтижесін береді, 2 (екі) жұмыс күнінен аспайды.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Рәсімнің (іс-қимылдың) нәтижесі – мемлекеттік қызметті көрсету нәтижесін ресімдеу және көрсетілетін қызметті алушыға мемлекеттік қызметті көрсету нәтижесін беру.</w:t>
      </w:r>
    </w:p>
    <w:bookmarkEnd w:id="6"/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Мемлекеттік қызмет көрсету процесінде көрсетілетін қызметті берушінің құрылымдық бөлімшелерінің (қызметкерлерінің) өзара іс-қимыл тәртібін сипаттау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Мемлекеттік қызмет көрсету процесіне қатысатын көрсетілетін қызметті берушінің құрылымдық бөлімшелерінің (қызметкерлерінің)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БАБ хатшы-іс жүргізушісі;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БАБ зертханашысы;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берушінің басшысы.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Әрбір рәсімнің (іс-қимылдың) ұзақтығын көрсете отырып, құрылымдық бөлімшелер (қызметкерлер) арасындағы рәсімдердің (іс-қимылдардың) реттілігін сипаттау: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БАБ хатшы-іс жүргізушісі құжаттар топтамасын қабылдауды жүзеге асырады. Жеке куәліктің түпнұсқасымен салыстыруды жүргізеді, салыстырудан кейін түпнұсқаны көрсетілетін қызметті алушыға қайтарады. Қабылданған құжаттар топтамасын БАБ зертханашысына береді, 30 (отыз) минуттан аспайды.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БАБ зертханашысы ұсынылған құжаттарды қарайды, мемлекеттік қызметті көрсету нәтижесін ресімдейді және оны қол қоюға көрсетілетін қызметті берушінің басшысына жібереді, 3 (үш) жұмыс күнінен аспайды.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басшысы мемлекеттік қызметті көрсету нәтижесіне қол қояды және БАБ зертханашысына береді, 4 (төрт) жұмыс күнінен аспайды.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БАБ зертханашысы мемлекеттік қызметті көрсету нәтижесін тіркейді және көрсетілетін қызметті алушыға мемлекеттік қызметті көрсету нәтижесін береді, 2 (екі) жұмыс күнінен аспайды.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Әрбір рәсімнің (іс-қимылдың) ұзақтығын көрсете отырып, әрбір рәсімнің (іс-қимылдың) өту блок-схемасы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 процесінде рәсімдердің (іс-қимылдардың) ретін, көрсетілетін қызметті берушінің толық сипаттамасы құрылымдық бөлімшелерінің (қызметкерлерінің) өзара іс-қимылдарының, сонымен қатар өзге көрсетілетін қызметті берушілермен халыққа қызмет көрсету орталықтарымен өзара іс-қимыл тәртібінің және мемлекеттік қызмет көрсету процесінде ақпараттық жүйелерді қолдану тәртібінің сипаттамасы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бизнес-процестерінің анықтамалығында көрсетіледі.</w:t>
      </w:r>
    </w:p>
    <w:bookmarkEnd w:id="8"/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Халыққа қызмет көрсету орталығымен және (немесе) өзге де көрсетілетін қызметті берушілермен өзара іс-қимыл жасасу тәртібін, сондай-ақ мемлекеттік қызмет көрсету процесінде ақпараттық жүйелерді пайдалану тәртібін сипаттау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9. Мемлекеттік көрсетілетін қызмет "Халыққа қызмет көрсету орталығы" республикалық мемлекеттік кәсіпорнының Қостанай облысы бойынша филиалы және "электрондық үкімет" веб-порталы арқылы көрсетілмейді.</w:t>
      </w:r>
    </w:p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"Денсаулық сақтау саласының кадрларын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даярлықтан өткізу, олардың біліктілігін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арттыру және қайта даярлау туралы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құжаттарды беру" мемлекеттік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көрсетілетін қызмет регламентіне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 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Әрбір рәсімнің (іс-қимылдың) ұзақтығын көрсете отырып, әрбір рәсімнің (іс-қимылдың) өту блок-схемасы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925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925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"Денсаулық сақтау саласының кадрларын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даярлықтан өткізу, олардың біліктілігін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арттыру және қайта даярлау туралы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құжаттарды беру" мемлекеттік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көрсетілетін қызмет регламентіне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 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"Денсаулық сақтау саласының кадрларын даярлықтан өткізу, олардың біліктілігін арттыру және қайта даярлау туралы құжаттарды беру" мемлекеттік қызмет көрсетудің бизнес-процестерінің анықтамалығы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725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725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