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def7" w14:textId="6d9d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9 маусымдағы № 259 қаулысы. Қостанай облысының Әділет департаментінде 2014 жылғы 9 шілдеде № 4924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көрсетілетін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Жергілікті өкілді органдардың шешімдері бойынша мұқтаж азаматтардың жекелеген санаттарына әлеуметтік көмек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Үйде оқитын мүгедек балаларға материалдық қамсыздандыруды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Мемлекеттік атаулы әлеуметтік көмек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Адамдарға жұмыспен қамтуға жәрдемдесудің белсенді нысандарына қатысуға жолдамалар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Өтініш берушінің (отбасының) атаулы әлеуметтік көмек алушыларға тиесілігін растайтын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Жұмыссыз азаматтарға анықтамалар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Он сегіз жасқа дейінгі балаларға мемлекеттік жәрдемақы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Тұрғын үй көмегін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Жұмыссыз азаматтарды тіркеу және есепке қою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Ауылдық елді мекендерде тұратын және жұмыс істейтін әлеуметтік сала мамандарына отын сатып алу бойынша әлеуметтік көмек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кейін күнтiзбелiк он күн өткен соң қолданысқа енгiзiледi.</w:t>
      </w:r>
    </w:p>
    <w:bookmarkEnd w:id="1"/>
    <w:p>
      <w:pPr>
        <w:spacing w:after="0"/>
        <w:ind w:left="0"/>
        <w:jc w:val="both"/>
      </w:pPr>
      <w:r>
        <w:rPr>
          <w:rFonts w:ascii="Times New Roman"/>
          <w:b w:val="false"/>
          <w:i/>
          <w:color w:val="000000"/>
          <w:sz w:val="28"/>
        </w:rPr>
        <w:t>      Облыс әкімі                                Н. Садуақасов</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9 маусымдағы    </w:t>
      </w:r>
      <w:r>
        <w:br/>
      </w:r>
      <w:r>
        <w:rPr>
          <w:rFonts w:ascii="Times New Roman"/>
          <w:b w:val="false"/>
          <w:i w:val="false"/>
          <w:color w:val="000000"/>
          <w:sz w:val="28"/>
        </w:rPr>
        <w:t xml:space="preserve">
№ 259 қаулысымен бекітілген  </w:t>
      </w:r>
    </w:p>
    <w:bookmarkEnd w:id="2"/>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p>
    <w:bookmarkStart w:name="z16" w:id="3"/>
    <w:p>
      <w:pPr>
        <w:spacing w:after="0"/>
        <w:ind w:left="0"/>
        <w:jc w:val="left"/>
      </w:pP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қызметін (бұдан әрі – мемлекеттік көрсетілетін қызмет) аудандардың, облыстық маңызы бар қалалардың жергілікті атқарушы органдары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кенттің, ауылдың, ауылдық округтің әкімі (бұдан әрі – әкім);</w:t>
      </w:r>
      <w:r>
        <w:br/>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көрсетілетін қызметтің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әлеуметтік көмек тағайындау туралы хабарлама.</w:t>
      </w:r>
      <w:r>
        <w:br/>
      </w: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End w:id="4"/>
    <w:bookmarkStart w:name="z19"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5"/>
    <w:bookmarkStart w:name="z20" w:id="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Қазақстан Республикасы Үкіметінің 2014 жылғы 11 наурыздағы № 217 "Халықты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(бұдан әрі – құжаттар), көрсетілетін қызметті алушының өтініш беруі не көрсетілетін қызметті алушының электрондық цифрлық қолтаңбасымен (бұдан әрі – ЭЦҚ) куәландырылған электрондық құжат нысанындағы сұрау салу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құжаттарды қабылдайды, оларды тіркеуді жүзеге асырады,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көрсетілетін қызметті алушыға тіркеу күні мен мемлекеттік көрсетілетін қызметті алу күні, құжаттарды қабылдаған тұлғаның тегі мен аты-жөні көрсетілген талон береді, 30 минут.</w:t>
      </w:r>
      <w:r>
        <w:br/>
      </w:r>
      <w:r>
        <w:rPr>
          <w:rFonts w:ascii="Times New Roman"/>
          <w:b w:val="false"/>
          <w:i w:val="false"/>
          <w:color w:val="000000"/>
          <w:sz w:val="28"/>
        </w:rPr>
        <w:t>
      Құжаттарды көрсетілетін қызметті берушінің басшысына жауапты орындаушыны белгілеу үшін береді, 2 сағат.</w:t>
      </w:r>
      <w:r>
        <w:br/>
      </w:r>
      <w:r>
        <w:rPr>
          <w:rFonts w:ascii="Times New Roman"/>
          <w:b w:val="false"/>
          <w:i w:val="false"/>
          <w:color w:val="000000"/>
          <w:sz w:val="28"/>
        </w:rPr>
        <w:t>
      Рәсімнің нәтижесі – тіркеу күні мен мемлекеттік көрсетілетін қызметті алу күні, құжаттарды қабылдаған тұлғаның тегі мен аты-жөні көрсетілген талон;</w:t>
      </w:r>
      <w:r>
        <w:br/>
      </w:r>
      <w:r>
        <w:rPr>
          <w:rFonts w:ascii="Times New Roman"/>
          <w:b w:val="false"/>
          <w:i w:val="false"/>
          <w:color w:val="000000"/>
          <w:sz w:val="28"/>
        </w:rPr>
        <w:t>
      2) көрсетілетін қызметті берушінің басшысы жауапты орындаушыны белгілейді, 2 сағат.</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ұсынылған құжаттарды қарайды және мемлекеттік көрсетілетін қызмет нәтижесінің жобасын дайындайды, 7 жұмыс күні ішінде.</w:t>
      </w:r>
      <w:r>
        <w:br/>
      </w:r>
      <w:r>
        <w:rPr>
          <w:rFonts w:ascii="Times New Roman"/>
          <w:b w:val="false"/>
          <w:i w:val="false"/>
          <w:color w:val="000000"/>
          <w:sz w:val="28"/>
        </w:rPr>
        <w:t>
      Рәсімнің нәтижесі – мемлекеттік көрсетілетін қызмет нәтижесінің жобасы;</w:t>
      </w:r>
      <w:r>
        <w:br/>
      </w:r>
      <w:r>
        <w:rPr>
          <w:rFonts w:ascii="Times New Roman"/>
          <w:b w:val="false"/>
          <w:i w:val="false"/>
          <w:color w:val="000000"/>
          <w:sz w:val="28"/>
        </w:rPr>
        <w:t>
      4) көрсетілетін қызметті берушінің басшысы мемлекеттік көрсетілетін қызмет нәтижесінің жобасына қол қояды, 2 сағат.</w:t>
      </w:r>
      <w:r>
        <w:br/>
      </w:r>
      <w:r>
        <w:rPr>
          <w:rFonts w:ascii="Times New Roman"/>
          <w:b w:val="false"/>
          <w:i w:val="false"/>
          <w:color w:val="000000"/>
          <w:sz w:val="28"/>
        </w:rPr>
        <w:t>
      Рәсімнің нәтижесі – қол қойылған мемлекеттік көрсетілетін қызметтің нәтижесі;</w:t>
      </w:r>
      <w:r>
        <w:br/>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береді, 15 минуттан аспайды.</w:t>
      </w:r>
      <w:r>
        <w:br/>
      </w:r>
      <w:r>
        <w:rPr>
          <w:rFonts w:ascii="Times New Roman"/>
          <w:b w:val="false"/>
          <w:i w:val="false"/>
          <w:color w:val="000000"/>
          <w:sz w:val="28"/>
        </w:rPr>
        <w:t>
      Рәсімнің нәтижесі – берілген мемлекеттік көрсетілетін қызметтің нәтижесі.</w:t>
      </w:r>
      <w:r>
        <w:br/>
      </w: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күні ішінде.</w:t>
      </w:r>
    </w:p>
    <w:bookmarkEnd w:id="6"/>
    <w:bookmarkStart w:name="z22"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23"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30 минут.</w:t>
      </w:r>
      <w:r>
        <w:br/>
      </w:r>
      <w:r>
        <w:rPr>
          <w:rFonts w:ascii="Times New Roman"/>
          <w:b w:val="false"/>
          <w:i w:val="false"/>
          <w:color w:val="000000"/>
          <w:sz w:val="28"/>
        </w:rPr>
        <w:t>
      Құжаттарды көрсетілетін қызметті берушінің басшысына жауапты орындаушыны белгілеу үшін беру жүзеге асырылады, 2 сағат;</w:t>
      </w:r>
      <w:r>
        <w:br/>
      </w:r>
      <w:r>
        <w:rPr>
          <w:rFonts w:ascii="Times New Roman"/>
          <w:b w:val="false"/>
          <w:i w:val="false"/>
          <w:color w:val="000000"/>
          <w:sz w:val="28"/>
        </w:rPr>
        <w:t>
      2) көрсетілетін қызметті берушінің басшысы жауапты орындаушыны белгілейді, құжаттарды жауапты орындаушыға береді, 2 сағат;</w:t>
      </w:r>
      <w:r>
        <w:br/>
      </w:r>
      <w:r>
        <w:rPr>
          <w:rFonts w:ascii="Times New Roman"/>
          <w:b w:val="false"/>
          <w:i w:val="false"/>
          <w:color w:val="000000"/>
          <w:sz w:val="28"/>
        </w:rPr>
        <w:t>
      3) көрсетілетін қызметті берушінің жауапты орындаушысы ұсынылған құжаттарды қарайды және мемлекеттік көрсетілетін қызмет нәтижесінің жобасын дайындайды, 7 жұмыс күні;</w:t>
      </w:r>
      <w:r>
        <w:br/>
      </w:r>
      <w:r>
        <w:rPr>
          <w:rFonts w:ascii="Times New Roman"/>
          <w:b w:val="false"/>
          <w:i w:val="false"/>
          <w:color w:val="000000"/>
          <w:sz w:val="28"/>
        </w:rPr>
        <w:t>
      4) көрсетілетін қызметті берушінің басшысы көрсетілетін қызметті берушінің жауапты орындаушысына жіберілетін мемлекеттік көрсетілетін қызмет нәтижесінің жобасына қол қояды, 2 сағат;</w:t>
      </w:r>
      <w:r>
        <w:br/>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береді, 15 минуттан аспайды.</w:t>
      </w:r>
      <w:r>
        <w:br/>
      </w:r>
      <w:r>
        <w:rPr>
          <w:rFonts w:ascii="Times New Roman"/>
          <w:b w:val="false"/>
          <w:i w:val="false"/>
          <w:color w:val="000000"/>
          <w:sz w:val="28"/>
        </w:rPr>
        <w:t>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
    <w:bookmarkStart w:name="z24" w:id="9"/>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9"/>
    <w:bookmarkStart w:name="z25" w:id="10"/>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 беруші мен көрсетілетін қызмет алушы рәсімдерінің (іс-қимылдарының) реттілігін сипаттау:</w:t>
      </w:r>
      <w:r>
        <w:br/>
      </w:r>
      <w:r>
        <w:rPr>
          <w:rFonts w:ascii="Times New Roman"/>
          <w:b w:val="false"/>
          <w:i w:val="false"/>
          <w:color w:val="000000"/>
          <w:sz w:val="28"/>
        </w:rPr>
        <w:t>
      1) көрсетілетін қызметті алушы порталда жеке сәйкестендіру нөмірі, ЭЦҚ арқылы тіркеуді, авторизацияны жүзеге асырады;</w:t>
      </w:r>
      <w:r>
        <w:br/>
      </w:r>
      <w:r>
        <w:rPr>
          <w:rFonts w:ascii="Times New Roman"/>
          <w:b w:val="false"/>
          <w:i w:val="false"/>
          <w:color w:val="000000"/>
          <w:sz w:val="28"/>
        </w:rPr>
        <w:t>
      2) көрсетілетін қызметті алушының мемлекеттік электрондық көрсетілетін қызметті таңдауы, электрондық сұрау салудың жолдарын толтыруы және құжаттарды бекітуі;</w:t>
      </w:r>
      <w:r>
        <w:br/>
      </w:r>
      <w:r>
        <w:rPr>
          <w:rFonts w:ascii="Times New Roman"/>
          <w:b w:val="false"/>
          <w:i w:val="false"/>
          <w:color w:val="000000"/>
          <w:sz w:val="28"/>
        </w:rPr>
        <w:t>
      3) мемлекеттік электрондық көрсетілетін қызметті көрсету үшін электрондық сұрау салуды көрсетілетін қызметті алушының ЭЦҚ-сы арқылы куәландыру;</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қызметті алушымен электрондық сұрау салудың мәртебесі және портал арқылы көрсетілетін қызметті алушының "жеке кабинетінде" мемлекеттік көрсетілетін қызметті көрсету мерзімі туралы хабарламаны алу;</w:t>
      </w:r>
      <w:r>
        <w:br/>
      </w:r>
      <w:r>
        <w:rPr>
          <w:rFonts w:ascii="Times New Roman"/>
          <w:b w:val="false"/>
          <w:i w:val="false"/>
          <w:color w:val="000000"/>
          <w:sz w:val="28"/>
        </w:rPr>
        <w:t>
      6) көрсетілетін қызметті берушінің ЭЦҚ қойылған электрондық құжат нысанындағы мемлекеттік көрсетілетін қызметтің нәтижесін көрсетілетін қызметті алушының "жеке кабинетіне" жіберуі;</w:t>
      </w:r>
      <w:r>
        <w:br/>
      </w:r>
      <w:r>
        <w:rPr>
          <w:rFonts w:ascii="Times New Roman"/>
          <w:b w:val="false"/>
          <w:i w:val="false"/>
          <w:color w:val="000000"/>
          <w:sz w:val="28"/>
        </w:rPr>
        <w:t>
      7) көрсетілетін қызметті алушымен портал арқылы көрсетілетін қызметті алушының "жеке кабинетінде" мемлекеттік көрсетілетін қызметтің нәтижесін алу.</w:t>
      </w:r>
      <w:r>
        <w:br/>
      </w:r>
      <w:r>
        <w:rPr>
          <w:rFonts w:ascii="Times New Roman"/>
          <w:b w:val="false"/>
          <w:i w:val="false"/>
          <w:color w:val="000000"/>
          <w:sz w:val="28"/>
        </w:rPr>
        <w:t>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Әкімге жүгіну тәртібін сипаттау:</w:t>
      </w:r>
      <w:r>
        <w:br/>
      </w:r>
      <w:r>
        <w:rPr>
          <w:rFonts w:ascii="Times New Roman"/>
          <w:b w:val="false"/>
          <w:i w:val="false"/>
          <w:color w:val="000000"/>
          <w:sz w:val="28"/>
        </w:rPr>
        <w:t>
      1) әкімнің қызметкері құжаттарды қабылдауды және тіркеуді жүзеге асырады, көрсетілетін қызметті алушыға тіркеу күні мен мемлекеттік көрсетілетін қызметті алу күні, құжаттарды қабылдаған тұлғаның тегі мен аты-жөні көрсетілген өтініштің үзбелі талонын береді, 30 минут.</w:t>
      </w:r>
      <w:r>
        <w:br/>
      </w:r>
      <w:r>
        <w:rPr>
          <w:rFonts w:ascii="Times New Roman"/>
          <w:b w:val="false"/>
          <w:i w:val="false"/>
          <w:color w:val="000000"/>
          <w:sz w:val="28"/>
        </w:rPr>
        <w:t>
      Құжаттарды әкімге жауапты орындаушыны белгілеу үшін береді, 2 сағат ішінде;</w:t>
      </w:r>
      <w:r>
        <w:br/>
      </w:r>
      <w:r>
        <w:rPr>
          <w:rFonts w:ascii="Times New Roman"/>
          <w:b w:val="false"/>
          <w:i w:val="false"/>
          <w:color w:val="000000"/>
          <w:sz w:val="28"/>
        </w:rPr>
        <w:t>
      2) әкім жауапты орындаушыны белгілейді, 2 сағат ішінде;</w:t>
      </w:r>
      <w:r>
        <w:br/>
      </w:r>
      <w:r>
        <w:rPr>
          <w:rFonts w:ascii="Times New Roman"/>
          <w:b w:val="false"/>
          <w:i w:val="false"/>
          <w:color w:val="000000"/>
          <w:sz w:val="28"/>
        </w:rPr>
        <w:t>
      3) әкімнің жауапты орындаушысы құжаттарды дайындайды және оларды көрсетілетін қызметті берушіге жібереді, 2 сағат ішінде;</w:t>
      </w:r>
      <w:r>
        <w:br/>
      </w:r>
      <w:r>
        <w:rPr>
          <w:rFonts w:ascii="Times New Roman"/>
          <w:b w:val="false"/>
          <w:i w:val="false"/>
          <w:color w:val="000000"/>
          <w:sz w:val="28"/>
        </w:rPr>
        <w:t>
      4) көрсетілетін қызметті беруші құжаттарды қарайды және мемлекеттік көрсетілетін қызмет нәтижесін жібереді, 6 жұмыс күні ішінде;</w:t>
      </w:r>
      <w:r>
        <w:br/>
      </w:r>
      <w:r>
        <w:rPr>
          <w:rFonts w:ascii="Times New Roman"/>
          <w:b w:val="false"/>
          <w:i w:val="false"/>
          <w:color w:val="000000"/>
          <w:sz w:val="28"/>
        </w:rPr>
        <w:t>
      5) әкімнің жауапты орындаушысы мемлекеттік көрсетілетін қызметтің нәтижесін көрсетілетін қызметті берушіге береді, 15 минуттан аспайды.</w:t>
      </w:r>
      <w:r>
        <w:br/>
      </w:r>
      <w:r>
        <w:rPr>
          <w:rFonts w:ascii="Times New Roman"/>
          <w:b w:val="false"/>
          <w:i w:val="false"/>
          <w:color w:val="000000"/>
          <w:sz w:val="28"/>
        </w:rPr>
        <w:t>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0"/>
    <w:bookmarkStart w:name="z26" w:id="11"/>
    <w:p>
      <w:pPr>
        <w:spacing w:after="0"/>
        <w:ind w:left="0"/>
        <w:jc w:val="both"/>
      </w:pPr>
      <w:r>
        <w:rPr>
          <w:rFonts w:ascii="Times New Roman"/>
          <w:b w:val="false"/>
          <w:i w:val="false"/>
          <w:color w:val="000000"/>
          <w:sz w:val="28"/>
        </w:rPr>
        <w:t xml:space="preserve">
"Жергілікті өкілді органдардың шешімдері  </w:t>
      </w:r>
      <w:r>
        <w:br/>
      </w:r>
      <w:r>
        <w:rPr>
          <w:rFonts w:ascii="Times New Roman"/>
          <w:b w:val="false"/>
          <w:i w:val="false"/>
          <w:color w:val="000000"/>
          <w:sz w:val="28"/>
        </w:rPr>
        <w:t xml:space="preserve">
бойынша мұқтаж азаматтардың жекелеген  </w:t>
      </w:r>
      <w:r>
        <w:br/>
      </w:r>
      <w:r>
        <w:rPr>
          <w:rFonts w:ascii="Times New Roman"/>
          <w:b w:val="false"/>
          <w:i w:val="false"/>
          <w:color w:val="000000"/>
          <w:sz w:val="28"/>
        </w:rPr>
        <w:t xml:space="preserve">
санаттарына әлеуметтік көмек тағайындау"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1-қосымшасы  </w:t>
      </w:r>
    </w:p>
    <w:bookmarkEnd w:id="11"/>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w:t>
      </w:r>
    </w:p>
    <w:p>
      <w:pPr>
        <w:spacing w:after="0"/>
        <w:ind w:left="0"/>
        <w:jc w:val="both"/>
      </w:pPr>
      <w:r>
        <w:drawing>
          <wp:inline distT="0" distB="0" distL="0" distR="0">
            <wp:extent cx="7620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124200"/>
                    </a:xfrm>
                    <a:prstGeom prst="rect">
                      <a:avLst/>
                    </a:prstGeom>
                  </pic:spPr>
                </pic:pic>
              </a:graphicData>
            </a:graphic>
          </wp:inline>
        </w:drawing>
      </w:r>
    </w:p>
    <w:bookmarkStart w:name="z27" w:id="12"/>
    <w:p>
      <w:pPr>
        <w:spacing w:after="0"/>
        <w:ind w:left="0"/>
        <w:jc w:val="both"/>
      </w:pPr>
      <w:r>
        <w:rPr>
          <w:rFonts w:ascii="Times New Roman"/>
          <w:b w:val="false"/>
          <w:i w:val="false"/>
          <w:color w:val="000000"/>
          <w:sz w:val="28"/>
        </w:rPr>
        <w:t xml:space="preserve">
"Жергілікті өкілді органдардың шешімдері  </w:t>
      </w:r>
      <w:r>
        <w:br/>
      </w:r>
      <w:r>
        <w:rPr>
          <w:rFonts w:ascii="Times New Roman"/>
          <w:b w:val="false"/>
          <w:i w:val="false"/>
          <w:color w:val="000000"/>
          <w:sz w:val="28"/>
        </w:rPr>
        <w:t xml:space="preserve">
бойынша мұқтаж азаматтардың жекелеген  </w:t>
      </w:r>
      <w:r>
        <w:br/>
      </w:r>
      <w:r>
        <w:rPr>
          <w:rFonts w:ascii="Times New Roman"/>
          <w:b w:val="false"/>
          <w:i w:val="false"/>
          <w:color w:val="000000"/>
          <w:sz w:val="28"/>
        </w:rPr>
        <w:t xml:space="preserve">
санаттарына әлеуметтік көмек тағайындау"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2-қосымшасы  </w:t>
      </w:r>
    </w:p>
    <w:bookmarkEnd w:id="12"/>
    <w:p>
      <w:pPr>
        <w:spacing w:after="0"/>
        <w:ind w:left="0"/>
        <w:jc w:val="left"/>
      </w:pPr>
      <w:r>
        <w:rPr>
          <w:rFonts w:ascii="Times New Roman"/>
          <w:b/>
          <w:i w:val="false"/>
          <w:color w:val="000000"/>
        </w:rPr>
        <w:t xml:space="preserve"> Ақпараттық жүйелердің функционалдық өзара іс-қимыл диаграммасы</w:t>
      </w:r>
    </w:p>
    <w:p>
      <w:pPr>
        <w:spacing w:after="0"/>
        <w:ind w:left="0"/>
        <w:jc w:val="both"/>
      </w:pPr>
      <w:r>
        <w:drawing>
          <wp:inline distT="0" distB="0" distL="0" distR="0">
            <wp:extent cx="76200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34544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76200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6032500"/>
                    </a:xfrm>
                    <a:prstGeom prst="rect">
                      <a:avLst/>
                    </a:prstGeom>
                  </pic:spPr>
                </pic:pic>
              </a:graphicData>
            </a:graphic>
          </wp:inline>
        </w:drawing>
      </w:r>
    </w:p>
    <w:bookmarkStart w:name="z28" w:id="13"/>
    <w:p>
      <w:pPr>
        <w:spacing w:after="0"/>
        <w:ind w:left="0"/>
        <w:jc w:val="both"/>
      </w:pPr>
      <w:r>
        <w:rPr>
          <w:rFonts w:ascii="Times New Roman"/>
          <w:b w:val="false"/>
          <w:i w:val="false"/>
          <w:color w:val="000000"/>
          <w:sz w:val="28"/>
        </w:rPr>
        <w:t xml:space="preserve">
"Жергілікті өкілді органдардың шешімдері  </w:t>
      </w:r>
      <w:r>
        <w:br/>
      </w:r>
      <w:r>
        <w:rPr>
          <w:rFonts w:ascii="Times New Roman"/>
          <w:b w:val="false"/>
          <w:i w:val="false"/>
          <w:color w:val="000000"/>
          <w:sz w:val="28"/>
        </w:rPr>
        <w:t xml:space="preserve">
бойынша мұқтаж азаматтардың жекелеген  </w:t>
      </w:r>
      <w:r>
        <w:br/>
      </w:r>
      <w:r>
        <w:rPr>
          <w:rFonts w:ascii="Times New Roman"/>
          <w:b w:val="false"/>
          <w:i w:val="false"/>
          <w:color w:val="000000"/>
          <w:sz w:val="28"/>
        </w:rPr>
        <w:t xml:space="preserve">
санаттарына әлеуметтік көмек тағайындау"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3-қосымшасы  </w:t>
      </w:r>
    </w:p>
    <w:bookmarkEnd w:id="13"/>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қызмет көрсетудің бизнес-процестерінің анықтамалығы представительных органов"</w:t>
      </w:r>
    </w:p>
    <w:p>
      <w:pPr>
        <w:spacing w:after="0"/>
        <w:ind w:left="0"/>
        <w:jc w:val="both"/>
      </w:pPr>
      <w:r>
        <w:drawing>
          <wp:inline distT="0" distB="0" distL="0" distR="0">
            <wp:extent cx="76200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2946400"/>
                    </a:xfrm>
                    <a:prstGeom prst="rect">
                      <a:avLst/>
                    </a:prstGeom>
                  </pic:spPr>
                </pic:pic>
              </a:graphicData>
            </a:graphic>
          </wp:inline>
        </w:drawing>
      </w:r>
    </w:p>
    <w:bookmarkStart w:name="z29" w:id="14"/>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9 маусымдағы    </w:t>
      </w:r>
      <w:r>
        <w:br/>
      </w:r>
      <w:r>
        <w:rPr>
          <w:rFonts w:ascii="Times New Roman"/>
          <w:b w:val="false"/>
          <w:i w:val="false"/>
          <w:color w:val="000000"/>
          <w:sz w:val="28"/>
        </w:rPr>
        <w:t xml:space="preserve">
№ 259 қаулысымен бекітілген  </w:t>
      </w:r>
    </w:p>
    <w:bookmarkEnd w:id="14"/>
    <w:p>
      <w:pPr>
        <w:spacing w:after="0"/>
        <w:ind w:left="0"/>
        <w:jc w:val="left"/>
      </w:pPr>
      <w:r>
        <w:rPr>
          <w:rFonts w:ascii="Times New Roman"/>
          <w:b/>
          <w:i w:val="false"/>
          <w:color w:val="000000"/>
        </w:rPr>
        <w:t xml:space="preserve"> "Үйде оқитын мүгедек балаларға материалдық қамсыздандыруды тағайындау" мемлекеттік көрсетілетін қызмет регламенті</w:t>
      </w:r>
    </w:p>
    <w:bookmarkStart w:name="z30" w:id="15"/>
    <w:p>
      <w:pPr>
        <w:spacing w:after="0"/>
        <w:ind w:left="0"/>
        <w:jc w:val="left"/>
      </w:pPr>
      <w:r>
        <w:rPr>
          <w:rFonts w:ascii="Times New Roman"/>
          <w:b/>
          <w:i w:val="false"/>
          <w:color w:val="000000"/>
        </w:rPr>
        <w:t xml:space="preserve"> 
1. Жалпы ережелер</w:t>
      </w:r>
    </w:p>
    <w:bookmarkEnd w:id="15"/>
    <w:bookmarkStart w:name="z31" w:id="16"/>
    <w:p>
      <w:pPr>
        <w:spacing w:after="0"/>
        <w:ind w:left="0"/>
        <w:jc w:val="both"/>
      </w:pPr>
      <w:r>
        <w:rPr>
          <w:rFonts w:ascii="Times New Roman"/>
          <w:b w:val="false"/>
          <w:i w:val="false"/>
          <w:color w:val="000000"/>
          <w:sz w:val="28"/>
        </w:rPr>
        <w:t>      1. "Үйде оқитын мүгедек балаларға материалдық қамсыздандыруды тағайындау" мемлекеттік көрсетілетін қызметін (бұдан әрі – мемлекеттік көрсетілетін қызмет) аудандардың, облыстық маңызы бар қалалардың жергілікті атқарушы органдары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қалалары мен аудандарының бөлімдері (бұдан әрі – ХҚО);</w:t>
      </w:r>
      <w:r>
        <w:br/>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көрсетілетін қызметтің нысаны -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үйде оқитын мүгедек балаларға материалдық қамсыздандыруды тағайындау туралы хабарлама.</w:t>
      </w:r>
      <w:r>
        <w:br/>
      </w: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End w:id="16"/>
    <w:bookmarkStart w:name="z33"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7"/>
    <w:bookmarkStart w:name="z34" w:id="18"/>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Қазақстан Республикасы Үкіметінің 2014 жылғы 11 наурыздағы № 217 "Халықты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мүгедек балаларға материалдық қамсыздандыруды тағайындау"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(бұдан әрі – құжаттар), көрсетілетін қызметті алушының өтініш беруі, не көрсетілетін қызметті алушының электрондық цифрлық қолтаңбасымен (бұдан әрі – ЭЦҚ) куәландырылған электрондық құжат нысанындағы сұрау салу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құжаттарды қабылдайды, оларды тіркеуді жүзеге асырады,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тіркелген күні және мемлекеттік қызметті алатын күні, құжаттарды қабылдаған адамның тегі мен аты-жөні көрсетілген өтініштің үзбелі талонын береді, 30 минут.</w:t>
      </w:r>
      <w:r>
        <w:br/>
      </w:r>
      <w:r>
        <w:rPr>
          <w:rFonts w:ascii="Times New Roman"/>
          <w:b w:val="false"/>
          <w:i w:val="false"/>
          <w:color w:val="000000"/>
          <w:sz w:val="28"/>
        </w:rPr>
        <w:t>
      Құжаттарды көрсетілетін қызметті берушінің басшысына жауапты орындаушыны белгілеу үшін береді, 2 сағат ішінде.</w:t>
      </w:r>
      <w:r>
        <w:br/>
      </w:r>
      <w:r>
        <w:rPr>
          <w:rFonts w:ascii="Times New Roman"/>
          <w:b w:val="false"/>
          <w:i w:val="false"/>
          <w:color w:val="000000"/>
          <w:sz w:val="28"/>
        </w:rPr>
        <w:t>
      Рәсімнің нәтижесі – тіркелген күні және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2) көрсетілетін қызметті берушінің басшысы жауапты орындаушыны белгілейді, 1 жұмыс күні ішінде.</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көрсетілетін қызмет нәтижесінің жобасын дайындайды, 7 жұмыс күні ішінде.</w:t>
      </w:r>
      <w:r>
        <w:br/>
      </w:r>
      <w:r>
        <w:rPr>
          <w:rFonts w:ascii="Times New Roman"/>
          <w:b w:val="false"/>
          <w:i w:val="false"/>
          <w:color w:val="000000"/>
          <w:sz w:val="28"/>
        </w:rPr>
        <w:t>
      Рәсімнің нәтижесі – мемлекеттік көрсетілетін қызмет нәтижесінің жобасы;</w:t>
      </w:r>
      <w:r>
        <w:br/>
      </w:r>
      <w:r>
        <w:rPr>
          <w:rFonts w:ascii="Times New Roman"/>
          <w:b w:val="false"/>
          <w:i w:val="false"/>
          <w:color w:val="000000"/>
          <w:sz w:val="28"/>
        </w:rPr>
        <w:t>
      4) көрсетілетін қызметті берушінің басшысы шешім қабылдайды және мемлекеттік көрсетілетін қызмет нәтижесінің жобасына қол қояды, 1 жұмыс күні ішінде.</w:t>
      </w:r>
      <w:r>
        <w:br/>
      </w:r>
      <w:r>
        <w:rPr>
          <w:rFonts w:ascii="Times New Roman"/>
          <w:b w:val="false"/>
          <w:i w:val="false"/>
          <w:color w:val="000000"/>
          <w:sz w:val="28"/>
        </w:rPr>
        <w:t>
      Рәсімнің нәтижесі – қол қойылған мемлекеттік көрсетілетін қызметтің нәтижесі;</w:t>
      </w:r>
      <w:r>
        <w:br/>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береді, 30 минут.</w:t>
      </w:r>
      <w:r>
        <w:br/>
      </w:r>
      <w:r>
        <w:rPr>
          <w:rFonts w:ascii="Times New Roman"/>
          <w:b w:val="false"/>
          <w:i w:val="false"/>
          <w:color w:val="000000"/>
          <w:sz w:val="28"/>
        </w:rPr>
        <w:t>
      Рәсімнің нәтижесі – берілген мемлекеттік көрсетілетін қызметтің нәтижесі.</w:t>
      </w:r>
    </w:p>
    <w:bookmarkEnd w:id="18"/>
    <w:bookmarkStart w:name="z35"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
    <w:bookmarkStart w:name="z36" w:id="2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30 минут.</w:t>
      </w:r>
      <w:r>
        <w:br/>
      </w:r>
      <w:r>
        <w:rPr>
          <w:rFonts w:ascii="Times New Roman"/>
          <w:b w:val="false"/>
          <w:i w:val="false"/>
          <w:color w:val="000000"/>
          <w:sz w:val="28"/>
        </w:rPr>
        <w:t>
      Сондай-ақ, құжаттарды көрсетілетін қызметті берушінің басшысына жауапты орындаушыны белгілеу үшін беру жүзеге асырылады, 2 сағат ішінде;</w:t>
      </w:r>
      <w:r>
        <w:br/>
      </w:r>
      <w:r>
        <w:rPr>
          <w:rFonts w:ascii="Times New Roman"/>
          <w:b w:val="false"/>
          <w:i w:val="false"/>
          <w:color w:val="000000"/>
          <w:sz w:val="28"/>
        </w:rPr>
        <w:t>
      2) көрсетілетін қызметті берушінің басшысы жауапты орындаушыны белгілейді, құжаттарды жауапты орындаушыға береді, 1 жұмыс күні ішінде;</w:t>
      </w:r>
      <w:r>
        <w:br/>
      </w:r>
      <w:r>
        <w:rPr>
          <w:rFonts w:ascii="Times New Roman"/>
          <w:b w:val="false"/>
          <w:i w:val="false"/>
          <w:color w:val="000000"/>
          <w:sz w:val="28"/>
        </w:rPr>
        <w:t>
      3) көрсетілетін қызметті берушінің жауапты орындаушысы ұсынылған құжаттарды қарайды, көрсетілетін қызметті берушінің басшысына шешім қабылдау үшін жіберілетін мемлекеттік көрсетілетін қызмет нәтижесінің жобасын дайындайды, 7 жұмыс күні ішінде;</w:t>
      </w:r>
      <w:r>
        <w:br/>
      </w:r>
      <w:r>
        <w:rPr>
          <w:rFonts w:ascii="Times New Roman"/>
          <w:b w:val="false"/>
          <w:i w:val="false"/>
          <w:color w:val="000000"/>
          <w:sz w:val="28"/>
        </w:rPr>
        <w:t>
      4) көрсетілетін қызметті берушінің басшысы шешім қабылдайды және көрсетілетін қызметті берушінің жауапты орындаушысына жіберілетін мемлекеттік көрсетілетін қызмет нәтижесінің жобасына қол қояды, 1 жұмыс күні ішінде;</w:t>
      </w:r>
      <w:r>
        <w:br/>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береді, 30 минут.</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0"/>
    <w:bookmarkStart w:name="z38" w:id="21"/>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1"/>
    <w:bookmarkStart w:name="z39" w:id="22"/>
    <w:p>
      <w:pPr>
        <w:spacing w:after="0"/>
        <w:ind w:left="0"/>
        <w:jc w:val="both"/>
      </w:pPr>
      <w:r>
        <w:rPr>
          <w:rFonts w:ascii="Times New Roman"/>
          <w:b w:val="false"/>
          <w:i w:val="false"/>
          <w:color w:val="000000"/>
          <w:sz w:val="28"/>
        </w:rPr>
        <w:t>      9. ХҚО-ға жүгіну тәртібін сипаттау, көрсетілетін қызметті алушының сұрау салуын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ХҚО-ға жүгінеді;</w:t>
      </w:r>
      <w:r>
        <w:br/>
      </w:r>
      <w:r>
        <w:rPr>
          <w:rFonts w:ascii="Times New Roman"/>
          <w:b w:val="false"/>
          <w:i w:val="false"/>
          <w:color w:val="000000"/>
          <w:sz w:val="28"/>
        </w:rPr>
        <w:t>
      2) ХҚО қызметкері өтініштердің толтырылуының дұрыстығын және ұсынылған құжаттар топтамасының толықтығын тексереді, 15 минут.</w:t>
      </w:r>
      <w:r>
        <w:br/>
      </w:r>
      <w:r>
        <w:rPr>
          <w:rFonts w:ascii="Times New Roman"/>
          <w:b w:val="false"/>
          <w:i w:val="false"/>
          <w:color w:val="000000"/>
          <w:sz w:val="28"/>
        </w:rPr>
        <w:t>
      Көрсетілетін қызметті алушы құжаттардың толық топтамасын ұсынбаған жағдайда, ХҚО қызметкері құжаттарды қабылдаудан бас тарту туралы қолхат береді.</w:t>
      </w:r>
      <w:r>
        <w:br/>
      </w:r>
      <w:r>
        <w:rPr>
          <w:rFonts w:ascii="Times New Roman"/>
          <w:b w:val="false"/>
          <w:i w:val="false"/>
          <w:color w:val="000000"/>
          <w:sz w:val="28"/>
        </w:rPr>
        <w:t>
      3) ХҚО қызметкері өтінішті "Халыққа қызмет көрсету орталықтарына арналған интеграцияланған ақпараттық жүйе" ақпараттық жүйесінде тіркейді және көрсетілетін қызметті алушыға тиісті құжаттардың қабылданғаны туралы қолхат береді, 15 минут.</w:t>
      </w:r>
      <w:r>
        <w:br/>
      </w:r>
      <w:r>
        <w:rPr>
          <w:rFonts w:ascii="Times New Roman"/>
          <w:b w:val="false"/>
          <w:i w:val="false"/>
          <w:color w:val="000000"/>
          <w:sz w:val="28"/>
        </w:rPr>
        <w:t>
      Қолхат:</w:t>
      </w:r>
      <w:r>
        <w:br/>
      </w:r>
      <w:r>
        <w:rPr>
          <w:rFonts w:ascii="Times New Roman"/>
          <w:b w:val="false"/>
          <w:i w:val="false"/>
          <w:color w:val="000000"/>
          <w:sz w:val="28"/>
        </w:rPr>
        <w:t>
      өтініштің нөмірі мен қабылданған күні көрсетілген өтініш;</w:t>
      </w:r>
      <w:r>
        <w:br/>
      </w:r>
      <w:r>
        <w:rPr>
          <w:rFonts w:ascii="Times New Roman"/>
          <w:b w:val="false"/>
          <w:i w:val="false"/>
          <w:color w:val="000000"/>
          <w:sz w:val="28"/>
        </w:rPr>
        <w:t>
      сұрау салынған мемлекеттік көрсетілетін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алатын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көрсетіліп беріледі.</w:t>
      </w:r>
      <w:r>
        <w:br/>
      </w:r>
      <w:r>
        <w:rPr>
          <w:rFonts w:ascii="Times New Roman"/>
          <w:b w:val="false"/>
          <w:i w:val="false"/>
          <w:color w:val="000000"/>
          <w:sz w:val="28"/>
        </w:rPr>
        <w:t>
      4) ХҚО қызметкері құжаттарды дайындайды және оларды көрсетілетін қызметті берушіге курьерлік немесе осыған уәкілетті өзге де байланыс арқылы жібереді, 1 жұмыс күні ішінде;</w:t>
      </w:r>
      <w:r>
        <w:br/>
      </w:r>
      <w:r>
        <w:rPr>
          <w:rFonts w:ascii="Times New Roman"/>
          <w:b w:val="false"/>
          <w:i w:val="false"/>
          <w:color w:val="000000"/>
          <w:sz w:val="28"/>
        </w:rPr>
        <w:t>
      5) көрсетілетін қызметті беруші құжаттарды қарайды және мемлекеттік көрсетілетін қызмет нәтижесін жібереді, 8 жұмыс күні ішінде;</w:t>
      </w:r>
      <w:r>
        <w:br/>
      </w:r>
      <w:r>
        <w:rPr>
          <w:rFonts w:ascii="Times New Roman"/>
          <w:b w:val="false"/>
          <w:i w:val="false"/>
          <w:color w:val="000000"/>
          <w:sz w:val="28"/>
        </w:rPr>
        <w:t>
      6) ХҚО қызметкері тиісті құжаттарды алу туралы қолхатта көрсетілген мерзімде көрсетілетін қызметті алушыға мемлекеттік көрсетілетін қызметтің нәтижесін береді, 30 минуттан аспайды.</w:t>
      </w:r>
      <w:r>
        <w:br/>
      </w:r>
      <w:r>
        <w:rPr>
          <w:rFonts w:ascii="Times New Roman"/>
          <w:b w:val="false"/>
          <w:i w:val="false"/>
          <w:color w:val="000000"/>
          <w:sz w:val="28"/>
        </w:rPr>
        <w:t>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Жүгіну тәртібін және портал арқылы мемлекеттік қызмет көрсету кезінде көрсетілетін қызмет беруші мен көрсетілетін қызмет алушы рәсімдерінің (іс-қимылдарының) реттілігін сипаттау:</w:t>
      </w:r>
      <w:r>
        <w:br/>
      </w:r>
      <w:r>
        <w:rPr>
          <w:rFonts w:ascii="Times New Roman"/>
          <w:b w:val="false"/>
          <w:i w:val="false"/>
          <w:color w:val="000000"/>
          <w:sz w:val="28"/>
        </w:rPr>
        <w:t>
      1) көрсетілетін қызметті алушы порталда жеке сәйкестендіру нөмірі, ЭЦҚ арқылы тіркеуді, авторизацияны жүзеге асырады;</w:t>
      </w:r>
      <w:r>
        <w:br/>
      </w:r>
      <w:r>
        <w:rPr>
          <w:rFonts w:ascii="Times New Roman"/>
          <w:b w:val="false"/>
          <w:i w:val="false"/>
          <w:color w:val="000000"/>
          <w:sz w:val="28"/>
        </w:rPr>
        <w:t>
      2) көрсетілетін қызметті алушының мемлекеттік электрондық көрсетілетін қызметті таңдауы, электрондық сұрау салудың жолдарын толтыруы және құжаттарды бекітуі;</w:t>
      </w:r>
      <w:r>
        <w:br/>
      </w:r>
      <w:r>
        <w:rPr>
          <w:rFonts w:ascii="Times New Roman"/>
          <w:b w:val="false"/>
          <w:i w:val="false"/>
          <w:color w:val="000000"/>
          <w:sz w:val="28"/>
        </w:rPr>
        <w:t>
      3) мемлекеттік электрондық көрсетілетін қызметті көрсету үшін электрондық сұрау салуды көрсетілетін қызметті алушының ЭЦҚ-сы арқылы куәландыру;</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қызметті алушымен электрондық сұрау салудың мәртебесі және портал арқылы көрсетілетін қызметті алушының "жеке кабинетінде" мемлекеттік көрсетілетін қызметті көрсету мерзімі туралы хабарламаны алу;</w:t>
      </w:r>
      <w:r>
        <w:br/>
      </w:r>
      <w:r>
        <w:rPr>
          <w:rFonts w:ascii="Times New Roman"/>
          <w:b w:val="false"/>
          <w:i w:val="false"/>
          <w:color w:val="000000"/>
          <w:sz w:val="28"/>
        </w:rPr>
        <w:t>
      6) көрсетілетін қызметті берушінің ЭЦҚ қойылған электрондық құжат нысанындағы мемлекеттік көрсетілетін қызметтің нәтижесін көрсетілетін қызметті алушының "жеке кабинетіне" жіберуі;</w:t>
      </w:r>
      <w:r>
        <w:br/>
      </w:r>
      <w:r>
        <w:rPr>
          <w:rFonts w:ascii="Times New Roman"/>
          <w:b w:val="false"/>
          <w:i w:val="false"/>
          <w:color w:val="000000"/>
          <w:sz w:val="28"/>
        </w:rPr>
        <w:t>
      7) көрсетілетін қызметті алушымен портал арқылы көрсетілетін қызметті алушының "жеке кабинетінде" мемлекеттік көрсетілетін қызметтің нәтижесін алу.</w:t>
      </w:r>
      <w:r>
        <w:br/>
      </w:r>
      <w:r>
        <w:rPr>
          <w:rFonts w:ascii="Times New Roman"/>
          <w:b w:val="false"/>
          <w:i w:val="false"/>
          <w:color w:val="000000"/>
          <w:sz w:val="28"/>
        </w:rPr>
        <w:t>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көрсетудің бизнес-процестерінің анықтамалығы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22"/>
    <w:bookmarkStart w:name="z40" w:id="23"/>
    <w:p>
      <w:pPr>
        <w:spacing w:after="0"/>
        <w:ind w:left="0"/>
        <w:jc w:val="both"/>
      </w:pPr>
      <w:r>
        <w:rPr>
          <w:rFonts w:ascii="Times New Roman"/>
          <w:b w:val="false"/>
          <w:i w:val="false"/>
          <w:color w:val="000000"/>
          <w:sz w:val="28"/>
        </w:rPr>
        <w:t xml:space="preserve">
"Үйде оқитын мүгедек балаларға  </w:t>
      </w:r>
      <w:r>
        <w:br/>
      </w:r>
      <w:r>
        <w:rPr>
          <w:rFonts w:ascii="Times New Roman"/>
          <w:b w:val="false"/>
          <w:i w:val="false"/>
          <w:color w:val="000000"/>
          <w:sz w:val="28"/>
        </w:rPr>
        <w:t xml:space="preserve">
материалдық қамсыздандыруды тағайындау"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1-қосымшасы  </w:t>
      </w:r>
    </w:p>
    <w:bookmarkEnd w:id="23"/>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w:t>
      </w:r>
    </w:p>
    <w:p>
      <w:pPr>
        <w:spacing w:after="0"/>
        <w:ind w:left="0"/>
        <w:jc w:val="both"/>
      </w:pPr>
      <w:r>
        <w:drawing>
          <wp:inline distT="0" distB="0" distL="0" distR="0">
            <wp:extent cx="76200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3149600"/>
                    </a:xfrm>
                    <a:prstGeom prst="rect">
                      <a:avLst/>
                    </a:prstGeom>
                  </pic:spPr>
                </pic:pic>
              </a:graphicData>
            </a:graphic>
          </wp:inline>
        </w:drawing>
      </w:r>
    </w:p>
    <w:bookmarkStart w:name="z41" w:id="24"/>
    <w:p>
      <w:pPr>
        <w:spacing w:after="0"/>
        <w:ind w:left="0"/>
        <w:jc w:val="both"/>
      </w:pPr>
      <w:r>
        <w:rPr>
          <w:rFonts w:ascii="Times New Roman"/>
          <w:b w:val="false"/>
          <w:i w:val="false"/>
          <w:color w:val="000000"/>
          <w:sz w:val="28"/>
        </w:rPr>
        <w:t xml:space="preserve">
"Үйде оқитын мүгедек балаларға  </w:t>
      </w:r>
      <w:r>
        <w:br/>
      </w:r>
      <w:r>
        <w:rPr>
          <w:rFonts w:ascii="Times New Roman"/>
          <w:b w:val="false"/>
          <w:i w:val="false"/>
          <w:color w:val="000000"/>
          <w:sz w:val="28"/>
        </w:rPr>
        <w:t xml:space="preserve">
материалдық қамсыздандыруды тағайындау"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2-қосымшасы  </w:t>
      </w:r>
    </w:p>
    <w:bookmarkEnd w:id="24"/>
    <w:p>
      <w:pPr>
        <w:spacing w:after="0"/>
        <w:ind w:left="0"/>
        <w:jc w:val="left"/>
      </w:pPr>
      <w:r>
        <w:rPr>
          <w:rFonts w:ascii="Times New Roman"/>
          <w:b/>
          <w:i w:val="false"/>
          <w:color w:val="000000"/>
        </w:rPr>
        <w:t xml:space="preserve"> Ақпараттық жүйелердің функционалдық өзара іс-қимыл диаграммасы</w:t>
      </w:r>
    </w:p>
    <w:p>
      <w:pPr>
        <w:spacing w:after="0"/>
        <w:ind w:left="0"/>
        <w:jc w:val="both"/>
      </w:pPr>
      <w:r>
        <w:drawing>
          <wp:inline distT="0" distB="0" distL="0" distR="0">
            <wp:extent cx="76200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34036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76200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5016500"/>
                    </a:xfrm>
                    <a:prstGeom prst="rect">
                      <a:avLst/>
                    </a:prstGeom>
                  </pic:spPr>
                </pic:pic>
              </a:graphicData>
            </a:graphic>
          </wp:inline>
        </w:drawing>
      </w:r>
    </w:p>
    <w:bookmarkStart w:name="z42" w:id="25"/>
    <w:p>
      <w:pPr>
        <w:spacing w:after="0"/>
        <w:ind w:left="0"/>
        <w:jc w:val="both"/>
      </w:pPr>
      <w:r>
        <w:rPr>
          <w:rFonts w:ascii="Times New Roman"/>
          <w:b w:val="false"/>
          <w:i w:val="false"/>
          <w:color w:val="000000"/>
          <w:sz w:val="28"/>
        </w:rPr>
        <w:t xml:space="preserve">
"Үйде оқитын мүгедек балаларға  </w:t>
      </w:r>
      <w:r>
        <w:br/>
      </w:r>
      <w:r>
        <w:rPr>
          <w:rFonts w:ascii="Times New Roman"/>
          <w:b w:val="false"/>
          <w:i w:val="false"/>
          <w:color w:val="000000"/>
          <w:sz w:val="28"/>
        </w:rPr>
        <w:t xml:space="preserve">
материалдық қамсыздандыруды тағайындау"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3-қосымшасы  </w:t>
      </w:r>
    </w:p>
    <w:bookmarkEnd w:id="25"/>
    <w:p>
      <w:pPr>
        <w:spacing w:after="0"/>
        <w:ind w:left="0"/>
        <w:jc w:val="left"/>
      </w:pPr>
      <w:r>
        <w:rPr>
          <w:rFonts w:ascii="Times New Roman"/>
          <w:b/>
          <w:i w:val="false"/>
          <w:color w:val="000000"/>
        </w:rPr>
        <w:t xml:space="preserve"> Ақпараттық жүйелердің функционалдық өзара іс-қимыл диаграммасы</w:t>
      </w:r>
    </w:p>
    <w:p>
      <w:pPr>
        <w:spacing w:after="0"/>
        <w:ind w:left="0"/>
        <w:jc w:val="both"/>
      </w:pPr>
      <w:r>
        <w:drawing>
          <wp:inline distT="0" distB="0" distL="0" distR="0">
            <wp:extent cx="76200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33528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76200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6184900"/>
                    </a:xfrm>
                    <a:prstGeom prst="rect">
                      <a:avLst/>
                    </a:prstGeom>
                  </pic:spPr>
                </pic:pic>
              </a:graphicData>
            </a:graphic>
          </wp:inline>
        </w:drawing>
      </w:r>
    </w:p>
    <w:bookmarkStart w:name="z43" w:id="26"/>
    <w:p>
      <w:pPr>
        <w:spacing w:after="0"/>
        <w:ind w:left="0"/>
        <w:jc w:val="both"/>
      </w:pPr>
      <w:r>
        <w:rPr>
          <w:rFonts w:ascii="Times New Roman"/>
          <w:b w:val="false"/>
          <w:i w:val="false"/>
          <w:color w:val="000000"/>
          <w:sz w:val="28"/>
        </w:rPr>
        <w:t xml:space="preserve">
"Үйде оқитын мүгедек балаларға  </w:t>
      </w:r>
      <w:r>
        <w:br/>
      </w:r>
      <w:r>
        <w:rPr>
          <w:rFonts w:ascii="Times New Roman"/>
          <w:b w:val="false"/>
          <w:i w:val="false"/>
          <w:color w:val="000000"/>
          <w:sz w:val="28"/>
        </w:rPr>
        <w:t xml:space="preserve">
материалдық қамсыздандыруды тағайындау"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4-қосымшасы  </w:t>
      </w:r>
    </w:p>
    <w:bookmarkEnd w:id="26"/>
    <w:p>
      <w:pPr>
        <w:spacing w:after="0"/>
        <w:ind w:left="0"/>
        <w:jc w:val="left"/>
      </w:pPr>
      <w:r>
        <w:rPr>
          <w:rFonts w:ascii="Times New Roman"/>
          <w:b/>
          <w:i w:val="false"/>
          <w:color w:val="000000"/>
        </w:rPr>
        <w:t xml:space="preserve"> "Үйде оқитын мүгедек балаларға материалдық қамсыздандыруды тағайындау" мемлекеттік қызмет көрсетудің бизнес-процестерінің анықтамалығы</w:t>
      </w:r>
    </w:p>
    <w:p>
      <w:pPr>
        <w:spacing w:after="0"/>
        <w:ind w:left="0"/>
        <w:jc w:val="both"/>
      </w:pPr>
      <w:r>
        <w:drawing>
          <wp:inline distT="0" distB="0" distL="0" distR="0">
            <wp:extent cx="76200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3340100"/>
                    </a:xfrm>
                    <a:prstGeom prst="rect">
                      <a:avLst/>
                    </a:prstGeom>
                  </pic:spPr>
                </pic:pic>
              </a:graphicData>
            </a:graphic>
          </wp:inline>
        </w:drawing>
      </w:r>
      <w:r>
        <w:drawing>
          <wp:inline distT="0" distB="0" distL="0" distR="0">
            <wp:extent cx="76200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4165600"/>
                    </a:xfrm>
                    <a:prstGeom prst="rect">
                      <a:avLst/>
                    </a:prstGeom>
                  </pic:spPr>
                </pic:pic>
              </a:graphicData>
            </a:graphic>
          </wp:inline>
        </w:drawing>
      </w:r>
    </w:p>
    <w:bookmarkStart w:name="z44" w:id="27"/>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9 маусымдағы    </w:t>
      </w:r>
      <w:r>
        <w:br/>
      </w:r>
      <w:r>
        <w:rPr>
          <w:rFonts w:ascii="Times New Roman"/>
          <w:b w:val="false"/>
          <w:i w:val="false"/>
          <w:color w:val="000000"/>
          <w:sz w:val="28"/>
        </w:rPr>
        <w:t xml:space="preserve">
№ 259 қаулысымен бекітілген  </w:t>
      </w:r>
    </w:p>
    <w:bookmarkEnd w:id="27"/>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Start w:name="z45" w:id="28"/>
    <w:p>
      <w:pPr>
        <w:spacing w:after="0"/>
        <w:ind w:left="0"/>
        <w:jc w:val="left"/>
      </w:pPr>
      <w:r>
        <w:rPr>
          <w:rFonts w:ascii="Times New Roman"/>
          <w:b/>
          <w:i w:val="false"/>
          <w:color w:val="000000"/>
        </w:rPr>
        <w:t xml:space="preserve"> 
1. Жалпы ережелер</w:t>
      </w:r>
    </w:p>
    <w:bookmarkEnd w:id="28"/>
    <w:bookmarkStart w:name="z46" w:id="29"/>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қызметін (бұдан әрі – мемлекеттік көрсетілетін қызмет) аудандардың, облыстық маңызы бар қалалардың жергілікті атқарушы органдары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қалалары мен аудандарының бөлімдері (бұдан әрі – ХҚО);</w:t>
      </w:r>
      <w:r>
        <w:br/>
      </w:r>
      <w:r>
        <w:rPr>
          <w:rFonts w:ascii="Times New Roman"/>
          <w:b w:val="false"/>
          <w:i w:val="false"/>
          <w:color w:val="000000"/>
          <w:sz w:val="28"/>
        </w:rPr>
        <w:t>
      3) кент, ауыл, ауылдық округ әкімі (бұдан әрі – әкім) арқылы жүзеге асырылады.</w:t>
      </w:r>
      <w:r>
        <w:br/>
      </w:r>
      <w:r>
        <w:rPr>
          <w:rFonts w:ascii="Times New Roman"/>
          <w:b w:val="false"/>
          <w:i w:val="false"/>
          <w:color w:val="000000"/>
          <w:sz w:val="28"/>
        </w:rPr>
        <w:t>
      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мемлекеттік атаулы әлеуметтік көмек тағайындау туралы хабарлама не Қазақстан Республикасы Үкіметінің 2014 жылғы 11 наурыздағы № 217 "Халықты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атаулы әлеуметтік көмек тағайындау"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көрсетілетін қызметтен бас тарту туралы дәлелді жауап.</w:t>
      </w:r>
      <w:r>
        <w:br/>
      </w:r>
      <w:r>
        <w:rPr>
          <w:rFonts w:ascii="Times New Roman"/>
          <w:b w:val="false"/>
          <w:i w:val="false"/>
          <w:color w:val="000000"/>
          <w:sz w:val="28"/>
        </w:rPr>
        <w:t>
      Мемлекеттік көрсетілетін қызметтің нәтижесін ұсыну нысаны: қағаз түрінде.</w:t>
      </w:r>
    </w:p>
    <w:bookmarkEnd w:id="29"/>
    <w:bookmarkStart w:name="z48" w:id="3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30"/>
    <w:bookmarkStart w:name="z49" w:id="31"/>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(бұдан әрі – құжаттар), көрсетілетін қызметті алушының өтініш беруі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құжаттарды қабылдайды, оларды тіркеуді жүзеге асырады,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тіркелген күні және мемлекеттік қызметті алатын күні, құжаттарды қабылдаған адамның тегі мен аты-жөні көрсетілген өтініштің үзбелі талонын береді, 15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белгілеу үшін береді, 2 сағат.</w:t>
      </w:r>
      <w:r>
        <w:br/>
      </w:r>
      <w:r>
        <w:rPr>
          <w:rFonts w:ascii="Times New Roman"/>
          <w:b w:val="false"/>
          <w:i w:val="false"/>
          <w:color w:val="000000"/>
          <w:sz w:val="28"/>
        </w:rPr>
        <w:t>
      Рәсімнің нәтижесі – тіркелген күні және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2) көрсетілетін қызметті берушінің басшысы жауапты орындаушыны белгілейді, 2 сағат.</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көрсетілетін қызмет нәтижесінің жобасын дайындайды, 6 жұмыс күні.</w:t>
      </w:r>
      <w:r>
        <w:br/>
      </w:r>
      <w:r>
        <w:rPr>
          <w:rFonts w:ascii="Times New Roman"/>
          <w:b w:val="false"/>
          <w:i w:val="false"/>
          <w:color w:val="000000"/>
          <w:sz w:val="28"/>
        </w:rPr>
        <w:t>
      Рәсімнің нәтижесі – мемлекеттік көрсетілетін қызмет нәтижесінің жобасы;</w:t>
      </w:r>
      <w:r>
        <w:br/>
      </w:r>
      <w:r>
        <w:rPr>
          <w:rFonts w:ascii="Times New Roman"/>
          <w:b w:val="false"/>
          <w:i w:val="false"/>
          <w:color w:val="000000"/>
          <w:sz w:val="28"/>
        </w:rPr>
        <w:t>
      4) көрсетілетін қызметті берушінің басшысы шешім қабылдайды және мемлекеттік көрсетілетін қызмет нәтижесінің жобасына қол қояды, 2 сағат.</w:t>
      </w:r>
      <w:r>
        <w:br/>
      </w:r>
      <w:r>
        <w:rPr>
          <w:rFonts w:ascii="Times New Roman"/>
          <w:b w:val="false"/>
          <w:i w:val="false"/>
          <w:color w:val="000000"/>
          <w:sz w:val="28"/>
        </w:rPr>
        <w:t>
      Рәсімнің нәтижесі – қол қойылған мемлекеттік көрсетілетін қызметтің нәтижесі;</w:t>
      </w:r>
      <w:r>
        <w:br/>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береді, 15 минуттан аспайды.</w:t>
      </w:r>
      <w:r>
        <w:br/>
      </w:r>
      <w:r>
        <w:rPr>
          <w:rFonts w:ascii="Times New Roman"/>
          <w:b w:val="false"/>
          <w:i w:val="false"/>
          <w:color w:val="000000"/>
          <w:sz w:val="28"/>
        </w:rPr>
        <w:t>
      Рәсімнің нәтижесі – берілген мемлекеттік көрсетілетін қызметтің нәтижесі.</w:t>
      </w:r>
    </w:p>
    <w:bookmarkEnd w:id="31"/>
    <w:bookmarkStart w:name="z50"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2"/>
    <w:bookmarkStart w:name="z51" w:id="3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15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белгілеу үшін беру жүзеге асырылады, 2 сағат ішінде;</w:t>
      </w:r>
      <w:r>
        <w:br/>
      </w:r>
      <w:r>
        <w:rPr>
          <w:rFonts w:ascii="Times New Roman"/>
          <w:b w:val="false"/>
          <w:i w:val="false"/>
          <w:color w:val="000000"/>
          <w:sz w:val="28"/>
        </w:rPr>
        <w:t>
      2) көрсетілетін қызметті берушінің басшысы жауапты орындаушыны белгілейді, құжаттарды жауапты орындаушыға береді, 2 сағат;</w:t>
      </w:r>
      <w:r>
        <w:br/>
      </w:r>
      <w:r>
        <w:rPr>
          <w:rFonts w:ascii="Times New Roman"/>
          <w:b w:val="false"/>
          <w:i w:val="false"/>
          <w:color w:val="000000"/>
          <w:sz w:val="28"/>
        </w:rPr>
        <w:t>
      3) көрсетілетін қызметті берушінің жауапты орындаушысы ұсынылған құжаттарды қарайды, көрсетілетін қызметті берушінің басшысына шешім қабылдау үшін жіберілетін мемлекеттік көрсетілетін қызмет нәтижесінің жобасын дайындайды, 6 жұмыс күні;</w:t>
      </w:r>
      <w:r>
        <w:br/>
      </w:r>
      <w:r>
        <w:rPr>
          <w:rFonts w:ascii="Times New Roman"/>
          <w:b w:val="false"/>
          <w:i w:val="false"/>
          <w:color w:val="000000"/>
          <w:sz w:val="28"/>
        </w:rPr>
        <w:t>
      4) көрсетілетін қызметті берушінің басшысы шешім қабылдайды және көрсетілетін қызметті берушінің жауапты орындаушысына жіберілетін мемлекеттік көрсетілетін қызмет нәтижесінің жобасына қол қояды, 2 сағат;</w:t>
      </w:r>
      <w:r>
        <w:br/>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береді, 15 минуттан аспайды.</w:t>
      </w:r>
      <w:r>
        <w:br/>
      </w:r>
      <w:r>
        <w:rPr>
          <w:rFonts w:ascii="Times New Roman"/>
          <w:b w:val="false"/>
          <w:i w:val="false"/>
          <w:color w:val="000000"/>
          <w:sz w:val="28"/>
        </w:rPr>
        <w:t>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3"/>
    <w:bookmarkStart w:name="z52" w:id="34"/>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4"/>
    <w:bookmarkStart w:name="z53" w:id="35"/>
    <w:p>
      <w:pPr>
        <w:spacing w:after="0"/>
        <w:ind w:left="0"/>
        <w:jc w:val="both"/>
      </w:pPr>
      <w:r>
        <w:rPr>
          <w:rFonts w:ascii="Times New Roman"/>
          <w:b w:val="false"/>
          <w:i w:val="false"/>
          <w:color w:val="000000"/>
          <w:sz w:val="28"/>
        </w:rPr>
        <w:t>      8. ХҚО-ға жүгіну тәртібін сипаттау, көрсетілетін қызметті алушының сұрау салуын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ХҚО-ға жүгінеді;</w:t>
      </w:r>
      <w:r>
        <w:br/>
      </w:r>
      <w:r>
        <w:rPr>
          <w:rFonts w:ascii="Times New Roman"/>
          <w:b w:val="false"/>
          <w:i w:val="false"/>
          <w:color w:val="000000"/>
          <w:sz w:val="28"/>
        </w:rPr>
        <w:t>
      2) ХҚО қызметкері өтініштердің толтырылуының дұрыстығын және ұсынылған құжаттар топтамасының толықтығын тексереді, 5 минуттан аспайды.</w:t>
      </w:r>
      <w:r>
        <w:br/>
      </w:r>
      <w:r>
        <w:rPr>
          <w:rFonts w:ascii="Times New Roman"/>
          <w:b w:val="false"/>
          <w:i w:val="false"/>
          <w:color w:val="000000"/>
          <w:sz w:val="28"/>
        </w:rPr>
        <w:t>
      Көрсетілетін қызметті алушы құжаттар топтамасын толық ұсынбаған жағдайда, ХҚО қызметкері құжаттарды қабылдаудан бас тарту туралы қолхат береді.</w:t>
      </w:r>
      <w:r>
        <w:br/>
      </w:r>
      <w:r>
        <w:rPr>
          <w:rFonts w:ascii="Times New Roman"/>
          <w:b w:val="false"/>
          <w:i w:val="false"/>
          <w:color w:val="000000"/>
          <w:sz w:val="28"/>
        </w:rPr>
        <w:t>
      3) ХҚО қызметкері өтінішті "Халыққа қызмет көрсету орталықтарына арналған интеграцияланған ақпараттық жүйе" ақпараттық жүйесінде тіркейді және көрсетілетін қызметті алушыға қолхат береді, 5 минуттан аспайды.</w:t>
      </w:r>
      <w:r>
        <w:br/>
      </w:r>
      <w:r>
        <w:rPr>
          <w:rFonts w:ascii="Times New Roman"/>
          <w:b w:val="false"/>
          <w:i w:val="false"/>
          <w:color w:val="000000"/>
          <w:sz w:val="28"/>
        </w:rPr>
        <w:t>
      Қолхат:</w:t>
      </w:r>
      <w:r>
        <w:br/>
      </w:r>
      <w:r>
        <w:rPr>
          <w:rFonts w:ascii="Times New Roman"/>
          <w:b w:val="false"/>
          <w:i w:val="false"/>
          <w:color w:val="000000"/>
          <w:sz w:val="28"/>
        </w:rPr>
        <w:t>
      өтініштің нөмірі мен қабылданған күні көрсетілген өтініш;</w:t>
      </w:r>
      <w:r>
        <w:br/>
      </w:r>
      <w:r>
        <w:rPr>
          <w:rFonts w:ascii="Times New Roman"/>
          <w:b w:val="false"/>
          <w:i w:val="false"/>
          <w:color w:val="000000"/>
          <w:sz w:val="28"/>
        </w:rPr>
        <w:t>
      сұрау салынған мемлекеттік көрсетілетін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берілетін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 отырып беріледі.</w:t>
      </w:r>
      <w:r>
        <w:br/>
      </w:r>
      <w:r>
        <w:rPr>
          <w:rFonts w:ascii="Times New Roman"/>
          <w:b w:val="false"/>
          <w:i w:val="false"/>
          <w:color w:val="000000"/>
          <w:sz w:val="28"/>
        </w:rPr>
        <w:t>
      4) ХҚО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минуттан аспайды;</w:t>
      </w:r>
      <w:r>
        <w:br/>
      </w:r>
      <w:r>
        <w:rPr>
          <w:rFonts w:ascii="Times New Roman"/>
          <w:b w:val="false"/>
          <w:i w:val="false"/>
          <w:color w:val="000000"/>
          <w:sz w:val="28"/>
        </w:rPr>
        <w:t>
      5) ХҚО қызметкері құжаттарды дайындайды және оларды көрсетілетін қызметті берушіге курьерлік немесе осыған уәкілетті өзге де байланыс арқылы жібереді, 1 жұмыс күні;</w:t>
      </w:r>
      <w:r>
        <w:br/>
      </w:r>
      <w:r>
        <w:rPr>
          <w:rFonts w:ascii="Times New Roman"/>
          <w:b w:val="false"/>
          <w:i w:val="false"/>
          <w:color w:val="000000"/>
          <w:sz w:val="28"/>
        </w:rPr>
        <w:t>
      6) көрсетілетін қызметті беруші құжаттады қарайды және мемлекеттік көрсетілетін қызмет нәтижесін жібереді, 5 жұмыс күні;</w:t>
      </w:r>
      <w:r>
        <w:br/>
      </w:r>
      <w:r>
        <w:rPr>
          <w:rFonts w:ascii="Times New Roman"/>
          <w:b w:val="false"/>
          <w:i w:val="false"/>
          <w:color w:val="000000"/>
          <w:sz w:val="28"/>
        </w:rPr>
        <w:t>
      7) ХҚО қызметкері тиісті құжаттарды алу туралы қолхатта көрсетілген мерзімде көрсетілетін қызметті алушыға мемлекеттік көрсетілетін қызметтің нәтижесін береді, 15 минуттан аспайды.</w:t>
      </w:r>
      <w:r>
        <w:br/>
      </w:r>
      <w:r>
        <w:rPr>
          <w:rFonts w:ascii="Times New Roman"/>
          <w:b w:val="false"/>
          <w:i w:val="false"/>
          <w:color w:val="000000"/>
          <w:sz w:val="28"/>
        </w:rPr>
        <w:t>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Әкімге жүгіну тәртібін сипаттау:</w:t>
      </w:r>
      <w:r>
        <w:br/>
      </w:r>
      <w:r>
        <w:rPr>
          <w:rFonts w:ascii="Times New Roman"/>
          <w:b w:val="false"/>
          <w:i w:val="false"/>
          <w:color w:val="000000"/>
          <w:sz w:val="28"/>
        </w:rPr>
        <w:t>
      1) әкімнің қызметкері құжаттарды қабылдауды және тіркеуді жүзеге асырады, тіркелген күні және мемлекеттік қызметті алатын күні, құжаттарды қабылдаған адамның тегі мен аты-жөні көрсетілген өтініштің үзбелі талонын береді, 15 минуттан аспайды.</w:t>
      </w:r>
      <w:r>
        <w:br/>
      </w:r>
      <w:r>
        <w:rPr>
          <w:rFonts w:ascii="Times New Roman"/>
          <w:b w:val="false"/>
          <w:i w:val="false"/>
          <w:color w:val="000000"/>
          <w:sz w:val="28"/>
        </w:rPr>
        <w:t>
      Құжаттарды әкімге жауапты орындаушыны белгілеу үшін береді, 2 сағат ішінде;</w:t>
      </w:r>
      <w:r>
        <w:br/>
      </w:r>
      <w:r>
        <w:rPr>
          <w:rFonts w:ascii="Times New Roman"/>
          <w:b w:val="false"/>
          <w:i w:val="false"/>
          <w:color w:val="000000"/>
          <w:sz w:val="28"/>
        </w:rPr>
        <w:t>
      2) әкім жауапты орындаушыны белгілейді, 1 жұмыс күні ішінде;</w:t>
      </w:r>
      <w:r>
        <w:br/>
      </w:r>
      <w:r>
        <w:rPr>
          <w:rFonts w:ascii="Times New Roman"/>
          <w:b w:val="false"/>
          <w:i w:val="false"/>
          <w:color w:val="000000"/>
          <w:sz w:val="28"/>
        </w:rPr>
        <w:t>
      3) әкімнің жауапты орындаушысы құжаттарды дайындайды және оларды көрсетілетін қызметті берушіге жібереді, 1 жұмыс күні ішінде;</w:t>
      </w:r>
      <w:r>
        <w:br/>
      </w:r>
      <w:r>
        <w:rPr>
          <w:rFonts w:ascii="Times New Roman"/>
          <w:b w:val="false"/>
          <w:i w:val="false"/>
          <w:color w:val="000000"/>
          <w:sz w:val="28"/>
        </w:rPr>
        <w:t>
      4) көрсетілетін қызметті беруші құжаттарды қарайды және мемлекеттік көрсетілетін қызметтің нәтижесін жібереді, 7 жұмыс күні ішінде;</w:t>
      </w:r>
      <w:r>
        <w:br/>
      </w:r>
      <w:r>
        <w:rPr>
          <w:rFonts w:ascii="Times New Roman"/>
          <w:b w:val="false"/>
          <w:i w:val="false"/>
          <w:color w:val="000000"/>
          <w:sz w:val="28"/>
        </w:rPr>
        <w:t>
      5) әкімнің жауапты орындаушысы мемлекеттік көрсетілетін қызметтің нәтижесін көрсетілетін қызметті алушыға береді, 15 минуттан аспайды.</w:t>
      </w:r>
      <w:r>
        <w:br/>
      </w:r>
      <w:r>
        <w:rPr>
          <w:rFonts w:ascii="Times New Roman"/>
          <w:b w:val="false"/>
          <w:i w:val="false"/>
          <w:color w:val="000000"/>
          <w:sz w:val="28"/>
        </w:rPr>
        <w:t>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35"/>
    <w:bookmarkStart w:name="z54" w:id="36"/>
    <w:p>
      <w:pPr>
        <w:spacing w:after="0"/>
        <w:ind w:left="0"/>
        <w:jc w:val="both"/>
      </w:pPr>
      <w:r>
        <w:rPr>
          <w:rFonts w:ascii="Times New Roman"/>
          <w:b w:val="false"/>
          <w:i w:val="false"/>
          <w:color w:val="000000"/>
          <w:sz w:val="28"/>
        </w:rPr>
        <w:t xml:space="preserve">
"Мемлекеттік атаулы әлеуметтік көмек  </w:t>
      </w:r>
      <w:r>
        <w:br/>
      </w:r>
      <w:r>
        <w:rPr>
          <w:rFonts w:ascii="Times New Roman"/>
          <w:b w:val="false"/>
          <w:i w:val="false"/>
          <w:color w:val="000000"/>
          <w:sz w:val="28"/>
        </w:rPr>
        <w:t xml:space="preserve">
тағайындау" мемлекеттiк көрсетілетін қызмет  </w:t>
      </w:r>
      <w:r>
        <w:br/>
      </w:r>
      <w:r>
        <w:rPr>
          <w:rFonts w:ascii="Times New Roman"/>
          <w:b w:val="false"/>
          <w:i w:val="false"/>
          <w:color w:val="000000"/>
          <w:sz w:val="28"/>
        </w:rPr>
        <w:t xml:space="preserve">
регламентiнің 1-қосымшасы  </w:t>
      </w:r>
    </w:p>
    <w:bookmarkEnd w:id="36"/>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w:t>
      </w:r>
    </w:p>
    <w:p>
      <w:pPr>
        <w:spacing w:after="0"/>
        <w:ind w:left="0"/>
        <w:jc w:val="both"/>
      </w:pPr>
      <w:r>
        <w:drawing>
          <wp:inline distT="0" distB="0" distL="0" distR="0">
            <wp:extent cx="76200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0" cy="3302000"/>
                    </a:xfrm>
                    <a:prstGeom prst="rect">
                      <a:avLst/>
                    </a:prstGeom>
                  </pic:spPr>
                </pic:pic>
              </a:graphicData>
            </a:graphic>
          </wp:inline>
        </w:drawing>
      </w:r>
    </w:p>
    <w:bookmarkStart w:name="z55" w:id="37"/>
    <w:p>
      <w:pPr>
        <w:spacing w:after="0"/>
        <w:ind w:left="0"/>
        <w:jc w:val="both"/>
      </w:pPr>
      <w:r>
        <w:rPr>
          <w:rFonts w:ascii="Times New Roman"/>
          <w:b w:val="false"/>
          <w:i w:val="false"/>
          <w:color w:val="000000"/>
          <w:sz w:val="28"/>
        </w:rPr>
        <w:t xml:space="preserve">
"Мемлекеттік атаулы әлеуметтік көмек  </w:t>
      </w:r>
      <w:r>
        <w:br/>
      </w:r>
      <w:r>
        <w:rPr>
          <w:rFonts w:ascii="Times New Roman"/>
          <w:b w:val="false"/>
          <w:i w:val="false"/>
          <w:color w:val="000000"/>
          <w:sz w:val="28"/>
        </w:rPr>
        <w:t xml:space="preserve">
тағайындау" мемлекеттік көрсетілетін қызмет  </w:t>
      </w:r>
      <w:r>
        <w:br/>
      </w:r>
      <w:r>
        <w:rPr>
          <w:rFonts w:ascii="Times New Roman"/>
          <w:b w:val="false"/>
          <w:i w:val="false"/>
          <w:color w:val="000000"/>
          <w:sz w:val="28"/>
        </w:rPr>
        <w:t xml:space="preserve">
регламентіне 2-қосымша  </w:t>
      </w:r>
    </w:p>
    <w:bookmarkEnd w:id="37"/>
    <w:p>
      <w:pPr>
        <w:spacing w:after="0"/>
        <w:ind w:left="0"/>
        <w:jc w:val="left"/>
      </w:pPr>
      <w:r>
        <w:rPr>
          <w:rFonts w:ascii="Times New Roman"/>
          <w:b/>
          <w:i w:val="false"/>
          <w:color w:val="000000"/>
        </w:rPr>
        <w:t xml:space="preserve"> Ақпараттық жүйелердің функционалдық өзара іс-қимыл диаграммасы</w:t>
      </w:r>
    </w:p>
    <w:p>
      <w:pPr>
        <w:spacing w:after="0"/>
        <w:ind w:left="0"/>
        <w:jc w:val="both"/>
      </w:pPr>
      <w:r>
        <w:drawing>
          <wp:inline distT="0" distB="0" distL="0" distR="0">
            <wp:extent cx="76200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34163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76200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20000" cy="4813300"/>
                    </a:xfrm>
                    <a:prstGeom prst="rect">
                      <a:avLst/>
                    </a:prstGeom>
                  </pic:spPr>
                </pic:pic>
              </a:graphicData>
            </a:graphic>
          </wp:inline>
        </w:drawing>
      </w:r>
    </w:p>
    <w:bookmarkStart w:name="z56" w:id="38"/>
    <w:p>
      <w:pPr>
        <w:spacing w:after="0"/>
        <w:ind w:left="0"/>
        <w:jc w:val="both"/>
      </w:pPr>
      <w:r>
        <w:rPr>
          <w:rFonts w:ascii="Times New Roman"/>
          <w:b w:val="false"/>
          <w:i w:val="false"/>
          <w:color w:val="000000"/>
          <w:sz w:val="28"/>
        </w:rPr>
        <w:t xml:space="preserve">
"Мемлекеттік атаулы әлеуметтік көмек  </w:t>
      </w:r>
      <w:r>
        <w:br/>
      </w:r>
      <w:r>
        <w:rPr>
          <w:rFonts w:ascii="Times New Roman"/>
          <w:b w:val="false"/>
          <w:i w:val="false"/>
          <w:color w:val="000000"/>
          <w:sz w:val="28"/>
        </w:rPr>
        <w:t xml:space="preserve">
тағайындау" мемлекеттiк көрсетілетін қызмет  </w:t>
      </w:r>
      <w:r>
        <w:br/>
      </w:r>
      <w:r>
        <w:rPr>
          <w:rFonts w:ascii="Times New Roman"/>
          <w:b w:val="false"/>
          <w:i w:val="false"/>
          <w:color w:val="000000"/>
          <w:sz w:val="28"/>
        </w:rPr>
        <w:t xml:space="preserve">
регламентiнің 3-қосымшасы  </w:t>
      </w:r>
    </w:p>
    <w:bookmarkEnd w:id="38"/>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көрсетудің бизнес-процестерінің анықтамалығы</w:t>
      </w:r>
    </w:p>
    <w:p>
      <w:pPr>
        <w:spacing w:after="0"/>
        <w:ind w:left="0"/>
        <w:jc w:val="both"/>
      </w:pPr>
      <w:r>
        <w:drawing>
          <wp:inline distT="0" distB="0" distL="0" distR="0">
            <wp:extent cx="76200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20000" cy="3251200"/>
                    </a:xfrm>
                    <a:prstGeom prst="rect">
                      <a:avLst/>
                    </a:prstGeom>
                  </pic:spPr>
                </pic:pic>
              </a:graphicData>
            </a:graphic>
          </wp:inline>
        </w:drawing>
      </w:r>
      <w:r>
        <w:drawing>
          <wp:inline distT="0" distB="0" distL="0" distR="0">
            <wp:extent cx="76200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20000" cy="4267200"/>
                    </a:xfrm>
                    <a:prstGeom prst="rect">
                      <a:avLst/>
                    </a:prstGeom>
                  </pic:spPr>
                </pic:pic>
              </a:graphicData>
            </a:graphic>
          </wp:inline>
        </w:drawing>
      </w:r>
    </w:p>
    <w:bookmarkStart w:name="z57" w:id="39"/>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9 маусымдағы    </w:t>
      </w:r>
      <w:r>
        <w:br/>
      </w:r>
      <w:r>
        <w:rPr>
          <w:rFonts w:ascii="Times New Roman"/>
          <w:b w:val="false"/>
          <w:i w:val="false"/>
          <w:color w:val="000000"/>
          <w:sz w:val="28"/>
        </w:rPr>
        <w:t xml:space="preserve">
№ 259 қаулысымен бекітілген  </w:t>
      </w:r>
    </w:p>
    <w:bookmarkEnd w:id="39"/>
    <w:p>
      <w:pPr>
        <w:spacing w:after="0"/>
        <w:ind w:left="0"/>
        <w:jc w:val="left"/>
      </w:pPr>
      <w:r>
        <w:rPr>
          <w:rFonts w:ascii="Times New Roman"/>
          <w:b/>
          <w:i w:val="false"/>
          <w:color w:val="000000"/>
        </w:rPr>
        <w:t xml:space="preserve"> "Адамдарға жұмыспен қамтуға жәрдемдесудің белсенді</w:t>
      </w:r>
      <w:r>
        <w:br/>
      </w:r>
      <w:r>
        <w:rPr>
          <w:rFonts w:ascii="Times New Roman"/>
          <w:b/>
          <w:i w:val="false"/>
          <w:color w:val="000000"/>
        </w:rPr>
        <w:t>
нысандарына қатысуға жолдамалар беру" мемлекеттік көрсетілетін қызмет регламенті</w:t>
      </w:r>
    </w:p>
    <w:bookmarkStart w:name="z58" w:id="40"/>
    <w:p>
      <w:pPr>
        <w:spacing w:after="0"/>
        <w:ind w:left="0"/>
        <w:jc w:val="left"/>
      </w:pPr>
      <w:r>
        <w:rPr>
          <w:rFonts w:ascii="Times New Roman"/>
          <w:b/>
          <w:i w:val="false"/>
          <w:color w:val="000000"/>
        </w:rPr>
        <w:t xml:space="preserve"> 
1. Жалпы ережелер</w:t>
      </w:r>
    </w:p>
    <w:bookmarkEnd w:id="40"/>
    <w:bookmarkStart w:name="z59" w:id="41"/>
    <w:p>
      <w:pPr>
        <w:spacing w:after="0"/>
        <w:ind w:left="0"/>
        <w:jc w:val="both"/>
      </w:pPr>
      <w:r>
        <w:rPr>
          <w:rFonts w:ascii="Times New Roman"/>
          <w:b w:val="false"/>
          <w:i w:val="false"/>
          <w:color w:val="000000"/>
          <w:sz w:val="28"/>
        </w:rPr>
        <w:t>      1. "Адамдарға жұмыспен қамтуға жәрдемдесудің белсенді</w:t>
      </w:r>
      <w:r>
        <w:br/>
      </w:r>
      <w:r>
        <w:rPr>
          <w:rFonts w:ascii="Times New Roman"/>
          <w:b w:val="false"/>
          <w:i w:val="false"/>
          <w:color w:val="000000"/>
          <w:sz w:val="28"/>
        </w:rPr>
        <w:t>
нысандарына қатысуға жолдамалар беру" мемлекеттік көрсетілетін қызметін (бұдан әрі – мемлекеттік көрсетілетін қызмет) аудандардың, облыстық маңызы бар қалалардың жергілікті атқарушы органдары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адамдарға жұмыспен қамтуға жәрдемдесудің белсенді іс-шараларына қатысуға жолдама беру, онда мыналар қамтылады:</w:t>
      </w:r>
      <w:r>
        <w:br/>
      </w:r>
      <w:r>
        <w:rPr>
          <w:rFonts w:ascii="Times New Roman"/>
          <w:b w:val="false"/>
          <w:i w:val="false"/>
          <w:color w:val="000000"/>
          <w:sz w:val="28"/>
        </w:rPr>
        <w:t>
      1) жұмысқа орналасуға жолдама;</w:t>
      </w:r>
      <w:r>
        <w:br/>
      </w:r>
      <w:r>
        <w:rPr>
          <w:rFonts w:ascii="Times New Roman"/>
          <w:b w:val="false"/>
          <w:i w:val="false"/>
          <w:color w:val="000000"/>
          <w:sz w:val="28"/>
        </w:rPr>
        <w:t>
      2) қоғамдық жұмыстарға жолдама;</w:t>
      </w:r>
      <w:r>
        <w:br/>
      </w:r>
      <w:r>
        <w:rPr>
          <w:rFonts w:ascii="Times New Roman"/>
          <w:b w:val="false"/>
          <w:i w:val="false"/>
          <w:color w:val="000000"/>
          <w:sz w:val="28"/>
        </w:rPr>
        <w:t>
      3) адамдарға кәсіби даярлауға, қайта даярлауға және біліктілігін арттыруға жолдама;</w:t>
      </w:r>
      <w:r>
        <w:br/>
      </w:r>
      <w:r>
        <w:rPr>
          <w:rFonts w:ascii="Times New Roman"/>
          <w:b w:val="false"/>
          <w:i w:val="false"/>
          <w:color w:val="000000"/>
          <w:sz w:val="28"/>
        </w:rPr>
        <w:t>
      4) әлеуметтік жұмыс орындарына жұмысқа орналасуға жолдама;</w:t>
      </w:r>
      <w:r>
        <w:br/>
      </w:r>
      <w:r>
        <w:rPr>
          <w:rFonts w:ascii="Times New Roman"/>
          <w:b w:val="false"/>
          <w:i w:val="false"/>
          <w:color w:val="000000"/>
          <w:sz w:val="28"/>
        </w:rPr>
        <w:t>
      5) жастар практикасына жолдама;</w:t>
      </w:r>
      <w:r>
        <w:br/>
      </w:r>
      <w:r>
        <w:rPr>
          <w:rFonts w:ascii="Times New Roman"/>
          <w:b w:val="false"/>
          <w:i w:val="false"/>
          <w:color w:val="000000"/>
          <w:sz w:val="28"/>
        </w:rPr>
        <w:t>
      6) адамдарға кәсіби бағдарлануға тегін қызметтер көрсету.</w:t>
      </w:r>
      <w:r>
        <w:br/>
      </w:r>
      <w:r>
        <w:rPr>
          <w:rFonts w:ascii="Times New Roman"/>
          <w:b w:val="false"/>
          <w:i w:val="false"/>
          <w:color w:val="000000"/>
          <w:sz w:val="28"/>
        </w:rPr>
        <w:t>
      Мемлекеттік көрсетілетін қызмет нәтижесін беру нысаны: электрондық (ішінара автоматтандырылған) және (немесе) қағаз түрінде.</w:t>
      </w:r>
    </w:p>
    <w:bookmarkEnd w:id="41"/>
    <w:bookmarkStart w:name="z61" w:id="4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42"/>
    <w:bookmarkStart w:name="z62" w:id="43"/>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Қазақстан Республикасы Үкіметінің 2014 жылғы 11 наурыздағы № 217 "Халықты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"Адамдарға жұмыспен қамтуға жәрдемдесудің белсенді нысандарына қатысуға жолдамалар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беруі, не көрсетілетін қызметті алушының электрондық цифрлық қолтаңбасымен (бұдан әрі – ЭЦҚ) куәландырылған электрондық құжат нысанындағы сұрау салу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құжаттарды қабылдайды, оларды тіркеуді жүзеге асырады,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30 минут.</w:t>
      </w:r>
      <w:r>
        <w:br/>
      </w:r>
      <w:r>
        <w:rPr>
          <w:rFonts w:ascii="Times New Roman"/>
          <w:b w:val="false"/>
          <w:i w:val="false"/>
          <w:color w:val="000000"/>
          <w:sz w:val="28"/>
        </w:rPr>
        <w:t>
      Құжаттарды көрсетілетін қызметті берушінің басшысына жауапты орындаушыны белгілеу үшін жібереді, 5 минут.</w:t>
      </w:r>
      <w:r>
        <w:br/>
      </w:r>
      <w:r>
        <w:rPr>
          <w:rFonts w:ascii="Times New Roman"/>
          <w:b w:val="false"/>
          <w:i w:val="false"/>
          <w:color w:val="000000"/>
          <w:sz w:val="28"/>
        </w:rPr>
        <w:t>
      Рәсімнің нәтижесі – құжаттарды тіркеу;</w:t>
      </w:r>
      <w:r>
        <w:br/>
      </w:r>
      <w:r>
        <w:rPr>
          <w:rFonts w:ascii="Times New Roman"/>
          <w:b w:val="false"/>
          <w:i w:val="false"/>
          <w:color w:val="000000"/>
          <w:sz w:val="28"/>
        </w:rPr>
        <w:t>
      2) көрсетілетін қызметті берушінің басшысы жауапты орындаушыны белгілейді, 5 минут.</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көрсетілетін қызмет нәтижесінің жобасын дайындайды, 15 минут.</w:t>
      </w:r>
      <w:r>
        <w:br/>
      </w:r>
      <w:r>
        <w:rPr>
          <w:rFonts w:ascii="Times New Roman"/>
          <w:b w:val="false"/>
          <w:i w:val="false"/>
          <w:color w:val="000000"/>
          <w:sz w:val="28"/>
        </w:rPr>
        <w:t>
      Рәсімнің нәтижесі – мемлекеттік көрсетілетін қызмет нәтижесінің жобасы;</w:t>
      </w:r>
      <w:r>
        <w:br/>
      </w:r>
      <w:r>
        <w:rPr>
          <w:rFonts w:ascii="Times New Roman"/>
          <w:b w:val="false"/>
          <w:i w:val="false"/>
          <w:color w:val="000000"/>
          <w:sz w:val="28"/>
        </w:rPr>
        <w:t>
      4) көрсетілетін қызметті берушінің басшысы шешім қабылдайды және мемлекеттік көрсетілетін қызмет нәтижесінің жобасына қол қояды, 5 минут.</w:t>
      </w:r>
      <w:r>
        <w:br/>
      </w:r>
      <w:r>
        <w:rPr>
          <w:rFonts w:ascii="Times New Roman"/>
          <w:b w:val="false"/>
          <w:i w:val="false"/>
          <w:color w:val="000000"/>
          <w:sz w:val="28"/>
        </w:rPr>
        <w:t>
      Рәсімнің нәтижесі – қол қойылған мемлекеттік көрсетілетін қызметтің нәтижесі;</w:t>
      </w:r>
      <w:r>
        <w:br/>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береді, 30 минут.</w:t>
      </w:r>
      <w:r>
        <w:br/>
      </w:r>
      <w:r>
        <w:rPr>
          <w:rFonts w:ascii="Times New Roman"/>
          <w:b w:val="false"/>
          <w:i w:val="false"/>
          <w:color w:val="000000"/>
          <w:sz w:val="28"/>
        </w:rPr>
        <w:t>
      Рәсімнің нәтижесі – берілген мемлекеттік көрсетілетін қызметтің нәтижесі.</w:t>
      </w:r>
    </w:p>
    <w:bookmarkEnd w:id="43"/>
    <w:bookmarkStart w:name="z63" w:id="4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4"/>
    <w:bookmarkStart w:name="z64" w:id="4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30 минут.</w:t>
      </w:r>
      <w:r>
        <w:br/>
      </w:r>
      <w:r>
        <w:rPr>
          <w:rFonts w:ascii="Times New Roman"/>
          <w:b w:val="false"/>
          <w:i w:val="false"/>
          <w:color w:val="000000"/>
          <w:sz w:val="28"/>
        </w:rPr>
        <w:t>
      Құжаттарды көрсетілетін қызметті берушінің басшысына жауапты орындаушыны белгілеу үшін беру жүзеге асырылады, 5 минут;</w:t>
      </w:r>
      <w:r>
        <w:br/>
      </w:r>
      <w:r>
        <w:rPr>
          <w:rFonts w:ascii="Times New Roman"/>
          <w:b w:val="false"/>
          <w:i w:val="false"/>
          <w:color w:val="000000"/>
          <w:sz w:val="28"/>
        </w:rPr>
        <w:t>
      2) көрсетілетін қызметті берушінің басшысы жауапты орындаушыны белгілейді, құжаттарды жауапты орындаушыға береді, 5 минут;</w:t>
      </w:r>
      <w:r>
        <w:br/>
      </w:r>
      <w:r>
        <w:rPr>
          <w:rFonts w:ascii="Times New Roman"/>
          <w:b w:val="false"/>
          <w:i w:val="false"/>
          <w:color w:val="000000"/>
          <w:sz w:val="28"/>
        </w:rPr>
        <w:t>
      3) көрсетілетін қызметті берушінің жауапты орындаушысы ұсынылған құжаттарды қарайды, көрсетілетін қызметті берушінің басшысына шешім қабылдау үшін жіберілетін мемлекеттік көрсетілетін қызмет нәтижесінің жобасын дайындайды, 15 минут;</w:t>
      </w:r>
      <w:r>
        <w:br/>
      </w:r>
      <w:r>
        <w:rPr>
          <w:rFonts w:ascii="Times New Roman"/>
          <w:b w:val="false"/>
          <w:i w:val="false"/>
          <w:color w:val="000000"/>
          <w:sz w:val="28"/>
        </w:rPr>
        <w:t>
      4) көрсетілетін қызметті берушінің басшысы шешім қабылдайды және көрсетілетін қызметті берушінің жауапты орындаушысына жіберілетін мемлекеттік көрсетілетін қызмет нәтижесінің жобасына қол қояды, 5 минут;</w:t>
      </w:r>
      <w:r>
        <w:br/>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береді, 30 минут.</w:t>
      </w:r>
      <w:r>
        <w:br/>
      </w:r>
      <w:r>
        <w:rPr>
          <w:rFonts w:ascii="Times New Roman"/>
          <w:b w:val="false"/>
          <w:i w:val="false"/>
          <w:color w:val="000000"/>
          <w:sz w:val="28"/>
        </w:rPr>
        <w:t>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5"/>
    <w:bookmarkStart w:name="z65" w:id="46"/>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6"/>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 беруші мен көрсетілетін қызмет алушы рәсімдерінің (іс-қимылдарының) реттілігін сипаттау:</w:t>
      </w:r>
      <w:r>
        <w:br/>
      </w:r>
      <w:r>
        <w:rPr>
          <w:rFonts w:ascii="Times New Roman"/>
          <w:b w:val="false"/>
          <w:i w:val="false"/>
          <w:color w:val="000000"/>
          <w:sz w:val="28"/>
        </w:rPr>
        <w:t>
      1) көрсетілетін қызметті алушы порталда жеке сәйкестендіру нөмірі, ЭЦҚ арқылы тіркеуді, авторизацияны жүзеге асырады;</w:t>
      </w:r>
      <w:r>
        <w:br/>
      </w:r>
      <w:r>
        <w:rPr>
          <w:rFonts w:ascii="Times New Roman"/>
          <w:b w:val="false"/>
          <w:i w:val="false"/>
          <w:color w:val="000000"/>
          <w:sz w:val="28"/>
        </w:rPr>
        <w:t>
      2) көрсетілетін қызметті алушының мемлекеттік электрондық көрсетілетін қызметті таңдауы, электрондық сұрау салудың жолдарын толтыруы және құжаттарды бекітуі;</w:t>
      </w:r>
      <w:r>
        <w:br/>
      </w:r>
      <w:r>
        <w:rPr>
          <w:rFonts w:ascii="Times New Roman"/>
          <w:b w:val="false"/>
          <w:i w:val="false"/>
          <w:color w:val="000000"/>
          <w:sz w:val="28"/>
        </w:rPr>
        <w:t>
      3) мемлекеттік электрондық көрсетілетін қызметті көрсету үшін электрондық сұрау салуды көрсетілетін қызметті алушының ЭЦҚ-сы арқылы куәландыру;</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қызметті алушымен электрондық сұрау салудың мәртебесі және портал арқылы көрсетілетін қызметті алушының "жеке кабинетінде" мемлекеттік көрсетілетін қызметті көрсету мерзімі туралы хабарламаны алу;</w:t>
      </w:r>
      <w:r>
        <w:br/>
      </w:r>
      <w:r>
        <w:rPr>
          <w:rFonts w:ascii="Times New Roman"/>
          <w:b w:val="false"/>
          <w:i w:val="false"/>
          <w:color w:val="000000"/>
          <w:sz w:val="28"/>
        </w:rPr>
        <w:t>
      6) көрсетілетін қызметті берушінің ЭЦҚ қойылған электрондық құжат нысанындағы мемлекеттік көрсетілетін қызметтің нәтижесін көрсетілетін қызметті алушының "жеке кабинетіне" жіберуі;</w:t>
      </w:r>
      <w:r>
        <w:br/>
      </w:r>
      <w:r>
        <w:rPr>
          <w:rFonts w:ascii="Times New Roman"/>
          <w:b w:val="false"/>
          <w:i w:val="false"/>
          <w:color w:val="000000"/>
          <w:sz w:val="28"/>
        </w:rPr>
        <w:t>
      7) көрсетілетін қызметті алушымен портал арқылы көрсетілетін қызметті алушының "жеке кабинетінде" мемлекеттік көрсетілетін қызметтің нәтижесін алу.</w:t>
      </w:r>
      <w:r>
        <w:br/>
      </w:r>
      <w:r>
        <w:rPr>
          <w:rFonts w:ascii="Times New Roman"/>
          <w:b w:val="false"/>
          <w:i w:val="false"/>
          <w:color w:val="000000"/>
          <w:sz w:val="28"/>
        </w:rPr>
        <w:t>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Start w:name="z66" w:id="47"/>
    <w:p>
      <w:pPr>
        <w:spacing w:after="0"/>
        <w:ind w:left="0"/>
        <w:jc w:val="both"/>
      </w:pPr>
      <w:r>
        <w:rPr>
          <w:rFonts w:ascii="Times New Roman"/>
          <w:b w:val="false"/>
          <w:i w:val="false"/>
          <w:color w:val="000000"/>
          <w:sz w:val="28"/>
        </w:rPr>
        <w:t xml:space="preserve">
"Адамдарға жұмыспен қамтуға жәрдемдесудің  </w:t>
      </w:r>
      <w:r>
        <w:br/>
      </w:r>
      <w:r>
        <w:rPr>
          <w:rFonts w:ascii="Times New Roman"/>
          <w:b w:val="false"/>
          <w:i w:val="false"/>
          <w:color w:val="000000"/>
          <w:sz w:val="28"/>
        </w:rPr>
        <w:t xml:space="preserve">
белсенді нысандарына қатысуға жолдамалар беру"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1-қосымшасы  </w:t>
      </w:r>
    </w:p>
    <w:bookmarkEnd w:id="47"/>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w:t>
      </w:r>
    </w:p>
    <w:p>
      <w:pPr>
        <w:spacing w:after="0"/>
        <w:ind w:left="0"/>
        <w:jc w:val="both"/>
      </w:pPr>
      <w:r>
        <w:drawing>
          <wp:inline distT="0" distB="0" distL="0" distR="0">
            <wp:extent cx="76200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0" cy="3200400"/>
                    </a:xfrm>
                    <a:prstGeom prst="rect">
                      <a:avLst/>
                    </a:prstGeom>
                  </pic:spPr>
                </pic:pic>
              </a:graphicData>
            </a:graphic>
          </wp:inline>
        </w:drawing>
      </w:r>
    </w:p>
    <w:bookmarkStart w:name="z67" w:id="48"/>
    <w:p>
      <w:pPr>
        <w:spacing w:after="0"/>
        <w:ind w:left="0"/>
        <w:jc w:val="both"/>
      </w:pPr>
      <w:r>
        <w:rPr>
          <w:rFonts w:ascii="Times New Roman"/>
          <w:b w:val="false"/>
          <w:i w:val="false"/>
          <w:color w:val="000000"/>
          <w:sz w:val="28"/>
        </w:rPr>
        <w:t xml:space="preserve">
"Адамдарға жұмыспен қамтуға жәрдемдесудің  </w:t>
      </w:r>
      <w:r>
        <w:br/>
      </w:r>
      <w:r>
        <w:rPr>
          <w:rFonts w:ascii="Times New Roman"/>
          <w:b w:val="false"/>
          <w:i w:val="false"/>
          <w:color w:val="000000"/>
          <w:sz w:val="28"/>
        </w:rPr>
        <w:t xml:space="preserve">
белсенді нысандарына қатысуға жолдамалар беру"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2-қосымшасы  </w:t>
      </w:r>
    </w:p>
    <w:bookmarkEnd w:id="48"/>
    <w:p>
      <w:pPr>
        <w:spacing w:after="0"/>
        <w:ind w:left="0"/>
        <w:jc w:val="left"/>
      </w:pPr>
      <w:r>
        <w:rPr>
          <w:rFonts w:ascii="Times New Roman"/>
          <w:b/>
          <w:i w:val="false"/>
          <w:color w:val="000000"/>
        </w:rPr>
        <w:t xml:space="preserve"> Ақпараттық жүйелердің функционалдық өзара іс-қимыл диаграммасы</w:t>
      </w:r>
    </w:p>
    <w:p>
      <w:pPr>
        <w:spacing w:after="0"/>
        <w:ind w:left="0"/>
        <w:jc w:val="both"/>
      </w:pPr>
      <w:r>
        <w:drawing>
          <wp:inline distT="0" distB="0" distL="0" distR="0">
            <wp:extent cx="76200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0" cy="34036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76200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20000" cy="6108700"/>
                    </a:xfrm>
                    <a:prstGeom prst="rect">
                      <a:avLst/>
                    </a:prstGeom>
                  </pic:spPr>
                </pic:pic>
              </a:graphicData>
            </a:graphic>
          </wp:inline>
        </w:drawing>
      </w:r>
    </w:p>
    <w:bookmarkStart w:name="z68" w:id="49"/>
    <w:p>
      <w:pPr>
        <w:spacing w:after="0"/>
        <w:ind w:left="0"/>
        <w:jc w:val="both"/>
      </w:pPr>
      <w:r>
        <w:rPr>
          <w:rFonts w:ascii="Times New Roman"/>
          <w:b w:val="false"/>
          <w:i w:val="false"/>
          <w:color w:val="000000"/>
          <w:sz w:val="28"/>
        </w:rPr>
        <w:t xml:space="preserve">
"Адамдарға жұмыспен қамтуға жәрдемдесудің  </w:t>
      </w:r>
      <w:r>
        <w:br/>
      </w:r>
      <w:r>
        <w:rPr>
          <w:rFonts w:ascii="Times New Roman"/>
          <w:b w:val="false"/>
          <w:i w:val="false"/>
          <w:color w:val="000000"/>
          <w:sz w:val="28"/>
        </w:rPr>
        <w:t xml:space="preserve">
белсенді нысандарына қатысуға жолдамалар беру"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3-қосымшасы  </w:t>
      </w:r>
    </w:p>
    <w:bookmarkEnd w:id="49"/>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қызмет көрсетудің бизнес-процестерінің анықтамалығы</w:t>
      </w:r>
    </w:p>
    <w:p>
      <w:pPr>
        <w:spacing w:after="0"/>
        <w:ind w:left="0"/>
        <w:jc w:val="both"/>
      </w:pPr>
      <w:r>
        <w:drawing>
          <wp:inline distT="0" distB="0" distL="0" distR="0">
            <wp:extent cx="76200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20000" cy="3263900"/>
                    </a:xfrm>
                    <a:prstGeom prst="rect">
                      <a:avLst/>
                    </a:prstGeom>
                  </pic:spPr>
                </pic:pic>
              </a:graphicData>
            </a:graphic>
          </wp:inline>
        </w:drawing>
      </w:r>
      <w:r>
        <w:drawing>
          <wp:inline distT="0" distB="0" distL="0" distR="0">
            <wp:extent cx="76200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20000" cy="4140200"/>
                    </a:xfrm>
                    <a:prstGeom prst="rect">
                      <a:avLst/>
                    </a:prstGeom>
                  </pic:spPr>
                </pic:pic>
              </a:graphicData>
            </a:graphic>
          </wp:inline>
        </w:drawing>
      </w:r>
    </w:p>
    <w:bookmarkStart w:name="z69" w:id="50"/>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9 маусымдағы   </w:t>
      </w:r>
      <w:r>
        <w:br/>
      </w:r>
      <w:r>
        <w:rPr>
          <w:rFonts w:ascii="Times New Roman"/>
          <w:b w:val="false"/>
          <w:i w:val="false"/>
          <w:color w:val="000000"/>
          <w:sz w:val="28"/>
        </w:rPr>
        <w:t xml:space="preserve">
№ 259 қаулысымен бекітілген  </w:t>
      </w:r>
    </w:p>
    <w:bookmarkEnd w:id="50"/>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bookmarkStart w:name="z70" w:id="51"/>
    <w:p>
      <w:pPr>
        <w:spacing w:after="0"/>
        <w:ind w:left="0"/>
        <w:jc w:val="left"/>
      </w:pPr>
      <w:r>
        <w:rPr>
          <w:rFonts w:ascii="Times New Roman"/>
          <w:b/>
          <w:i w:val="false"/>
          <w:color w:val="000000"/>
        </w:rPr>
        <w:t xml:space="preserve"> 
1. Жалпы ережелер</w:t>
      </w:r>
    </w:p>
    <w:bookmarkEnd w:id="51"/>
    <w:bookmarkStart w:name="z71" w:id="52"/>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қызметін (бұдан әрі – мемлекеттік көрсетілетін қызмет) аудандардың, облыстық маңызы бар қалалардың жергілікті атқарушы органдары (аудандардың, облыстық маңызы бар қалалардың жұмыспен қамту және әлеуметтік бағдарламалар бөлімдері) (бұдан әрі – көрсетілетін қызметті беруші) және кент, ауыл, ауылдық округ әкімдері (бұдан әрі – әкім) көрсетеді.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қалалары мен аудандарының бөлімдері (бұдан әрі – ХҚО);</w:t>
      </w:r>
      <w:r>
        <w:br/>
      </w:r>
      <w:r>
        <w:rPr>
          <w:rFonts w:ascii="Times New Roman"/>
          <w:b w:val="false"/>
          <w:i w:val="false"/>
          <w:color w:val="000000"/>
          <w:sz w:val="28"/>
        </w:rPr>
        <w:t>
      3) әкім арқылы жүзеге асырылады.</w:t>
      </w:r>
      <w:r>
        <w:br/>
      </w:r>
      <w:r>
        <w:rPr>
          <w:rFonts w:ascii="Times New Roman"/>
          <w:b w:val="false"/>
          <w:i w:val="false"/>
          <w:color w:val="000000"/>
          <w:sz w:val="28"/>
        </w:rPr>
        <w:t>
      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ағымдағы тоқсанда атаулы әлеуметтік көмек алушыларға көрсетілетін қызметті алушының тиесілігін (не тиесілі еместігін) растайтын анықтама.</w:t>
      </w:r>
      <w:r>
        <w:br/>
      </w:r>
      <w:r>
        <w:rPr>
          <w:rFonts w:ascii="Times New Roman"/>
          <w:b w:val="false"/>
          <w:i w:val="false"/>
          <w:color w:val="000000"/>
          <w:sz w:val="28"/>
        </w:rPr>
        <w:t>
      Мемлекеттік көрсетілетін қызметтің нәтижесін ұсыну нысаны: қағаз түрінде.</w:t>
      </w:r>
    </w:p>
    <w:bookmarkEnd w:id="52"/>
    <w:bookmarkStart w:name="z73" w:id="5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53"/>
    <w:bookmarkStart w:name="z74" w:id="54"/>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Қазақстан Республикасы Үкіметінің 2014 жылғы 11 наурыздағы № 217 "Халықты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(бұдан әрі – құжаттар), көрсетілетін қызметті алушының өтініш беруі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берушінің/әкімнің қызметкері құжаттарды қабылдайды, оларды тіркеуді жүзеге асырады,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15 минут.</w:t>
      </w:r>
      <w:r>
        <w:br/>
      </w:r>
      <w:r>
        <w:rPr>
          <w:rFonts w:ascii="Times New Roman"/>
          <w:b w:val="false"/>
          <w:i w:val="false"/>
          <w:color w:val="000000"/>
          <w:sz w:val="28"/>
        </w:rPr>
        <w:t>
      Құжаттарды көрсетілетін қызметті берушінің басшысына/әкімге жауапты орындаушыны белгілеу үшін береді, 2 минуттан аспайды.</w:t>
      </w:r>
      <w:r>
        <w:br/>
      </w:r>
      <w:r>
        <w:rPr>
          <w:rFonts w:ascii="Times New Roman"/>
          <w:b w:val="false"/>
          <w:i w:val="false"/>
          <w:color w:val="000000"/>
          <w:sz w:val="28"/>
        </w:rPr>
        <w:t>
      Рәсімнің нәтижесі – құжаттарды тіркеу;</w:t>
      </w:r>
      <w:r>
        <w:br/>
      </w:r>
      <w:r>
        <w:rPr>
          <w:rFonts w:ascii="Times New Roman"/>
          <w:b w:val="false"/>
          <w:i w:val="false"/>
          <w:color w:val="000000"/>
          <w:sz w:val="28"/>
        </w:rPr>
        <w:t>
      2) көрсетілетін қызметті берушінің басшысы/әкім жауапты орындаушыны белгілейді, 3 минуттан аспайды.</w:t>
      </w:r>
      <w:r>
        <w:br/>
      </w:r>
      <w:r>
        <w:rPr>
          <w:rFonts w:ascii="Times New Roman"/>
          <w:b w:val="false"/>
          <w:i w:val="false"/>
          <w:color w:val="000000"/>
          <w:sz w:val="28"/>
        </w:rPr>
        <w:t>
      Рәсімнің нәтижесі – көрсетілетін қызметті беруші басшысының/әкімнің бұрыштамасы;</w:t>
      </w:r>
      <w:r>
        <w:br/>
      </w:r>
      <w:r>
        <w:rPr>
          <w:rFonts w:ascii="Times New Roman"/>
          <w:b w:val="false"/>
          <w:i w:val="false"/>
          <w:color w:val="000000"/>
          <w:sz w:val="28"/>
        </w:rPr>
        <w:t>
      3) көрсетілетін қызметті берушінің/әкімнің жауапты орындаушысы ұсынылған құжаттарды қарайды, мемлекеттік көрсетілетін қызмет нәтижесінің жобасын дайындайды, 5 минуттан аспайды.</w:t>
      </w:r>
      <w:r>
        <w:br/>
      </w:r>
      <w:r>
        <w:rPr>
          <w:rFonts w:ascii="Times New Roman"/>
          <w:b w:val="false"/>
          <w:i w:val="false"/>
          <w:color w:val="000000"/>
          <w:sz w:val="28"/>
        </w:rPr>
        <w:t>
      Рәсімнің нәтижесі – мемлекеттік көрсетілетін қызмет нәтижесінің жобасы;</w:t>
      </w:r>
      <w:r>
        <w:br/>
      </w:r>
      <w:r>
        <w:rPr>
          <w:rFonts w:ascii="Times New Roman"/>
          <w:b w:val="false"/>
          <w:i w:val="false"/>
          <w:color w:val="000000"/>
          <w:sz w:val="28"/>
        </w:rPr>
        <w:t>
      4) көрсетілетін қызметті берушінің басшысы/әкім шешім қабылдайды және мемлекеттік көрсетілетін қызмет нәтижесінің жобасына қол қояды, 5 минуттан аспайды.</w:t>
      </w:r>
      <w:r>
        <w:br/>
      </w:r>
      <w:r>
        <w:rPr>
          <w:rFonts w:ascii="Times New Roman"/>
          <w:b w:val="false"/>
          <w:i w:val="false"/>
          <w:color w:val="000000"/>
          <w:sz w:val="28"/>
        </w:rPr>
        <w:t>
      Рәсімнің нәтижесі – қол қойылған мемлекеттік көрсетілетін қызметтің нәтижесі;</w:t>
      </w:r>
      <w:r>
        <w:br/>
      </w:r>
      <w:r>
        <w:rPr>
          <w:rFonts w:ascii="Times New Roman"/>
          <w:b w:val="false"/>
          <w:i w:val="false"/>
          <w:color w:val="000000"/>
          <w:sz w:val="28"/>
        </w:rPr>
        <w:t>
      5) көрсетілетін қызметті берушінің/әкімнің жауапты орындаушысы мемлекеттік көрсетілетін қызметтің нәтижесін береді, 15 минут.</w:t>
      </w:r>
      <w:r>
        <w:br/>
      </w:r>
      <w:r>
        <w:rPr>
          <w:rFonts w:ascii="Times New Roman"/>
          <w:b w:val="false"/>
          <w:i w:val="false"/>
          <w:color w:val="000000"/>
          <w:sz w:val="28"/>
        </w:rPr>
        <w:t>
      Рәсімнің нәтижесі – берілген мемлекеттік көрсетілетін қызметтің нәтижесі.</w:t>
      </w:r>
    </w:p>
    <w:bookmarkEnd w:id="54"/>
    <w:bookmarkStart w:name="z75" w:id="5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5"/>
    <w:bookmarkStart w:name="z76" w:id="5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әкімнің қызметкері;</w:t>
      </w:r>
      <w:r>
        <w:br/>
      </w:r>
      <w:r>
        <w:rPr>
          <w:rFonts w:ascii="Times New Roman"/>
          <w:b w:val="false"/>
          <w:i w:val="false"/>
          <w:color w:val="000000"/>
          <w:sz w:val="28"/>
        </w:rPr>
        <w:t>
      5) әкім;</w:t>
      </w:r>
      <w:r>
        <w:br/>
      </w:r>
      <w:r>
        <w:rPr>
          <w:rFonts w:ascii="Times New Roman"/>
          <w:b w:val="false"/>
          <w:i w:val="false"/>
          <w:color w:val="000000"/>
          <w:sz w:val="28"/>
        </w:rPr>
        <w:t>
      6) әкімнің жауапты орындаушысы.</w:t>
      </w:r>
      <w:r>
        <w:br/>
      </w: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1) көрсетілетін қызметті берушінің/әкімнің қызметкері құжаттарды қабылдауды және тіркеуді жүзеге асырады, 15 минуттан аспайды.</w:t>
      </w:r>
      <w:r>
        <w:br/>
      </w:r>
      <w:r>
        <w:rPr>
          <w:rFonts w:ascii="Times New Roman"/>
          <w:b w:val="false"/>
          <w:i w:val="false"/>
          <w:color w:val="000000"/>
          <w:sz w:val="28"/>
        </w:rPr>
        <w:t>
      Құжаттарды көрсетілетін қызметті берушінің басшысына/әкімге жауапты орындаушыны белгілеу үшін жіберу жүзеге асырылады, 2 минуттан аспайды;</w:t>
      </w:r>
      <w:r>
        <w:br/>
      </w:r>
      <w:r>
        <w:rPr>
          <w:rFonts w:ascii="Times New Roman"/>
          <w:b w:val="false"/>
          <w:i w:val="false"/>
          <w:color w:val="000000"/>
          <w:sz w:val="28"/>
        </w:rPr>
        <w:t>
      2) көрсетілетін қызметті берушінің басшысы/әкім жауапты орындаушыны белгілейді, құжаттарды жауапты орындаушыға береді, 3 минуттан аспайды;</w:t>
      </w:r>
      <w:r>
        <w:br/>
      </w:r>
      <w:r>
        <w:rPr>
          <w:rFonts w:ascii="Times New Roman"/>
          <w:b w:val="false"/>
          <w:i w:val="false"/>
          <w:color w:val="000000"/>
          <w:sz w:val="28"/>
        </w:rPr>
        <w:t>
      3) көрсетілетін қызметті берушінің/әкімнің жауапты орындаушысы ұсынылған құжаттарды қарайды, көрсетілетін қызметті берушінің басшысына/әкімге шешім қабылдау үшін жіберілетін мемлекеттік көрсетілетін қызмет нәтижесінің жобасын дайындайды, 5 минуттан аспайды;</w:t>
      </w:r>
      <w:r>
        <w:br/>
      </w:r>
      <w:r>
        <w:rPr>
          <w:rFonts w:ascii="Times New Roman"/>
          <w:b w:val="false"/>
          <w:i w:val="false"/>
          <w:color w:val="000000"/>
          <w:sz w:val="28"/>
        </w:rPr>
        <w:t>
      4) көрсетілетін қызметті берушінің басшысы/әкім шешім қабылдайды және көрсетілетін қызметті берушінің/әкімнің жауапты орындаушысына жіберілетін мемлекеттік көрсетілетін қызмет нәтижесінің жобасына қол қояды, 5 минуттан аспайды;</w:t>
      </w:r>
      <w:r>
        <w:br/>
      </w:r>
      <w:r>
        <w:rPr>
          <w:rFonts w:ascii="Times New Roman"/>
          <w:b w:val="false"/>
          <w:i w:val="false"/>
          <w:color w:val="000000"/>
          <w:sz w:val="28"/>
        </w:rPr>
        <w:t>
      5) көрсетілетін қызметті берушінің/әкімнің жауапты орындаушысы мемлекеттік көрсетілетін қызметтің нәтижесін береді, 15 минут.</w:t>
      </w:r>
      <w:r>
        <w:br/>
      </w:r>
      <w:r>
        <w:rPr>
          <w:rFonts w:ascii="Times New Roman"/>
          <w:b w:val="false"/>
          <w:i w:val="false"/>
          <w:color w:val="000000"/>
          <w:sz w:val="28"/>
        </w:rPr>
        <w:t>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 осы Регламенттің</w:t>
      </w:r>
      <w:r>
        <w:br/>
      </w:r>
      <w:r>
        <w:rPr>
          <w:rFonts w:ascii="Times New Roman"/>
          <w:b w:val="false"/>
          <w:i w:val="false"/>
          <w:color w:val="000000"/>
          <w:sz w:val="28"/>
        </w:rPr>
        <w:t>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56"/>
    <w:bookmarkStart w:name="z77" w:id="57"/>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57"/>
    <w:p>
      <w:pPr>
        <w:spacing w:after="0"/>
        <w:ind w:left="0"/>
        <w:jc w:val="both"/>
      </w:pPr>
      <w:r>
        <w:rPr>
          <w:rFonts w:ascii="Times New Roman"/>
          <w:b w:val="false"/>
          <w:i w:val="false"/>
          <w:color w:val="000000"/>
          <w:sz w:val="28"/>
        </w:rPr>
        <w:t>      8. ХҚО-ға жүгіну тәртібін сипаттау, көрсетілетін қызметті алушының сұрау салуын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ХҚО-ға жүгінеді;</w:t>
      </w:r>
      <w:r>
        <w:br/>
      </w:r>
      <w:r>
        <w:rPr>
          <w:rFonts w:ascii="Times New Roman"/>
          <w:b w:val="false"/>
          <w:i w:val="false"/>
          <w:color w:val="000000"/>
          <w:sz w:val="28"/>
        </w:rPr>
        <w:t>
      2) ХҚО қызметкері өтініштердің толтырылуының дұрыстығын және ұсынылған құжаттар топтамасының толықтығын тексереді, 5 минуттан аспайды.</w:t>
      </w:r>
      <w:r>
        <w:br/>
      </w:r>
      <w:r>
        <w:rPr>
          <w:rFonts w:ascii="Times New Roman"/>
          <w:b w:val="false"/>
          <w:i w:val="false"/>
          <w:color w:val="000000"/>
          <w:sz w:val="28"/>
        </w:rPr>
        <w:t>
      Көрсетілетін қызметті алушы құжаттардың толық топтамасын ұсынбаған жағдайда, ХҚО қызметкері құжаттарды қабылдаудан бас тарту туралы қолхат береді.</w:t>
      </w:r>
      <w:r>
        <w:br/>
      </w:r>
      <w:r>
        <w:rPr>
          <w:rFonts w:ascii="Times New Roman"/>
          <w:b w:val="false"/>
          <w:i w:val="false"/>
          <w:color w:val="000000"/>
          <w:sz w:val="28"/>
        </w:rPr>
        <w:t>
      3) ХҚО қызметкері өтінішті "Халыққа қызмет көрсету орталықтарына арналған интеграцияланған ақпараттық жүйе" ақпараттық жүйесінде тіркейді және тіркеу күні мен мемлекеттік көрсетілетін қызметті алу күнін, құжаттарды қабылдаған тұлғаның тегі мен аты-жөнін көрсете отырып, көрсетілетін қызметті алушыға қолхат береді, 5 минуттан аспайды.</w:t>
      </w:r>
      <w:r>
        <w:br/>
      </w:r>
      <w:r>
        <w:rPr>
          <w:rFonts w:ascii="Times New Roman"/>
          <w:b w:val="false"/>
          <w:i w:val="false"/>
          <w:color w:val="000000"/>
          <w:sz w:val="28"/>
        </w:rPr>
        <w:t>
      4) ХҚО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минуттан аспайды;</w:t>
      </w:r>
      <w:r>
        <w:br/>
      </w:r>
      <w:r>
        <w:rPr>
          <w:rFonts w:ascii="Times New Roman"/>
          <w:b w:val="false"/>
          <w:i w:val="false"/>
          <w:color w:val="000000"/>
          <w:sz w:val="28"/>
        </w:rPr>
        <w:t>
      5) ХҚО қызметкері құжаттарды дайындайды және оларды көрсетілетін қызметті берушіге курьерлік немесе осыған уәкілетті өзге де байланыс арқылы жібереді, 1 жұмыс күні;</w:t>
      </w:r>
      <w:r>
        <w:br/>
      </w:r>
      <w:r>
        <w:rPr>
          <w:rFonts w:ascii="Times New Roman"/>
          <w:b w:val="false"/>
          <w:i w:val="false"/>
          <w:color w:val="000000"/>
          <w:sz w:val="28"/>
        </w:rPr>
        <w:t>
      6) көрсетілетін қызметті беруші құжаттарды қарайды және мемлекеттік көрсетілетін қызмет нәтижесін жібереді, 1 жұмыс күні;</w:t>
      </w:r>
      <w:r>
        <w:br/>
      </w:r>
      <w:r>
        <w:rPr>
          <w:rFonts w:ascii="Times New Roman"/>
          <w:b w:val="false"/>
          <w:i w:val="false"/>
          <w:color w:val="000000"/>
          <w:sz w:val="28"/>
        </w:rPr>
        <w:t>
      7) ХҚО қызметкері тиісті құжаттарды алу туралы қолхатта көрсетілген мерзімде көрсетілетін қызметті алушыға мемлекеттік көрсетілетін қызметтің нәтижесін береді, 15 минут.</w:t>
      </w:r>
      <w:r>
        <w:br/>
      </w:r>
      <w:r>
        <w:rPr>
          <w:rFonts w:ascii="Times New Roman"/>
          <w:b w:val="false"/>
          <w:i w:val="false"/>
          <w:color w:val="000000"/>
          <w:sz w:val="28"/>
        </w:rPr>
        <w:t>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Start w:name="z78" w:id="58"/>
    <w:p>
      <w:pPr>
        <w:spacing w:after="0"/>
        <w:ind w:left="0"/>
        <w:jc w:val="both"/>
      </w:pPr>
      <w:r>
        <w:rPr>
          <w:rFonts w:ascii="Times New Roman"/>
          <w:b w:val="false"/>
          <w:i w:val="false"/>
          <w:color w:val="000000"/>
          <w:sz w:val="28"/>
        </w:rPr>
        <w:t xml:space="preserve">
"Өтініш берушінің (отбасының) атаулы  </w:t>
      </w:r>
      <w:r>
        <w:br/>
      </w:r>
      <w:r>
        <w:rPr>
          <w:rFonts w:ascii="Times New Roman"/>
          <w:b w:val="false"/>
          <w:i w:val="false"/>
          <w:color w:val="000000"/>
          <w:sz w:val="28"/>
        </w:rPr>
        <w:t xml:space="preserve">
әлеуметтік көмек алушыларға тиесілігін  </w:t>
      </w:r>
      <w:r>
        <w:br/>
      </w:r>
      <w:r>
        <w:rPr>
          <w:rFonts w:ascii="Times New Roman"/>
          <w:b w:val="false"/>
          <w:i w:val="false"/>
          <w:color w:val="000000"/>
          <w:sz w:val="28"/>
        </w:rPr>
        <w:t xml:space="preserve">
растайтын анықтама беру" мемлекеттiк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регламентiнің 1-қосымшасы  </w:t>
      </w:r>
    </w:p>
    <w:bookmarkEnd w:id="58"/>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w:t>
      </w:r>
    </w:p>
    <w:p>
      <w:pPr>
        <w:spacing w:after="0"/>
        <w:ind w:left="0"/>
        <w:jc w:val="both"/>
      </w:pPr>
      <w:r>
        <w:drawing>
          <wp:inline distT="0" distB="0" distL="0" distR="0">
            <wp:extent cx="76200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20000" cy="3225800"/>
                    </a:xfrm>
                    <a:prstGeom prst="rect">
                      <a:avLst/>
                    </a:prstGeom>
                  </pic:spPr>
                </pic:pic>
              </a:graphicData>
            </a:graphic>
          </wp:inline>
        </w:drawing>
      </w:r>
    </w:p>
    <w:bookmarkStart w:name="z79" w:id="59"/>
    <w:p>
      <w:pPr>
        <w:spacing w:after="0"/>
        <w:ind w:left="0"/>
        <w:jc w:val="both"/>
      </w:pPr>
      <w:r>
        <w:rPr>
          <w:rFonts w:ascii="Times New Roman"/>
          <w:b w:val="false"/>
          <w:i w:val="false"/>
          <w:color w:val="000000"/>
          <w:sz w:val="28"/>
        </w:rPr>
        <w:t xml:space="preserve">
"Өтініш берушінің (отбасының) атаулы әлеуметтік  </w:t>
      </w:r>
      <w:r>
        <w:br/>
      </w:r>
      <w:r>
        <w:rPr>
          <w:rFonts w:ascii="Times New Roman"/>
          <w:b w:val="false"/>
          <w:i w:val="false"/>
          <w:color w:val="000000"/>
          <w:sz w:val="28"/>
        </w:rPr>
        <w:t xml:space="preserve">
көмек алушыларға тиесілігін растайтын  </w:t>
      </w:r>
      <w:r>
        <w:br/>
      </w:r>
      <w:r>
        <w:rPr>
          <w:rFonts w:ascii="Times New Roman"/>
          <w:b w:val="false"/>
          <w:i w:val="false"/>
          <w:color w:val="000000"/>
          <w:sz w:val="28"/>
        </w:rPr>
        <w:t xml:space="preserve">
анықтама беру" мемлекеттік көрсетілетін қызмет  </w:t>
      </w:r>
      <w:r>
        <w:br/>
      </w:r>
      <w:r>
        <w:rPr>
          <w:rFonts w:ascii="Times New Roman"/>
          <w:b w:val="false"/>
          <w:i w:val="false"/>
          <w:color w:val="000000"/>
          <w:sz w:val="28"/>
        </w:rPr>
        <w:t xml:space="preserve">
регламентіне 2-қосымша  </w:t>
      </w:r>
    </w:p>
    <w:bookmarkEnd w:id="59"/>
    <w:p>
      <w:pPr>
        <w:spacing w:after="0"/>
        <w:ind w:left="0"/>
        <w:jc w:val="left"/>
      </w:pPr>
      <w:r>
        <w:rPr>
          <w:rFonts w:ascii="Times New Roman"/>
          <w:b/>
          <w:i w:val="false"/>
          <w:color w:val="000000"/>
        </w:rPr>
        <w:t xml:space="preserve"> Ақпараттық жүйелердің функционалдық өзара іс-қимыл диаграммасы</w:t>
      </w:r>
    </w:p>
    <w:p>
      <w:pPr>
        <w:spacing w:after="0"/>
        <w:ind w:left="0"/>
        <w:jc w:val="both"/>
      </w:pPr>
      <w:r>
        <w:drawing>
          <wp:inline distT="0" distB="0" distL="0" distR="0">
            <wp:extent cx="76200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20000" cy="34290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76200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20000" cy="4902200"/>
                    </a:xfrm>
                    <a:prstGeom prst="rect">
                      <a:avLst/>
                    </a:prstGeom>
                  </pic:spPr>
                </pic:pic>
              </a:graphicData>
            </a:graphic>
          </wp:inline>
        </w:drawing>
      </w:r>
    </w:p>
    <w:bookmarkStart w:name="z80" w:id="60"/>
    <w:p>
      <w:pPr>
        <w:spacing w:after="0"/>
        <w:ind w:left="0"/>
        <w:jc w:val="both"/>
      </w:pPr>
      <w:r>
        <w:rPr>
          <w:rFonts w:ascii="Times New Roman"/>
          <w:b w:val="false"/>
          <w:i w:val="false"/>
          <w:color w:val="000000"/>
          <w:sz w:val="28"/>
        </w:rPr>
        <w:t xml:space="preserve">
"Өтініш берушінің (отбасының) атаулы  </w:t>
      </w:r>
      <w:r>
        <w:br/>
      </w:r>
      <w:r>
        <w:rPr>
          <w:rFonts w:ascii="Times New Roman"/>
          <w:b w:val="false"/>
          <w:i w:val="false"/>
          <w:color w:val="000000"/>
          <w:sz w:val="28"/>
        </w:rPr>
        <w:t xml:space="preserve">
әлеуметтік көмек алушыларға тиесілігін  </w:t>
      </w:r>
      <w:r>
        <w:br/>
      </w:r>
      <w:r>
        <w:rPr>
          <w:rFonts w:ascii="Times New Roman"/>
          <w:b w:val="false"/>
          <w:i w:val="false"/>
          <w:color w:val="000000"/>
          <w:sz w:val="28"/>
        </w:rPr>
        <w:t xml:space="preserve">
растайтын анықтама беру" мемлекеттiк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регламентiнің 3-қосымшасы  </w:t>
      </w:r>
    </w:p>
    <w:bookmarkEnd w:id="60"/>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көрсетудің бизнес-процестерінің анықтамалығы</w:t>
      </w:r>
    </w:p>
    <w:p>
      <w:pPr>
        <w:spacing w:after="0"/>
        <w:ind w:left="0"/>
        <w:jc w:val="both"/>
      </w:pPr>
      <w:r>
        <w:drawing>
          <wp:inline distT="0" distB="0" distL="0" distR="0">
            <wp:extent cx="76200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20000" cy="3302000"/>
                    </a:xfrm>
                    <a:prstGeom prst="rect">
                      <a:avLst/>
                    </a:prstGeom>
                  </pic:spPr>
                </pic:pic>
              </a:graphicData>
            </a:graphic>
          </wp:inline>
        </w:drawing>
      </w:r>
      <w:r>
        <w:drawing>
          <wp:inline distT="0" distB="0" distL="0" distR="0">
            <wp:extent cx="76200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20000" cy="4229100"/>
                    </a:xfrm>
                    <a:prstGeom prst="rect">
                      <a:avLst/>
                    </a:prstGeom>
                  </pic:spPr>
                </pic:pic>
              </a:graphicData>
            </a:graphic>
          </wp:inline>
        </w:drawing>
      </w:r>
    </w:p>
    <w:bookmarkStart w:name="z81" w:id="6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9 маусымдағы    </w:t>
      </w:r>
      <w:r>
        <w:br/>
      </w:r>
      <w:r>
        <w:rPr>
          <w:rFonts w:ascii="Times New Roman"/>
          <w:b w:val="false"/>
          <w:i w:val="false"/>
          <w:color w:val="000000"/>
          <w:sz w:val="28"/>
        </w:rPr>
        <w:t xml:space="preserve">
№ 259 қаулысымен бекітілген  </w:t>
      </w:r>
    </w:p>
    <w:bookmarkEnd w:id="61"/>
    <w:p>
      <w:pPr>
        <w:spacing w:after="0"/>
        <w:ind w:left="0"/>
        <w:jc w:val="left"/>
      </w:pPr>
      <w:r>
        <w:rPr>
          <w:rFonts w:ascii="Times New Roman"/>
          <w:b/>
          <w:i w:val="false"/>
          <w:color w:val="000000"/>
        </w:rPr>
        <w:t xml:space="preserve"> "Жұмыссыз азаматтарға анықтамалар беру" мемлекеттік көрсетілетін қызмет регламенті</w:t>
      </w:r>
    </w:p>
    <w:bookmarkStart w:name="z82" w:id="62"/>
    <w:p>
      <w:pPr>
        <w:spacing w:after="0"/>
        <w:ind w:left="0"/>
        <w:jc w:val="left"/>
      </w:pPr>
      <w:r>
        <w:rPr>
          <w:rFonts w:ascii="Times New Roman"/>
          <w:b/>
          <w:i w:val="false"/>
          <w:color w:val="000000"/>
        </w:rPr>
        <w:t xml:space="preserve"> 
1. Жалпы ережелер</w:t>
      </w:r>
    </w:p>
    <w:bookmarkEnd w:id="62"/>
    <w:bookmarkStart w:name="z83" w:id="63"/>
    <w:p>
      <w:pPr>
        <w:spacing w:after="0"/>
        <w:ind w:left="0"/>
        <w:jc w:val="both"/>
      </w:pPr>
      <w:r>
        <w:rPr>
          <w:rFonts w:ascii="Times New Roman"/>
          <w:b w:val="false"/>
          <w:i w:val="false"/>
          <w:color w:val="000000"/>
          <w:sz w:val="28"/>
        </w:rPr>
        <w:t>      1. "Жұмыссыз азаматтарға анықтамалар беру" мемлекеттік көрсетілетін қызметін (бұдан әрі – мемлекеттік көрсетілетін қызмет) аудандардың, облыстық маңызы бар қалалардың жергілікті атқарушы органдары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қалалары мен аудандарының бөлімдері (бұдан әрі – ХҚО);</w:t>
      </w:r>
      <w:r>
        <w:br/>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көрсетілетін қызметтің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жұмыссыз ретінде тіркеу туралы анықтама (бұдан әрі – анықтама).</w:t>
      </w:r>
      <w:r>
        <w:br/>
      </w:r>
      <w:r>
        <w:rPr>
          <w:rFonts w:ascii="Times New Roman"/>
          <w:b w:val="false"/>
          <w:i w:val="false"/>
          <w:color w:val="000000"/>
          <w:sz w:val="28"/>
        </w:rPr>
        <w:t>
      Мемлекеттік көрсетілетін қызметтің нәтижесін ұсыну нысаны - электрондық және (немесе) қағаз түрінде.</w:t>
      </w:r>
    </w:p>
    <w:bookmarkEnd w:id="63"/>
    <w:bookmarkStart w:name="z85" w:id="6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64"/>
    <w:bookmarkStart w:name="z86" w:id="65"/>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Қазақстан Республикасы Үкіметінің 2014 жылғы 11 наурыздағы № 217 "Халықты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анықтамалар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(бұдан әрі – құжаттар), көрсетілетін қызметті алушының өтініш беруі, не көрсетілетін қызметті алушының электрондық цифрлық қолтаңбасымен (бұдан әрі – ЭЦҚ) куәландырылған электрондық құжат нысанындағы сұрау салу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құжаттарды қабылдайды, оларды тіркеуді жүзеге асырады,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10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белгілеу үшін береді, 1 минут ішінде.</w:t>
      </w:r>
      <w:r>
        <w:br/>
      </w:r>
      <w:r>
        <w:rPr>
          <w:rFonts w:ascii="Times New Roman"/>
          <w:b w:val="false"/>
          <w:i w:val="false"/>
          <w:color w:val="000000"/>
          <w:sz w:val="28"/>
        </w:rPr>
        <w:t>
      Рәсімнің нәтижесі – құжаттарды тіркеу;</w:t>
      </w:r>
      <w:r>
        <w:br/>
      </w:r>
      <w:r>
        <w:rPr>
          <w:rFonts w:ascii="Times New Roman"/>
          <w:b w:val="false"/>
          <w:i w:val="false"/>
          <w:color w:val="000000"/>
          <w:sz w:val="28"/>
        </w:rPr>
        <w:t>
      2) көрсетілетін қызметті берушінің басшысы жауапты орындаушыны белгілейді, 1 минут ішінде.</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ұсынылған құжаттарды қарайды, анықтаманың жобасын дайындайды, 5 минут ішінде.</w:t>
      </w:r>
      <w:r>
        <w:br/>
      </w:r>
      <w:r>
        <w:rPr>
          <w:rFonts w:ascii="Times New Roman"/>
          <w:b w:val="false"/>
          <w:i w:val="false"/>
          <w:color w:val="000000"/>
          <w:sz w:val="28"/>
        </w:rPr>
        <w:t>
      Рәсімнің нәтижесі – анықтаманың жобасы;</w:t>
      </w:r>
      <w:r>
        <w:br/>
      </w:r>
      <w:r>
        <w:rPr>
          <w:rFonts w:ascii="Times New Roman"/>
          <w:b w:val="false"/>
          <w:i w:val="false"/>
          <w:color w:val="000000"/>
          <w:sz w:val="28"/>
        </w:rPr>
        <w:t>
      4) көрсетілетін қызметті берушінің басшысы шешім қабылдайды және анықтаманың жобасына қол қояды, 3 минут ішінде.</w:t>
      </w:r>
      <w:r>
        <w:br/>
      </w:r>
      <w:r>
        <w:rPr>
          <w:rFonts w:ascii="Times New Roman"/>
          <w:b w:val="false"/>
          <w:i w:val="false"/>
          <w:color w:val="000000"/>
          <w:sz w:val="28"/>
        </w:rPr>
        <w:t>
      Рәсімнің нәтижесі – қол қойылған анықтама;</w:t>
      </w:r>
      <w:r>
        <w:br/>
      </w:r>
      <w:r>
        <w:rPr>
          <w:rFonts w:ascii="Times New Roman"/>
          <w:b w:val="false"/>
          <w:i w:val="false"/>
          <w:color w:val="000000"/>
          <w:sz w:val="28"/>
        </w:rPr>
        <w:t>
      5) көрсетілетін қызметті берушінің жауапты орындаушысы анықтаманы береді, 10 минуттан аспайды.</w:t>
      </w:r>
      <w:r>
        <w:br/>
      </w:r>
      <w:r>
        <w:rPr>
          <w:rFonts w:ascii="Times New Roman"/>
          <w:b w:val="false"/>
          <w:i w:val="false"/>
          <w:color w:val="000000"/>
          <w:sz w:val="28"/>
        </w:rPr>
        <w:t>
      Рәсімнің нәтижесі – берілген анықтама.</w:t>
      </w:r>
    </w:p>
    <w:bookmarkEnd w:id="65"/>
    <w:bookmarkStart w:name="z87" w:id="6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6"/>
    <w:bookmarkStart w:name="z88" w:id="6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10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белгілеу үшін беру жүзеге асырылады, 1 минут ішінде;</w:t>
      </w:r>
      <w:r>
        <w:br/>
      </w:r>
      <w:r>
        <w:rPr>
          <w:rFonts w:ascii="Times New Roman"/>
          <w:b w:val="false"/>
          <w:i w:val="false"/>
          <w:color w:val="000000"/>
          <w:sz w:val="28"/>
        </w:rPr>
        <w:t>
      2) көрсетілетін қызметті берушінің басшысы жауапты орындаушыны белгілейді, құжаттарды жауапты орындаушыға береді, 1 минут ішінде;</w:t>
      </w:r>
      <w:r>
        <w:br/>
      </w:r>
      <w:r>
        <w:rPr>
          <w:rFonts w:ascii="Times New Roman"/>
          <w:b w:val="false"/>
          <w:i w:val="false"/>
          <w:color w:val="000000"/>
          <w:sz w:val="28"/>
        </w:rPr>
        <w:t>
      3) көрсетілетін қызметті берушінің жауапты орындаушысы ұсынылған құжаттарды қарайды, көрсетілетін қызметті берушінің басшысына жіберілетін анықтаманың жобасын дайындайды, 5 минут ішінде;</w:t>
      </w:r>
      <w:r>
        <w:br/>
      </w:r>
      <w:r>
        <w:rPr>
          <w:rFonts w:ascii="Times New Roman"/>
          <w:b w:val="false"/>
          <w:i w:val="false"/>
          <w:color w:val="000000"/>
          <w:sz w:val="28"/>
        </w:rPr>
        <w:t>
      4) көрсетілетін қызметті берушінің басшысы шешім қабылдайды және көрсетілетін қызметті берушінің жауапты орындаушысына жіберілетін анықтаманың жобасына қол қояды, 3 минут ішінде;</w:t>
      </w:r>
      <w:r>
        <w:br/>
      </w:r>
      <w:r>
        <w:rPr>
          <w:rFonts w:ascii="Times New Roman"/>
          <w:b w:val="false"/>
          <w:i w:val="false"/>
          <w:color w:val="000000"/>
          <w:sz w:val="28"/>
        </w:rPr>
        <w:t>
      5) көрсетілетін қызметті берушінің жауапты орындаушысы анықтаманы береді, 10 минуттан аспайды.</w:t>
      </w:r>
      <w:r>
        <w:br/>
      </w:r>
      <w:r>
        <w:rPr>
          <w:rFonts w:ascii="Times New Roman"/>
          <w:b w:val="false"/>
          <w:i w:val="false"/>
          <w:color w:val="000000"/>
          <w:sz w:val="28"/>
        </w:rPr>
        <w:t>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7"/>
    <w:bookmarkStart w:name="z89" w:id="68"/>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68"/>
    <w:bookmarkStart w:name="z90" w:id="69"/>
    <w:p>
      <w:pPr>
        <w:spacing w:after="0"/>
        <w:ind w:left="0"/>
        <w:jc w:val="both"/>
      </w:pPr>
      <w:r>
        <w:rPr>
          <w:rFonts w:ascii="Times New Roman"/>
          <w:b w:val="false"/>
          <w:i w:val="false"/>
          <w:color w:val="000000"/>
          <w:sz w:val="28"/>
        </w:rPr>
        <w:t>      8. ХҚО-ға жүгіну тәртібін сипаттау, көрсетілетін қызметті алушының сұрау салуын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ХҚО-ға жүгінеді;</w:t>
      </w:r>
      <w:r>
        <w:br/>
      </w:r>
      <w:r>
        <w:rPr>
          <w:rFonts w:ascii="Times New Roman"/>
          <w:b w:val="false"/>
          <w:i w:val="false"/>
          <w:color w:val="000000"/>
          <w:sz w:val="28"/>
        </w:rPr>
        <w:t>
      2) ХҚО қызметкері өтініштердің толтырылуының дұрыстығын және ұсынылған құжаттар топтамасының толықтығын тексереді, 5 минуттан аспайды;</w:t>
      </w:r>
      <w:r>
        <w:br/>
      </w:r>
      <w:r>
        <w:rPr>
          <w:rFonts w:ascii="Times New Roman"/>
          <w:b w:val="false"/>
          <w:i w:val="false"/>
          <w:color w:val="000000"/>
          <w:sz w:val="28"/>
        </w:rPr>
        <w:t>
      Көрсетілетін қызметті алушы құжаттардың толық топтамасын ұсынбаған жағдайда, ХҚО қызметкері құжаттарды қабылдаудан бас тарту туралы қолхат береді.</w:t>
      </w:r>
      <w:r>
        <w:br/>
      </w:r>
      <w:r>
        <w:rPr>
          <w:rFonts w:ascii="Times New Roman"/>
          <w:b w:val="false"/>
          <w:i w:val="false"/>
          <w:color w:val="000000"/>
          <w:sz w:val="28"/>
        </w:rPr>
        <w:t>
      3) ХҚО қызметкері өтінішті "Халыққа қызмет көрсету орталықтарына арналған интеграцияланған ақпараттық жүйе" ақпараттық жүйесінде тіркейді және көрсетілетін қызметті алушыға тіркелген күні және мемлекеттік қызметті алатын күні, құжаттарды қабылдаған адамның тегі мен аты-жөні көрсетілген қолхатты береді, 5 минуттан аспайды.</w:t>
      </w:r>
      <w:r>
        <w:br/>
      </w:r>
      <w:r>
        <w:rPr>
          <w:rFonts w:ascii="Times New Roman"/>
          <w:b w:val="false"/>
          <w:i w:val="false"/>
          <w:color w:val="000000"/>
          <w:sz w:val="28"/>
        </w:rPr>
        <w:t>
      4) ХҚО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минуттан аспайды;</w:t>
      </w:r>
      <w:r>
        <w:br/>
      </w:r>
      <w:r>
        <w:rPr>
          <w:rFonts w:ascii="Times New Roman"/>
          <w:b w:val="false"/>
          <w:i w:val="false"/>
          <w:color w:val="000000"/>
          <w:sz w:val="28"/>
        </w:rPr>
        <w:t>
      5) ХҚО қызметкері құжаттарды дайындайды және оларды көрсетілетін қызметті берушіге курьерлік немесе осыған уәкілетті өзге де байланыс арқылы жібереді, 5 минуттан аспайды;</w:t>
      </w:r>
      <w:r>
        <w:br/>
      </w:r>
      <w:r>
        <w:rPr>
          <w:rFonts w:ascii="Times New Roman"/>
          <w:b w:val="false"/>
          <w:i w:val="false"/>
          <w:color w:val="000000"/>
          <w:sz w:val="28"/>
        </w:rPr>
        <w:t>
      6) көрсетілетін қызметті беруші құжаттарды қарайды және анықтаманы жібереді, 7 минут;</w:t>
      </w:r>
      <w:r>
        <w:br/>
      </w:r>
      <w:r>
        <w:rPr>
          <w:rFonts w:ascii="Times New Roman"/>
          <w:b w:val="false"/>
          <w:i w:val="false"/>
          <w:color w:val="000000"/>
          <w:sz w:val="28"/>
        </w:rPr>
        <w:t>
      7) ХҚО қызметкері тиісті құжаттарды алу туралы қолхатта көрсетілген мерзімде анықтаманы береді, 15 минуттан аспайды.</w:t>
      </w:r>
      <w:r>
        <w:br/>
      </w:r>
      <w:r>
        <w:rPr>
          <w:rFonts w:ascii="Times New Roman"/>
          <w:b w:val="false"/>
          <w:i w:val="false"/>
          <w:color w:val="000000"/>
          <w:sz w:val="28"/>
        </w:rPr>
        <w:t>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Жүгіну тәртібін және портал арқылы мемлекеттік қызмет көрсету кезінде көрсетілетін қызмет беруші мен көрсетілетін қызмет алушы рәсімдерінің (іс-қимылдарының) реттілігін сипаттау:</w:t>
      </w:r>
      <w:r>
        <w:br/>
      </w:r>
      <w:r>
        <w:rPr>
          <w:rFonts w:ascii="Times New Roman"/>
          <w:b w:val="false"/>
          <w:i w:val="false"/>
          <w:color w:val="000000"/>
          <w:sz w:val="28"/>
        </w:rPr>
        <w:t>
      1) көрсетілетін қызметті алушы порталда жеке сәйкестендіру нөмірі, ЭЦҚ арқылы тіркеуді, авторизацияны жүзеге асырады;</w:t>
      </w:r>
      <w:r>
        <w:br/>
      </w:r>
      <w:r>
        <w:rPr>
          <w:rFonts w:ascii="Times New Roman"/>
          <w:b w:val="false"/>
          <w:i w:val="false"/>
          <w:color w:val="000000"/>
          <w:sz w:val="28"/>
        </w:rPr>
        <w:t>
      2) көрсетілетін қызметті алушының мемлекеттік электрондық көрсетілетін қызметті таңдауы, электрондық сұрау салудың жолдарын толтыруы және құжаттарды бекітуі;</w:t>
      </w:r>
      <w:r>
        <w:br/>
      </w:r>
      <w:r>
        <w:rPr>
          <w:rFonts w:ascii="Times New Roman"/>
          <w:b w:val="false"/>
          <w:i w:val="false"/>
          <w:color w:val="000000"/>
          <w:sz w:val="28"/>
        </w:rPr>
        <w:t>
      3) мемлекеттік электрондық көрсетілетін қызметті көрсету үшін электрондық сұрау салуды көрсетілетін қызметті алушының ЭЦҚ-сы арқылы куәландыру;</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қызметті алушымен электрондық сұрау салудың мәртебесі және портал арқылы көрсетілетін қызметті алушының "жеке кабинетінде" мемлекеттік көрсетілетін қызметті көрсету мерзімі туралы хабарламаны алу;</w:t>
      </w:r>
      <w:r>
        <w:br/>
      </w:r>
      <w:r>
        <w:rPr>
          <w:rFonts w:ascii="Times New Roman"/>
          <w:b w:val="false"/>
          <w:i w:val="false"/>
          <w:color w:val="000000"/>
          <w:sz w:val="28"/>
        </w:rPr>
        <w:t>
      6) көрсетілетін қызметті берушінің ЭЦҚ қойылған электрондық құжат нысанындағы мемлекеттік көрсетілетін қызметтің нәтижесін көрсетілетін қызметті алушының "жеке кабинетіне" жіберуі;</w:t>
      </w:r>
      <w:r>
        <w:br/>
      </w:r>
      <w:r>
        <w:rPr>
          <w:rFonts w:ascii="Times New Roman"/>
          <w:b w:val="false"/>
          <w:i w:val="false"/>
          <w:color w:val="000000"/>
          <w:sz w:val="28"/>
        </w:rPr>
        <w:t>
      7) көрсетілетін қызметті алушымен портал арқылы көрсетілетін қызметті алушының "жеке кабинетінде" мемлекеттік көрсетілетін қызметтің нәтижесін алу.</w:t>
      </w:r>
      <w:r>
        <w:br/>
      </w:r>
      <w:r>
        <w:rPr>
          <w:rFonts w:ascii="Times New Roman"/>
          <w:b w:val="false"/>
          <w:i w:val="false"/>
          <w:color w:val="000000"/>
          <w:sz w:val="28"/>
        </w:rPr>
        <w:t>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көрсетудің бизнес-процестерінің анықтамалығы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69"/>
    <w:bookmarkStart w:name="z91" w:id="70"/>
    <w:p>
      <w:pPr>
        <w:spacing w:after="0"/>
        <w:ind w:left="0"/>
        <w:jc w:val="both"/>
      </w:pPr>
      <w:r>
        <w:rPr>
          <w:rFonts w:ascii="Times New Roman"/>
          <w:b w:val="false"/>
          <w:i w:val="false"/>
          <w:color w:val="000000"/>
          <w:sz w:val="28"/>
        </w:rPr>
        <w:t xml:space="preserve">
"Жұмыссыз азаматтарға анықтамалар беру"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1-қосымшасы  </w:t>
      </w:r>
    </w:p>
    <w:bookmarkEnd w:id="7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w:t>
      </w:r>
    </w:p>
    <w:p>
      <w:pPr>
        <w:spacing w:after="0"/>
        <w:ind w:left="0"/>
        <w:jc w:val="both"/>
      </w:pPr>
      <w:r>
        <w:drawing>
          <wp:inline distT="0" distB="0" distL="0" distR="0">
            <wp:extent cx="76200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20000" cy="3352800"/>
                    </a:xfrm>
                    <a:prstGeom prst="rect">
                      <a:avLst/>
                    </a:prstGeom>
                  </pic:spPr>
                </pic:pic>
              </a:graphicData>
            </a:graphic>
          </wp:inline>
        </w:drawing>
      </w:r>
    </w:p>
    <w:bookmarkStart w:name="z92" w:id="71"/>
    <w:p>
      <w:pPr>
        <w:spacing w:after="0"/>
        <w:ind w:left="0"/>
        <w:jc w:val="both"/>
      </w:pPr>
      <w:r>
        <w:rPr>
          <w:rFonts w:ascii="Times New Roman"/>
          <w:b w:val="false"/>
          <w:i w:val="false"/>
          <w:color w:val="000000"/>
          <w:sz w:val="28"/>
        </w:rPr>
        <w:t xml:space="preserve">
"Жұмыссыз азаматтарға анықтамалар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71"/>
    <w:p>
      <w:pPr>
        <w:spacing w:after="0"/>
        <w:ind w:left="0"/>
        <w:jc w:val="left"/>
      </w:pPr>
      <w:r>
        <w:rPr>
          <w:rFonts w:ascii="Times New Roman"/>
          <w:b/>
          <w:i w:val="false"/>
          <w:color w:val="000000"/>
        </w:rPr>
        <w:t xml:space="preserve"> Ақпараттық жүйелердің функционалдық өзара іс-қимыл диаграммасы</w:t>
      </w:r>
    </w:p>
    <w:p>
      <w:pPr>
        <w:spacing w:after="0"/>
        <w:ind w:left="0"/>
        <w:jc w:val="both"/>
      </w:pPr>
      <w:r>
        <w:drawing>
          <wp:inline distT="0" distB="0" distL="0" distR="0">
            <wp:extent cx="76200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620000" cy="34544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76200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620000" cy="4889500"/>
                    </a:xfrm>
                    <a:prstGeom prst="rect">
                      <a:avLst/>
                    </a:prstGeom>
                  </pic:spPr>
                </pic:pic>
              </a:graphicData>
            </a:graphic>
          </wp:inline>
        </w:drawing>
      </w:r>
    </w:p>
    <w:bookmarkStart w:name="z93" w:id="72"/>
    <w:p>
      <w:pPr>
        <w:spacing w:after="0"/>
        <w:ind w:left="0"/>
        <w:jc w:val="both"/>
      </w:pPr>
      <w:r>
        <w:rPr>
          <w:rFonts w:ascii="Times New Roman"/>
          <w:b w:val="false"/>
          <w:i w:val="false"/>
          <w:color w:val="000000"/>
          <w:sz w:val="28"/>
        </w:rPr>
        <w:t xml:space="preserve">
"Жұмыссыз азаматтарға анықтамалар беру"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3-қосымшасы  </w:t>
      </w:r>
    </w:p>
    <w:bookmarkEnd w:id="72"/>
    <w:p>
      <w:pPr>
        <w:spacing w:after="0"/>
        <w:ind w:left="0"/>
        <w:jc w:val="left"/>
      </w:pPr>
      <w:r>
        <w:rPr>
          <w:rFonts w:ascii="Times New Roman"/>
          <w:b/>
          <w:i w:val="false"/>
          <w:color w:val="000000"/>
        </w:rPr>
        <w:t xml:space="preserve"> Ақпараттық жүйелердің функционалдық өзара іс-қимыл диаграммасы</w:t>
      </w:r>
    </w:p>
    <w:p>
      <w:pPr>
        <w:spacing w:after="0"/>
        <w:ind w:left="0"/>
        <w:jc w:val="both"/>
      </w:pPr>
      <w:r>
        <w:drawing>
          <wp:inline distT="0" distB="0" distL="0" distR="0">
            <wp:extent cx="76200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620000" cy="34163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76200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620000" cy="6286500"/>
                    </a:xfrm>
                    <a:prstGeom prst="rect">
                      <a:avLst/>
                    </a:prstGeom>
                  </pic:spPr>
                </pic:pic>
              </a:graphicData>
            </a:graphic>
          </wp:inline>
        </w:drawing>
      </w:r>
    </w:p>
    <w:bookmarkStart w:name="z94" w:id="73"/>
    <w:p>
      <w:pPr>
        <w:spacing w:after="0"/>
        <w:ind w:left="0"/>
        <w:jc w:val="both"/>
      </w:pPr>
      <w:r>
        <w:rPr>
          <w:rFonts w:ascii="Times New Roman"/>
          <w:b w:val="false"/>
          <w:i w:val="false"/>
          <w:color w:val="000000"/>
          <w:sz w:val="28"/>
        </w:rPr>
        <w:t xml:space="preserve">
"Жұмыссыз азаматтарға анықтамалар беру"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4-қосымшасы  </w:t>
      </w:r>
    </w:p>
    <w:bookmarkEnd w:id="73"/>
    <w:p>
      <w:pPr>
        <w:spacing w:after="0"/>
        <w:ind w:left="0"/>
        <w:jc w:val="left"/>
      </w:pPr>
      <w:r>
        <w:rPr>
          <w:rFonts w:ascii="Times New Roman"/>
          <w:b/>
          <w:i w:val="false"/>
          <w:color w:val="000000"/>
        </w:rPr>
        <w:t xml:space="preserve"> "Жұмыссыз азаматтарға анықтамалар беру" мемлекеттік қызмет көрсетудің бизнес-процестерінің анықтамалығы</w:t>
      </w:r>
    </w:p>
    <w:p>
      <w:pPr>
        <w:spacing w:after="0"/>
        <w:ind w:left="0"/>
        <w:jc w:val="both"/>
      </w:pPr>
      <w:r>
        <w:drawing>
          <wp:inline distT="0" distB="0" distL="0" distR="0">
            <wp:extent cx="76200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620000" cy="3365500"/>
                    </a:xfrm>
                    <a:prstGeom prst="rect">
                      <a:avLst/>
                    </a:prstGeom>
                  </pic:spPr>
                </pic:pic>
              </a:graphicData>
            </a:graphic>
          </wp:inline>
        </w:drawing>
      </w:r>
      <w:r>
        <w:drawing>
          <wp:inline distT="0" distB="0" distL="0" distR="0">
            <wp:extent cx="76200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620000" cy="4292600"/>
                    </a:xfrm>
                    <a:prstGeom prst="rect">
                      <a:avLst/>
                    </a:prstGeom>
                  </pic:spPr>
                </pic:pic>
              </a:graphicData>
            </a:graphic>
          </wp:inline>
        </w:drawing>
      </w:r>
    </w:p>
    <w:bookmarkStart w:name="z95" w:id="74"/>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9 маусымдағы    </w:t>
      </w:r>
      <w:r>
        <w:br/>
      </w:r>
      <w:r>
        <w:rPr>
          <w:rFonts w:ascii="Times New Roman"/>
          <w:b w:val="false"/>
          <w:i w:val="false"/>
          <w:color w:val="000000"/>
          <w:sz w:val="28"/>
        </w:rPr>
        <w:t xml:space="preserve">
№ 259 қаулысымен бекітілген  </w:t>
      </w:r>
    </w:p>
    <w:bookmarkEnd w:id="74"/>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p>
    <w:bookmarkStart w:name="z96" w:id="75"/>
    <w:p>
      <w:pPr>
        <w:spacing w:after="0"/>
        <w:ind w:left="0"/>
        <w:jc w:val="left"/>
      </w:pPr>
      <w:r>
        <w:rPr>
          <w:rFonts w:ascii="Times New Roman"/>
          <w:b/>
          <w:i w:val="false"/>
          <w:color w:val="000000"/>
        </w:rPr>
        <w:t xml:space="preserve"> 
1. Жалпы ережелер</w:t>
      </w:r>
    </w:p>
    <w:bookmarkEnd w:id="75"/>
    <w:bookmarkStart w:name="z97" w:id="76"/>
    <w:p>
      <w:pPr>
        <w:spacing w:after="0"/>
        <w:ind w:left="0"/>
        <w:jc w:val="both"/>
      </w:pPr>
      <w:r>
        <w:rPr>
          <w:rFonts w:ascii="Times New Roman"/>
          <w:b w:val="false"/>
          <w:i w:val="false"/>
          <w:color w:val="000000"/>
          <w:sz w:val="28"/>
        </w:rPr>
        <w:t>      1. "Он сегіз жасқа дейінгі балаларға мемлекеттік жәрдемақы тағайындау" мемлекеттік көрсетілетін қызметін (бұдан әрі – мемлекеттік көрсетілетін қызмет) аудандардың, облыстық маңызы бар қалалардың жергілікті атқарушы органдары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қалалары мен аудандарының бөлімдері (бұдан әрі – ХҚО);</w:t>
      </w:r>
      <w:r>
        <w:br/>
      </w:r>
      <w:r>
        <w:rPr>
          <w:rFonts w:ascii="Times New Roman"/>
          <w:b w:val="false"/>
          <w:i w:val="false"/>
          <w:color w:val="000000"/>
          <w:sz w:val="28"/>
        </w:rPr>
        <w:t>
      3) кент, ауыл, ауылдық округ әкімі (бұдан әрі – әкім) арқылы жүзеге асырылады.</w:t>
      </w:r>
      <w:r>
        <w:br/>
      </w:r>
      <w:r>
        <w:rPr>
          <w:rFonts w:ascii="Times New Roman"/>
          <w:b w:val="false"/>
          <w:i w:val="false"/>
          <w:color w:val="000000"/>
          <w:sz w:val="28"/>
        </w:rPr>
        <w:t>
      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тағайындау туралы хабарлама не Қазақстан Республикасы Үкіметінің 2014 жылғы 11 наурыздағы № 217 "Халықты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"Он сегіз жасқа дейінгі балаларға мемлекеттік жәрдемақы тағайындау"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көрсетілетін қызметтен бас тарту туралы дәлелді жауап.</w:t>
      </w:r>
      <w:r>
        <w:br/>
      </w:r>
      <w:r>
        <w:rPr>
          <w:rFonts w:ascii="Times New Roman"/>
          <w:b w:val="false"/>
          <w:i w:val="false"/>
          <w:color w:val="000000"/>
          <w:sz w:val="28"/>
        </w:rPr>
        <w:t>
      Мемлекеттік көрсетілетін қызметтің нәтижесін ұсыну нысаны: қағаз түрінде.</w:t>
      </w:r>
    </w:p>
    <w:bookmarkEnd w:id="76"/>
    <w:bookmarkStart w:name="z99" w:id="7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77"/>
    <w:bookmarkStart w:name="z100" w:id="78"/>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(бұдан әрі – құжаттар), көрсетілетін қызметті алушының өтініш беруі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құжаттарды қабылдайды, оларды тіркеуді жүзеге асырады,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тіркелген күні және мемлекеттік қызметті алатын күні, құжаттарды қабылдаған адамның тегі мен аты-жөні көрсетілген өтініштің үзбелі талонын береді,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белгілеу үшін береді, 2 сағат ішінде.</w:t>
      </w:r>
      <w:r>
        <w:br/>
      </w:r>
      <w:r>
        <w:rPr>
          <w:rFonts w:ascii="Times New Roman"/>
          <w:b w:val="false"/>
          <w:i w:val="false"/>
          <w:color w:val="000000"/>
          <w:sz w:val="28"/>
        </w:rPr>
        <w:t>
      Рәсімнің нәтижесі – тіркелген күні және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2) көрсетілетін қызметті берушінің басшысы жауапты орындаушыны белгілейді, 2 сағат ішінде.</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көрсетілетін қызмет нәтижесінің жобасын дайындайды, 6 жұмыс күні ішінде.</w:t>
      </w:r>
      <w:r>
        <w:br/>
      </w:r>
      <w:r>
        <w:rPr>
          <w:rFonts w:ascii="Times New Roman"/>
          <w:b w:val="false"/>
          <w:i w:val="false"/>
          <w:color w:val="000000"/>
          <w:sz w:val="28"/>
        </w:rPr>
        <w:t>
      Рәсімнің нәтижесі – мемлекеттік көрсетілетін қызмет нәтижесінің жобасы;</w:t>
      </w:r>
      <w:r>
        <w:br/>
      </w:r>
      <w:r>
        <w:rPr>
          <w:rFonts w:ascii="Times New Roman"/>
          <w:b w:val="false"/>
          <w:i w:val="false"/>
          <w:color w:val="000000"/>
          <w:sz w:val="28"/>
        </w:rPr>
        <w:t>
      4) көрсетілетін қызметті берушінің басшысы шешім қабылдайды және мемлекеттік көрсетілетін қызмет нәтижесінің жобасына қол қояды, 2 сағат ішінде.</w:t>
      </w:r>
      <w:r>
        <w:br/>
      </w:r>
      <w:r>
        <w:rPr>
          <w:rFonts w:ascii="Times New Roman"/>
          <w:b w:val="false"/>
          <w:i w:val="false"/>
          <w:color w:val="000000"/>
          <w:sz w:val="28"/>
        </w:rPr>
        <w:t>
      Рәсімнің нәтижесі – қол қойылған мемлекеттік көрсетілетін қызметтің нәтижесі;</w:t>
      </w:r>
      <w:r>
        <w:br/>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береді, 30 минуттан аспайды.</w:t>
      </w:r>
      <w:r>
        <w:br/>
      </w:r>
      <w:r>
        <w:rPr>
          <w:rFonts w:ascii="Times New Roman"/>
          <w:b w:val="false"/>
          <w:i w:val="false"/>
          <w:color w:val="000000"/>
          <w:sz w:val="28"/>
        </w:rPr>
        <w:t>
      Рәсімнің нәтижесі – берілген мемлекеттік көрсетілетін қызметтің нәтижесі.</w:t>
      </w:r>
    </w:p>
    <w:bookmarkEnd w:id="78"/>
    <w:bookmarkStart w:name="z101" w:id="7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9"/>
    <w:bookmarkStart w:name="z102" w:id="8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белгілеу үшін беру жүзеге асырылады, 2 сағат ішінде;</w:t>
      </w:r>
      <w:r>
        <w:br/>
      </w:r>
      <w:r>
        <w:rPr>
          <w:rFonts w:ascii="Times New Roman"/>
          <w:b w:val="false"/>
          <w:i w:val="false"/>
          <w:color w:val="000000"/>
          <w:sz w:val="28"/>
        </w:rPr>
        <w:t>
      2) көрсетілетін қызметті берушінің басшысы жауапты орындаушыны белгілейді, құжаттарды жауапты орындаушыға береді, 2 сағат ішінде;</w:t>
      </w:r>
      <w:r>
        <w:br/>
      </w:r>
      <w:r>
        <w:rPr>
          <w:rFonts w:ascii="Times New Roman"/>
          <w:b w:val="false"/>
          <w:i w:val="false"/>
          <w:color w:val="000000"/>
          <w:sz w:val="28"/>
        </w:rPr>
        <w:t>
      3) көрсетілетін қызметті берушінің жауапты орындаушысы ұсынылған құжаттарды қарайды, көрсетілетін қызметті берушінің басшысына шешім қабылдау үшін жіберілетін мемлекеттік көрсетілетін қызмет нәтижесінің жобасын дайындайды, 6 жұмыс күні ішінде;</w:t>
      </w:r>
      <w:r>
        <w:br/>
      </w:r>
      <w:r>
        <w:rPr>
          <w:rFonts w:ascii="Times New Roman"/>
          <w:b w:val="false"/>
          <w:i w:val="false"/>
          <w:color w:val="000000"/>
          <w:sz w:val="28"/>
        </w:rPr>
        <w:t>
      4) көрсетілетін қызметті берушінің басшысы шешім қабылдайды және көрсетілетін қызметті берушінің жауапты орындаушысына жіберілетін мемлекеттік көрсетілетін қызмет нәтижесінің жобасына қол қояды, 2 сағат ішінде;</w:t>
      </w:r>
      <w:r>
        <w:br/>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береді, 30 минуттан аспайды.</w:t>
      </w:r>
      <w:r>
        <w:br/>
      </w:r>
      <w:r>
        <w:rPr>
          <w:rFonts w:ascii="Times New Roman"/>
          <w:b w:val="false"/>
          <w:i w:val="false"/>
          <w:color w:val="000000"/>
          <w:sz w:val="28"/>
        </w:rPr>
        <w:t>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0"/>
    <w:bookmarkStart w:name="z103" w:id="81"/>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1"/>
    <w:bookmarkStart w:name="z104" w:id="82"/>
    <w:p>
      <w:pPr>
        <w:spacing w:after="0"/>
        <w:ind w:left="0"/>
        <w:jc w:val="both"/>
      </w:pPr>
      <w:r>
        <w:rPr>
          <w:rFonts w:ascii="Times New Roman"/>
          <w:b w:val="false"/>
          <w:i w:val="false"/>
          <w:color w:val="000000"/>
          <w:sz w:val="28"/>
        </w:rPr>
        <w:t>      8. ХҚО-ға жүгіну тәртібін сипаттау, көрсетілетін қызметті алушының сұрау салуын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ХҚО-ға жүгінеді;</w:t>
      </w:r>
      <w:r>
        <w:br/>
      </w:r>
      <w:r>
        <w:rPr>
          <w:rFonts w:ascii="Times New Roman"/>
          <w:b w:val="false"/>
          <w:i w:val="false"/>
          <w:color w:val="000000"/>
          <w:sz w:val="28"/>
        </w:rPr>
        <w:t>
      2) ХҚО қызметкері өтініштердің толтырылуының дұрыстығын және ұсынылған құжаттар топтамасының толықтығын тексереді, 10 минуттан аспайды.</w:t>
      </w:r>
      <w:r>
        <w:br/>
      </w:r>
      <w:r>
        <w:rPr>
          <w:rFonts w:ascii="Times New Roman"/>
          <w:b w:val="false"/>
          <w:i w:val="false"/>
          <w:color w:val="000000"/>
          <w:sz w:val="28"/>
        </w:rPr>
        <w:t>
      Көрсетілетін қызметті алушы құжаттар топтамасын толық ұсынбаған жағдайда, ХҚО қызметкері құжаттарды қабылдаудан бас тарту туралы қолхат береді.</w:t>
      </w:r>
      <w:r>
        <w:br/>
      </w:r>
      <w:r>
        <w:rPr>
          <w:rFonts w:ascii="Times New Roman"/>
          <w:b w:val="false"/>
          <w:i w:val="false"/>
          <w:color w:val="000000"/>
          <w:sz w:val="28"/>
        </w:rPr>
        <w:t>
      3) ХҚО қызметкері өтінішті "Халыққа қызмет көрсету орталықтарына арналған интеграцияланған ақпараттық жүйе" ақпараттық жүйесінде тіркейді және көрсетілетін қызметті алушыға қолхат береді, 10 минуттан аспайды.</w:t>
      </w:r>
      <w:r>
        <w:br/>
      </w:r>
      <w:r>
        <w:rPr>
          <w:rFonts w:ascii="Times New Roman"/>
          <w:b w:val="false"/>
          <w:i w:val="false"/>
          <w:color w:val="000000"/>
          <w:sz w:val="28"/>
        </w:rPr>
        <w:t>
      Қолхат:</w:t>
      </w:r>
      <w:r>
        <w:br/>
      </w:r>
      <w:r>
        <w:rPr>
          <w:rFonts w:ascii="Times New Roman"/>
          <w:b w:val="false"/>
          <w:i w:val="false"/>
          <w:color w:val="000000"/>
          <w:sz w:val="28"/>
        </w:rPr>
        <w:t>
      өтініштің нөмірі мен қабылданған күні көрсетілген өтініш;</w:t>
      </w:r>
      <w:r>
        <w:br/>
      </w:r>
      <w:r>
        <w:rPr>
          <w:rFonts w:ascii="Times New Roman"/>
          <w:b w:val="false"/>
          <w:i w:val="false"/>
          <w:color w:val="000000"/>
          <w:sz w:val="28"/>
        </w:rPr>
        <w:t>
      сұрау салынған мемлекеттік көрсетілетін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берілетін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 отырып, беріледі;</w:t>
      </w:r>
      <w:r>
        <w:br/>
      </w:r>
      <w:r>
        <w:rPr>
          <w:rFonts w:ascii="Times New Roman"/>
          <w:b w:val="false"/>
          <w:i w:val="false"/>
          <w:color w:val="000000"/>
          <w:sz w:val="28"/>
        </w:rPr>
        <w:t>
      4) ХҚО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келісімін алады, 10 минуттан аспайды;</w:t>
      </w:r>
      <w:r>
        <w:br/>
      </w:r>
      <w:r>
        <w:rPr>
          <w:rFonts w:ascii="Times New Roman"/>
          <w:b w:val="false"/>
          <w:i w:val="false"/>
          <w:color w:val="000000"/>
          <w:sz w:val="28"/>
        </w:rPr>
        <w:t>
      5) ХҚО қызметкері құжаттарды дайындайды және оларды көрсетілетін қызметті берушіге курьерлік немесе осыған уәкілетті өзге де байланыс арқылы жібереді, 1 жұмыс күні ішінде;</w:t>
      </w:r>
      <w:r>
        <w:br/>
      </w:r>
      <w:r>
        <w:rPr>
          <w:rFonts w:ascii="Times New Roman"/>
          <w:b w:val="false"/>
          <w:i w:val="false"/>
          <w:color w:val="000000"/>
          <w:sz w:val="28"/>
        </w:rPr>
        <w:t>
      6) көрсетілетін қызметті беруші құжаттарды қарайды және мемлекеттік көрсетілетін қызмет нәтижесін жібереді, 5 жұмыс күні ішінде;</w:t>
      </w:r>
      <w:r>
        <w:br/>
      </w:r>
      <w:r>
        <w:rPr>
          <w:rFonts w:ascii="Times New Roman"/>
          <w:b w:val="false"/>
          <w:i w:val="false"/>
          <w:color w:val="000000"/>
          <w:sz w:val="28"/>
        </w:rPr>
        <w:t>
      7) ХҚО қызметкері тиісті құжаттарды алу туралы қолхатта көрсетілген мерзімде көрсетілетін қызметті алушыға мемлекеттік көрсетілетін қызметтің нәтижесін береді, 30 минуттан аспайды.</w:t>
      </w:r>
      <w:r>
        <w:br/>
      </w:r>
      <w:r>
        <w:rPr>
          <w:rFonts w:ascii="Times New Roman"/>
          <w:b w:val="false"/>
          <w:i w:val="false"/>
          <w:color w:val="000000"/>
          <w:sz w:val="28"/>
        </w:rPr>
        <w:t>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Әкімге жүгіну тәртібін сипаттау:</w:t>
      </w:r>
      <w:r>
        <w:br/>
      </w:r>
      <w:r>
        <w:rPr>
          <w:rFonts w:ascii="Times New Roman"/>
          <w:b w:val="false"/>
          <w:i w:val="false"/>
          <w:color w:val="000000"/>
          <w:sz w:val="28"/>
        </w:rPr>
        <w:t>
      1) әкімнің қызметкері құжаттарды қабылдауды және тіркеуді жүзеге асырады,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тіркелген күні және мемлекеттік қызметті алатын күні, құжаттарды қабылдаған адамның тегі мен аты-жөні көрсетілген өтініштің үзбелі талонын береді, 30 минуттан аспайды.</w:t>
      </w:r>
      <w:r>
        <w:br/>
      </w:r>
      <w:r>
        <w:rPr>
          <w:rFonts w:ascii="Times New Roman"/>
          <w:b w:val="false"/>
          <w:i w:val="false"/>
          <w:color w:val="000000"/>
          <w:sz w:val="28"/>
        </w:rPr>
        <w:t>
      Құжаттарды әкімге жауапты орындаушыны белгілеу үшін береді, 2 сағат ішінде;</w:t>
      </w:r>
      <w:r>
        <w:br/>
      </w:r>
      <w:r>
        <w:rPr>
          <w:rFonts w:ascii="Times New Roman"/>
          <w:b w:val="false"/>
          <w:i w:val="false"/>
          <w:color w:val="000000"/>
          <w:sz w:val="28"/>
        </w:rPr>
        <w:t>
      2) әкім жауапты орындаушыны белгілейді, 1 жұмыс күні ішінде;</w:t>
      </w:r>
      <w:r>
        <w:br/>
      </w:r>
      <w:r>
        <w:rPr>
          <w:rFonts w:ascii="Times New Roman"/>
          <w:b w:val="false"/>
          <w:i w:val="false"/>
          <w:color w:val="000000"/>
          <w:sz w:val="28"/>
        </w:rPr>
        <w:t>
      3) әкімнің жауапты орындаушысы құжаттарды дайындайды және оларды көрсетілетін қызметті берушіге жібереді, 1 жұмыс күні ішінде;</w:t>
      </w:r>
      <w:r>
        <w:br/>
      </w:r>
      <w:r>
        <w:rPr>
          <w:rFonts w:ascii="Times New Roman"/>
          <w:b w:val="false"/>
          <w:i w:val="false"/>
          <w:color w:val="000000"/>
          <w:sz w:val="28"/>
        </w:rPr>
        <w:t>
      4) көрсетілетін қызметті беруші құжаттарды қарайды және мемлекеттік көрсетілетін қызметтің нәтижесін жібереді, 7 жұмыс күні ішінде;</w:t>
      </w:r>
      <w:r>
        <w:br/>
      </w:r>
      <w:r>
        <w:rPr>
          <w:rFonts w:ascii="Times New Roman"/>
          <w:b w:val="false"/>
          <w:i w:val="false"/>
          <w:color w:val="000000"/>
          <w:sz w:val="28"/>
        </w:rPr>
        <w:t>
      5) әкімнің жауапты орындаушысы көрсетілетін қызметті алушыға мемлекеттік көрсетілетін қызметтің нәтижесін береді, 30 минуттан аспайды.</w:t>
      </w:r>
      <w:r>
        <w:br/>
      </w:r>
      <w:r>
        <w:rPr>
          <w:rFonts w:ascii="Times New Roman"/>
          <w:b w:val="false"/>
          <w:i w:val="false"/>
          <w:color w:val="000000"/>
          <w:sz w:val="28"/>
        </w:rPr>
        <w:t>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82"/>
    <w:bookmarkStart w:name="z105" w:id="83"/>
    <w:p>
      <w:pPr>
        <w:spacing w:after="0"/>
        <w:ind w:left="0"/>
        <w:jc w:val="both"/>
      </w:pPr>
      <w:r>
        <w:rPr>
          <w:rFonts w:ascii="Times New Roman"/>
          <w:b w:val="false"/>
          <w:i w:val="false"/>
          <w:color w:val="000000"/>
          <w:sz w:val="28"/>
        </w:rPr>
        <w:t xml:space="preserve">
"Он сегіз жасқа дейінгі балаларға  </w:t>
      </w:r>
      <w:r>
        <w:br/>
      </w:r>
      <w:r>
        <w:rPr>
          <w:rFonts w:ascii="Times New Roman"/>
          <w:b w:val="false"/>
          <w:i w:val="false"/>
          <w:color w:val="000000"/>
          <w:sz w:val="28"/>
        </w:rPr>
        <w:t xml:space="preserve">
мемлекеттік жәрдемақы тағайындау"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1-қосымшасы  </w:t>
      </w:r>
    </w:p>
    <w:bookmarkEnd w:id="83"/>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w:t>
      </w:r>
    </w:p>
    <w:p>
      <w:pPr>
        <w:spacing w:after="0"/>
        <w:ind w:left="0"/>
        <w:jc w:val="both"/>
      </w:pPr>
      <w:r>
        <w:drawing>
          <wp:inline distT="0" distB="0" distL="0" distR="0">
            <wp:extent cx="76200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620000" cy="3365500"/>
                    </a:xfrm>
                    <a:prstGeom prst="rect">
                      <a:avLst/>
                    </a:prstGeom>
                  </pic:spPr>
                </pic:pic>
              </a:graphicData>
            </a:graphic>
          </wp:inline>
        </w:drawing>
      </w:r>
    </w:p>
    <w:bookmarkStart w:name="z106" w:id="84"/>
    <w:p>
      <w:pPr>
        <w:spacing w:after="0"/>
        <w:ind w:left="0"/>
        <w:jc w:val="both"/>
      </w:pPr>
      <w:r>
        <w:rPr>
          <w:rFonts w:ascii="Times New Roman"/>
          <w:b w:val="false"/>
          <w:i w:val="false"/>
          <w:color w:val="000000"/>
          <w:sz w:val="28"/>
        </w:rPr>
        <w:t xml:space="preserve">
"Он сегіз жасқа дейінгі балаларға  </w:t>
      </w:r>
      <w:r>
        <w:br/>
      </w:r>
      <w:r>
        <w:rPr>
          <w:rFonts w:ascii="Times New Roman"/>
          <w:b w:val="false"/>
          <w:i w:val="false"/>
          <w:color w:val="000000"/>
          <w:sz w:val="28"/>
        </w:rPr>
        <w:t xml:space="preserve">
мемлекеттік жәрдемақы тағайындау"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84"/>
    <w:p>
      <w:pPr>
        <w:spacing w:after="0"/>
        <w:ind w:left="0"/>
        <w:jc w:val="left"/>
      </w:pPr>
      <w:r>
        <w:rPr>
          <w:rFonts w:ascii="Times New Roman"/>
          <w:b/>
          <w:i w:val="false"/>
          <w:color w:val="000000"/>
        </w:rPr>
        <w:t xml:space="preserve"> Ақпараттық жүйелердің функционалдық өзара іс-қимыл диаграммасы</w:t>
      </w:r>
    </w:p>
    <w:p>
      <w:pPr>
        <w:spacing w:after="0"/>
        <w:ind w:left="0"/>
        <w:jc w:val="both"/>
      </w:pPr>
      <w:r>
        <w:drawing>
          <wp:inline distT="0" distB="0" distL="0" distR="0">
            <wp:extent cx="76200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620000" cy="34036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76200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620000" cy="4889500"/>
                    </a:xfrm>
                    <a:prstGeom prst="rect">
                      <a:avLst/>
                    </a:prstGeom>
                  </pic:spPr>
                </pic:pic>
              </a:graphicData>
            </a:graphic>
          </wp:inline>
        </w:drawing>
      </w:r>
    </w:p>
    <w:bookmarkStart w:name="z107" w:id="85"/>
    <w:p>
      <w:pPr>
        <w:spacing w:after="0"/>
        <w:ind w:left="0"/>
        <w:jc w:val="both"/>
      </w:pPr>
      <w:r>
        <w:rPr>
          <w:rFonts w:ascii="Times New Roman"/>
          <w:b w:val="false"/>
          <w:i w:val="false"/>
          <w:color w:val="000000"/>
          <w:sz w:val="28"/>
        </w:rPr>
        <w:t xml:space="preserve">
"Он сегіз жасқа дейінгі балаларға  </w:t>
      </w:r>
      <w:r>
        <w:br/>
      </w:r>
      <w:r>
        <w:rPr>
          <w:rFonts w:ascii="Times New Roman"/>
          <w:b w:val="false"/>
          <w:i w:val="false"/>
          <w:color w:val="000000"/>
          <w:sz w:val="28"/>
        </w:rPr>
        <w:t xml:space="preserve">
мемлекеттік жәрдемақы тағайындау"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3-қосымшасы  </w:t>
      </w:r>
    </w:p>
    <w:bookmarkEnd w:id="85"/>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қызмет көрсетудің бизнес-процестерінің анықтамалығы</w:t>
      </w:r>
    </w:p>
    <w:p>
      <w:pPr>
        <w:spacing w:after="0"/>
        <w:ind w:left="0"/>
        <w:jc w:val="both"/>
      </w:pPr>
      <w:r>
        <w:drawing>
          <wp:inline distT="0" distB="0" distL="0" distR="0">
            <wp:extent cx="76200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620000" cy="3289300"/>
                    </a:xfrm>
                    <a:prstGeom prst="rect">
                      <a:avLst/>
                    </a:prstGeom>
                  </pic:spPr>
                </pic:pic>
              </a:graphicData>
            </a:graphic>
          </wp:inline>
        </w:drawing>
      </w:r>
      <w:r>
        <w:drawing>
          <wp:inline distT="0" distB="0" distL="0" distR="0">
            <wp:extent cx="76200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20000" cy="3314700"/>
                    </a:xfrm>
                    <a:prstGeom prst="rect">
                      <a:avLst/>
                    </a:prstGeom>
                  </pic:spPr>
                </pic:pic>
              </a:graphicData>
            </a:graphic>
          </wp:inline>
        </w:drawing>
      </w:r>
    </w:p>
    <w:bookmarkStart w:name="z108" w:id="86"/>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9 маусымдағы    </w:t>
      </w:r>
      <w:r>
        <w:br/>
      </w:r>
      <w:r>
        <w:rPr>
          <w:rFonts w:ascii="Times New Roman"/>
          <w:b w:val="false"/>
          <w:i w:val="false"/>
          <w:color w:val="000000"/>
          <w:sz w:val="28"/>
        </w:rPr>
        <w:t xml:space="preserve">
№ 259 қаулысымен бекітілген  </w:t>
      </w:r>
    </w:p>
    <w:bookmarkEnd w:id="86"/>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Start w:name="z109" w:id="87"/>
    <w:p>
      <w:pPr>
        <w:spacing w:after="0"/>
        <w:ind w:left="0"/>
        <w:jc w:val="left"/>
      </w:pPr>
      <w:r>
        <w:rPr>
          <w:rFonts w:ascii="Times New Roman"/>
          <w:b/>
          <w:i w:val="false"/>
          <w:color w:val="000000"/>
        </w:rPr>
        <w:t xml:space="preserve"> 
1. Жалпы ережелер</w:t>
      </w:r>
    </w:p>
    <w:bookmarkEnd w:id="87"/>
    <w:bookmarkStart w:name="z110" w:id="88"/>
    <w:p>
      <w:pPr>
        <w:spacing w:after="0"/>
        <w:ind w:left="0"/>
        <w:jc w:val="both"/>
      </w:pPr>
      <w:r>
        <w:rPr>
          <w:rFonts w:ascii="Times New Roman"/>
          <w:b w:val="false"/>
          <w:i w:val="false"/>
          <w:color w:val="000000"/>
          <w:sz w:val="28"/>
        </w:rPr>
        <w:t>      1. "Тұрғын үй көмегін тағайындау" мемлекеттік көрсетілетін қызметін (бұдан әрі – мемлекеттік көрсетілетін қызмет) аудандардың, облыстық маңызы бар қалалардың жергілікті атқарушы органдары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"Халыққа қызмет көрсету орталығы" республикалық мемлекеттік кәсіпорнының Қостанай облысы бойынша филиалы және оның қалалары мен аудандарының бөлімдері (бұдан әрі – ХҚО);</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көрсетілетін қызметтің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тұрғын үй көмегін тағайындау туралы хабарлама (бұдан әрі – хабарлама).</w:t>
      </w:r>
      <w:r>
        <w:br/>
      </w:r>
      <w:r>
        <w:rPr>
          <w:rFonts w:ascii="Times New Roman"/>
          <w:b w:val="false"/>
          <w:i w:val="false"/>
          <w:color w:val="000000"/>
          <w:sz w:val="28"/>
        </w:rPr>
        <w:t>
      Мемлекеттік көрсетілетін қызметтің нәтижесін ұсыну нысаны: электрондық түрде.</w:t>
      </w:r>
      <w:r>
        <w:br/>
      </w:r>
      <w:r>
        <w:rPr>
          <w:rFonts w:ascii="Times New Roman"/>
          <w:b w:val="false"/>
          <w:i w:val="false"/>
          <w:color w:val="000000"/>
          <w:sz w:val="28"/>
        </w:rPr>
        <w:t>
      Көрсетілетін қызметті алушы қағаз жеткізгіштегі хабарламаны алу үшін өтініш берген жағдайда хабарлама электрондық форматта ресімделеді, басып шығарылады және ХҚО-ның уәкілетті адамының қолымен және мөрмен расталады.</w:t>
      </w:r>
      <w:r>
        <w:br/>
      </w:r>
      <w:r>
        <w:rPr>
          <w:rFonts w:ascii="Times New Roman"/>
          <w:b w:val="false"/>
          <w:i w:val="false"/>
          <w:color w:val="000000"/>
          <w:sz w:val="28"/>
        </w:rPr>
        <w:t>
      Портал арқылы өтініш берген кезде мемлекеттік қызмет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алушыға "жеке кабинетіне" жіберіледі.</w:t>
      </w:r>
    </w:p>
    <w:bookmarkEnd w:id="88"/>
    <w:bookmarkStart w:name="z112" w:id="8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89"/>
    <w:bookmarkStart w:name="z113" w:id="90"/>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Қазақстан Республикасы Үкіметінің 2014 жылғы 05 наурыздағы № 185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(бұдан әрі – құжаттар), көрсетілетін қызметті алушының өтініш беруі, не көрсетілетін қызметті алушының ЭЦҚ-мен куәландырылған электрондық құжат нысанындағы сұрау салу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құжаттарды қабылдайды, оларды тіркеуді жүзеге асырады,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15 минут.</w:t>
      </w:r>
      <w:r>
        <w:br/>
      </w:r>
      <w:r>
        <w:rPr>
          <w:rFonts w:ascii="Times New Roman"/>
          <w:b w:val="false"/>
          <w:i w:val="false"/>
          <w:color w:val="000000"/>
          <w:sz w:val="28"/>
        </w:rPr>
        <w:t>
      Құжаттарды көрсетілетін қызметті берушінің басшысына жауапты орындаушыны белгілеу үшін береді, 2 сағат.</w:t>
      </w:r>
      <w:r>
        <w:br/>
      </w:r>
      <w:r>
        <w:rPr>
          <w:rFonts w:ascii="Times New Roman"/>
          <w:b w:val="false"/>
          <w:i w:val="false"/>
          <w:color w:val="000000"/>
          <w:sz w:val="28"/>
        </w:rPr>
        <w:t>
      Рәсімнің нәтижесі – құжаттарды тіркеу;</w:t>
      </w:r>
      <w:r>
        <w:br/>
      </w:r>
      <w:r>
        <w:rPr>
          <w:rFonts w:ascii="Times New Roman"/>
          <w:b w:val="false"/>
          <w:i w:val="false"/>
          <w:color w:val="000000"/>
          <w:sz w:val="28"/>
        </w:rPr>
        <w:t>
      2) көрсетілетін қызметті берушінің басшысы жауапты орындаушыны белгілейді, 1 күнтізбелік күн.</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көрсетілетін қызмет нәтижесінің жобасын дайындайды, 7 күнтізбелік күн.</w:t>
      </w:r>
      <w:r>
        <w:br/>
      </w:r>
      <w:r>
        <w:rPr>
          <w:rFonts w:ascii="Times New Roman"/>
          <w:b w:val="false"/>
          <w:i w:val="false"/>
          <w:color w:val="000000"/>
          <w:sz w:val="28"/>
        </w:rPr>
        <w:t>
      Рәсімнің нәтижесі – мемлекеттік көрсетілетін қызмет нәтижесінің жобасы;</w:t>
      </w:r>
      <w:r>
        <w:br/>
      </w:r>
      <w:r>
        <w:rPr>
          <w:rFonts w:ascii="Times New Roman"/>
          <w:b w:val="false"/>
          <w:i w:val="false"/>
          <w:color w:val="000000"/>
          <w:sz w:val="28"/>
        </w:rPr>
        <w:t>
      4) көрсетілетін қызметті берушінің басшысы шешім қабылдайды және мемлекеттік көрсетілетін қызмет нәтижесінің жобасына қол қояды, 1 күнтізбелік күн.</w:t>
      </w:r>
      <w:r>
        <w:br/>
      </w:r>
      <w:r>
        <w:rPr>
          <w:rFonts w:ascii="Times New Roman"/>
          <w:b w:val="false"/>
          <w:i w:val="false"/>
          <w:color w:val="000000"/>
          <w:sz w:val="28"/>
        </w:rPr>
        <w:t>
      Рәсімнің нәтижесі – қол қойылған мемлекеттік көрсетілетін қызметтің нәтижесі;</w:t>
      </w:r>
      <w:r>
        <w:br/>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береді, 15 минут.</w:t>
      </w:r>
      <w:r>
        <w:br/>
      </w:r>
      <w:r>
        <w:rPr>
          <w:rFonts w:ascii="Times New Roman"/>
          <w:b w:val="false"/>
          <w:i w:val="false"/>
          <w:color w:val="000000"/>
          <w:sz w:val="28"/>
        </w:rPr>
        <w:t>
      Рәсімнің нәтижесі – берілген мемлекеттік көрсетілетін қызметтің нәтижесі.</w:t>
      </w:r>
    </w:p>
    <w:bookmarkEnd w:id="90"/>
    <w:bookmarkStart w:name="z114" w:id="9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1"/>
    <w:bookmarkStart w:name="z115" w:id="9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15 минут.</w:t>
      </w:r>
      <w:r>
        <w:br/>
      </w:r>
      <w:r>
        <w:rPr>
          <w:rFonts w:ascii="Times New Roman"/>
          <w:b w:val="false"/>
          <w:i w:val="false"/>
          <w:color w:val="000000"/>
          <w:sz w:val="28"/>
        </w:rPr>
        <w:t>
      Сондай-ақ, құжаттарды көрсетілетін қызметті берушінің басшысына жауапты орындаушыны белгілеу үшін беру жүзеге асырылады, 2 сағат;</w:t>
      </w:r>
      <w:r>
        <w:br/>
      </w:r>
      <w:r>
        <w:rPr>
          <w:rFonts w:ascii="Times New Roman"/>
          <w:b w:val="false"/>
          <w:i w:val="false"/>
          <w:color w:val="000000"/>
          <w:sz w:val="28"/>
        </w:rPr>
        <w:t>
      2) көрсетілетін қызметті берушінің басшысы жауапты орындаушыны белгілейді, тиісті бұрыштама қояды және құжаттарды жауапты орындаушыға береді, 1 күнтізбелік күн;</w:t>
      </w:r>
      <w:r>
        <w:br/>
      </w:r>
      <w:r>
        <w:rPr>
          <w:rFonts w:ascii="Times New Roman"/>
          <w:b w:val="false"/>
          <w:i w:val="false"/>
          <w:color w:val="000000"/>
          <w:sz w:val="28"/>
        </w:rPr>
        <w:t>
      3) көрсетілетін қызметті берушінің жауапты орындаушысы ұсынылған құжаттарды қарайды, көрсетілетін қызметті берушінің басшысына шешім қабылдау үшін жіберілетін мемлекеттік көрсетілетін қызмет нәтижесінің жобасын дайындайды, 7 күнтізбелік күн;</w:t>
      </w:r>
      <w:r>
        <w:br/>
      </w:r>
      <w:r>
        <w:rPr>
          <w:rFonts w:ascii="Times New Roman"/>
          <w:b w:val="false"/>
          <w:i w:val="false"/>
          <w:color w:val="000000"/>
          <w:sz w:val="28"/>
        </w:rPr>
        <w:t>
      4) көрсетілетін қызметті берушінің басшысы шешім қабылдайды және көрсетілетін қызметті берушінің жауапты орындаушысына жіберілетін мемлекеттік көрсетілетін қызмет нәтижесінің жобасына қол қояды, 1 күнтізбелік күн;</w:t>
      </w:r>
      <w:r>
        <w:br/>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береді, 15 минут.</w:t>
      </w:r>
      <w:r>
        <w:br/>
      </w:r>
      <w:r>
        <w:rPr>
          <w:rFonts w:ascii="Times New Roman"/>
          <w:b w:val="false"/>
          <w:i w:val="false"/>
          <w:color w:val="000000"/>
          <w:sz w:val="28"/>
        </w:rPr>
        <w:t>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92"/>
    <w:bookmarkStart w:name="z116" w:id="93"/>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93"/>
    <w:bookmarkStart w:name="z117" w:id="94"/>
    <w:p>
      <w:pPr>
        <w:spacing w:after="0"/>
        <w:ind w:left="0"/>
        <w:jc w:val="both"/>
      </w:pPr>
      <w:r>
        <w:rPr>
          <w:rFonts w:ascii="Times New Roman"/>
          <w:b w:val="false"/>
          <w:i w:val="false"/>
          <w:color w:val="000000"/>
          <w:sz w:val="28"/>
        </w:rPr>
        <w:t>      8. ХҚО-ға жүгіну тәртібін сипаттау, көрсетілетін қызметті алушының сұрау салуын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ХҚО-ға жүгінеді;</w:t>
      </w:r>
      <w:r>
        <w:br/>
      </w:r>
      <w:r>
        <w:rPr>
          <w:rFonts w:ascii="Times New Roman"/>
          <w:b w:val="false"/>
          <w:i w:val="false"/>
          <w:color w:val="000000"/>
          <w:sz w:val="28"/>
        </w:rPr>
        <w:t>
      2) ХҚО қызметкері өтініштердің толтырылуының дұрыстығын және ұсынылған құжаттар топтамасының толықтығын тексереді, 5 минут.</w:t>
      </w:r>
      <w:r>
        <w:br/>
      </w:r>
      <w:r>
        <w:rPr>
          <w:rFonts w:ascii="Times New Roman"/>
          <w:b w:val="false"/>
          <w:i w:val="false"/>
          <w:color w:val="000000"/>
          <w:sz w:val="28"/>
        </w:rPr>
        <w:t>
      Көрсетілетін қызметті алушы құжаттардың толық топтамасын ұсынбаған жағдайда, ХҚО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3) ХҚО қызметкері өтінішті "Халыққа қызмет көрсету орталықтарына арналған интеграцияланған ақпараттық жүйе" ақпараттық жүйесінде тіркейді және көрсетілетін қызметті алушыға тиісті құжаттар қабылданғаны туралы қолхат береді, 5 минут.</w:t>
      </w:r>
      <w:r>
        <w:br/>
      </w:r>
      <w:r>
        <w:rPr>
          <w:rFonts w:ascii="Times New Roman"/>
          <w:b w:val="false"/>
          <w:i w:val="false"/>
          <w:color w:val="000000"/>
          <w:sz w:val="28"/>
        </w:rPr>
        <w:t>
      Қолхат:</w:t>
      </w:r>
      <w:r>
        <w:br/>
      </w:r>
      <w:r>
        <w:rPr>
          <w:rFonts w:ascii="Times New Roman"/>
          <w:b w:val="false"/>
          <w:i w:val="false"/>
          <w:color w:val="000000"/>
          <w:sz w:val="28"/>
        </w:rPr>
        <w:t>
      құжаттың нөмірі мен қабылданған күні;</w:t>
      </w:r>
      <w:r>
        <w:br/>
      </w:r>
      <w:r>
        <w:rPr>
          <w:rFonts w:ascii="Times New Roman"/>
          <w:b w:val="false"/>
          <w:i w:val="false"/>
          <w:color w:val="000000"/>
          <w:sz w:val="28"/>
        </w:rPr>
        <w:t>
      сұратылған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мемлекеттік көрсетілетін қызметті алу күні (уақыты) мен құжаттарды беру орны;</w:t>
      </w:r>
      <w:r>
        <w:br/>
      </w:r>
      <w:r>
        <w:rPr>
          <w:rFonts w:ascii="Times New Roman"/>
          <w:b w:val="false"/>
          <w:i w:val="false"/>
          <w:color w:val="000000"/>
          <w:sz w:val="28"/>
        </w:rPr>
        <w:t>
      құжаттарды қабылдаған жауапты адамның тегі, аты, әкесінің аты;</w:t>
      </w:r>
      <w:r>
        <w:br/>
      </w:r>
      <w:r>
        <w:rPr>
          <w:rFonts w:ascii="Times New Roman"/>
          <w:b w:val="false"/>
          <w:i w:val="false"/>
          <w:color w:val="000000"/>
          <w:sz w:val="28"/>
        </w:rPr>
        <w:t>
      көрсетілетін қызметті алушының тегі, аты, әкесінің аты, байланыс деректері көрсетіле отырып беріледі;</w:t>
      </w:r>
      <w:r>
        <w:br/>
      </w:r>
      <w:r>
        <w:rPr>
          <w:rFonts w:ascii="Times New Roman"/>
          <w:b w:val="false"/>
          <w:i w:val="false"/>
          <w:color w:val="000000"/>
          <w:sz w:val="28"/>
        </w:rPr>
        <w:t>
      4) ХҚО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минут;</w:t>
      </w:r>
      <w:r>
        <w:br/>
      </w:r>
      <w:r>
        <w:rPr>
          <w:rFonts w:ascii="Times New Roman"/>
          <w:b w:val="false"/>
          <w:i w:val="false"/>
          <w:color w:val="000000"/>
          <w:sz w:val="28"/>
        </w:rPr>
        <w:t>
      5) ХҚО қызметкері құжаттарды дайындайды және оларды көрсетілетін қызметті берушіге курьерлік немесе осыған уәкілетті өзге де байланыс арқылы жібереді, 1 күнтізбелік күн;</w:t>
      </w:r>
      <w:r>
        <w:br/>
      </w:r>
      <w:r>
        <w:rPr>
          <w:rFonts w:ascii="Times New Roman"/>
          <w:b w:val="false"/>
          <w:i w:val="false"/>
          <w:color w:val="000000"/>
          <w:sz w:val="28"/>
        </w:rPr>
        <w:t>
      6) көрсетілетін қызметті беруші құжаттарды қарайды және мемлекеттік көрсетілетін қызметтің нәтижесін жібереді, 8 күнтізбелік күн;</w:t>
      </w:r>
      <w:r>
        <w:br/>
      </w:r>
      <w:r>
        <w:rPr>
          <w:rFonts w:ascii="Times New Roman"/>
          <w:b w:val="false"/>
          <w:i w:val="false"/>
          <w:color w:val="000000"/>
          <w:sz w:val="28"/>
        </w:rPr>
        <w:t>
      7) ХҚО қызметкері тиісті құжаттар қабылданғаны туралы қолхатта көрсетілген мерзімде көрсетілетін қызметті алушыға мемлекеттік көрсетілетін қызметтің нәтижесін береді, 15 минут.</w:t>
      </w:r>
      <w:r>
        <w:br/>
      </w:r>
      <w:r>
        <w:rPr>
          <w:rFonts w:ascii="Times New Roman"/>
          <w:b w:val="false"/>
          <w:i w:val="false"/>
          <w:color w:val="000000"/>
          <w:sz w:val="28"/>
        </w:rPr>
        <w:t>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қағаз жеткізгіштегі хабарламаны алу үшін өтініш берген жағдайда хабарлама электрондық форматта ресімделеді, басып шығарылады және ХҚО қызметкерінің қолымен және мөрмен расталады.</w:t>
      </w:r>
      <w:r>
        <w:br/>
      </w:r>
      <w:r>
        <w:rPr>
          <w:rFonts w:ascii="Times New Roman"/>
          <w:b w:val="false"/>
          <w:i w:val="false"/>
          <w:color w:val="000000"/>
          <w:sz w:val="28"/>
        </w:rPr>
        <w:t>
      Көрсетілетін қызметті алушы көрсетілген мерзімде қызметтің нәтижесін алуға келмеген жағдайда, ХҚО бір ай бойы оның сақталуын қамтамасыз етеді, одан кейін оларды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тізілім бойынша көрсетілетін қызметті берушіге одан әрі сақтауға береді.</w:t>
      </w:r>
      <w:r>
        <w:br/>
      </w:r>
      <w:r>
        <w:rPr>
          <w:rFonts w:ascii="Times New Roman"/>
          <w:b w:val="false"/>
          <w:i w:val="false"/>
          <w:color w:val="000000"/>
          <w:sz w:val="28"/>
        </w:rPr>
        <w:t>
      Көрсетілетін қызметті алушы дайын құжаттарды алуға ХҚО-ға бір ай өткеннен кейін өтініш берген кезде ХҚО бір жұмыс күні ішінде көрсетілетін қызметті берушіге сұрау салады. Көрсетілетін қызметті беруші бір жұмыс күні ішінде дайын құжаттарды ХҚО-ға жібереді, одан кейін ХҚО дайын құжаттарды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10. Жүгіну тәртібін және портал арқылы мемлекеттік қызмет көрсету кезінде көрсетілетін қызмет беруші мен көрсетілетін қызмет алушы рәсімдерінің (іс-қимылдарының) реттілігін сипаттау:</w:t>
      </w:r>
      <w:r>
        <w:br/>
      </w:r>
      <w:r>
        <w:rPr>
          <w:rFonts w:ascii="Times New Roman"/>
          <w:b w:val="false"/>
          <w:i w:val="false"/>
          <w:color w:val="000000"/>
          <w:sz w:val="28"/>
        </w:rPr>
        <w:t>
      1) көрсетілетін қызметті алушы порталда жеке сәйкестендіру нөмірі, ЭЦҚ арқылы тіркеуді, авторизацияны жүзеге асырады;</w:t>
      </w:r>
      <w:r>
        <w:br/>
      </w:r>
      <w:r>
        <w:rPr>
          <w:rFonts w:ascii="Times New Roman"/>
          <w:b w:val="false"/>
          <w:i w:val="false"/>
          <w:color w:val="000000"/>
          <w:sz w:val="28"/>
        </w:rPr>
        <w:t>
      2) көрсетілетін қызметті алушының мемлекеттік электрондық көрсетілетін қызметті таңдауы, электрондық сұрау салудың жолдарын толтыруы және құжаттарды бекітуі;</w:t>
      </w:r>
      <w:r>
        <w:br/>
      </w:r>
      <w:r>
        <w:rPr>
          <w:rFonts w:ascii="Times New Roman"/>
          <w:b w:val="false"/>
          <w:i w:val="false"/>
          <w:color w:val="000000"/>
          <w:sz w:val="28"/>
        </w:rPr>
        <w:t>
      3) мемлекеттік электрондық көрсетілетін қызметті көрсету үшін электрондық сұрау салуды көрсетілетін қызметті алушының ЭЦҚ-сы арқылы куәландыру;</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қызметті алушымен электрондық сұрау салудың мәртебесі және портал арқылы көрсетілетін қызметті алушының "жеке кабинетінде" мемлекеттік көрсетілетін қызметті көрсету мерзімі туралы хабарламаны алу;</w:t>
      </w:r>
      <w:r>
        <w:br/>
      </w:r>
      <w:r>
        <w:rPr>
          <w:rFonts w:ascii="Times New Roman"/>
          <w:b w:val="false"/>
          <w:i w:val="false"/>
          <w:color w:val="000000"/>
          <w:sz w:val="28"/>
        </w:rPr>
        <w:t>
      6) көрсетілетін қызметті берушінің ЭЦҚ қойылған электрондық құжат нысанындағы мемлекеттік көрсетілетін қызметтің нәтижесін көрсетілетін қызметті алушының "жеке кабинетіне" жіберуі;</w:t>
      </w:r>
      <w:r>
        <w:br/>
      </w:r>
      <w:r>
        <w:rPr>
          <w:rFonts w:ascii="Times New Roman"/>
          <w:b w:val="false"/>
          <w:i w:val="false"/>
          <w:color w:val="000000"/>
          <w:sz w:val="28"/>
        </w:rPr>
        <w:t>
      7) көрсетілетін қызметті алушымен портал арқылы көрсетілетін қызметті алушының "жеке кабинетінде" мемлекеттік көрсетілетін қызметтің нәтижесін алу.</w:t>
      </w:r>
      <w:r>
        <w:br/>
      </w:r>
      <w:r>
        <w:rPr>
          <w:rFonts w:ascii="Times New Roman"/>
          <w:b w:val="false"/>
          <w:i w:val="false"/>
          <w:color w:val="000000"/>
          <w:sz w:val="28"/>
        </w:rPr>
        <w:t>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көрсетудің бизнес-процестерінің анықтамалығы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94"/>
    <w:bookmarkStart w:name="z119" w:id="95"/>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1-қосымшасы  </w:t>
      </w:r>
    </w:p>
    <w:bookmarkEnd w:id="95"/>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w:t>
      </w:r>
    </w:p>
    <w:p>
      <w:pPr>
        <w:spacing w:after="0"/>
        <w:ind w:left="0"/>
        <w:jc w:val="both"/>
      </w:pPr>
      <w:r>
        <w:drawing>
          <wp:inline distT="0" distB="0" distL="0" distR="0">
            <wp:extent cx="76200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620000" cy="3314700"/>
                    </a:xfrm>
                    <a:prstGeom prst="rect">
                      <a:avLst/>
                    </a:prstGeom>
                  </pic:spPr>
                </pic:pic>
              </a:graphicData>
            </a:graphic>
          </wp:inline>
        </w:drawing>
      </w:r>
    </w:p>
    <w:bookmarkStart w:name="z120" w:id="96"/>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96"/>
    <w:p>
      <w:pPr>
        <w:spacing w:after="0"/>
        <w:ind w:left="0"/>
        <w:jc w:val="left"/>
      </w:pPr>
      <w:r>
        <w:rPr>
          <w:rFonts w:ascii="Times New Roman"/>
          <w:b/>
          <w:i w:val="false"/>
          <w:color w:val="000000"/>
        </w:rPr>
        <w:t xml:space="preserve"> Ақпараттық жүйелердің функционалдық өзара іс-қимыл диаграммасы</w:t>
      </w:r>
    </w:p>
    <w:p>
      <w:pPr>
        <w:spacing w:after="0"/>
        <w:ind w:left="0"/>
        <w:jc w:val="both"/>
      </w:pPr>
      <w:r>
        <w:drawing>
          <wp:inline distT="0" distB="0" distL="0" distR="0">
            <wp:extent cx="76200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620000" cy="34036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76200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620000" cy="4813300"/>
                    </a:xfrm>
                    <a:prstGeom prst="rect">
                      <a:avLst/>
                    </a:prstGeom>
                  </pic:spPr>
                </pic:pic>
              </a:graphicData>
            </a:graphic>
          </wp:inline>
        </w:drawing>
      </w:r>
    </w:p>
    <w:bookmarkStart w:name="z121" w:id="97"/>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3-қосымшасы  </w:t>
      </w:r>
    </w:p>
    <w:bookmarkEnd w:id="97"/>
    <w:p>
      <w:pPr>
        <w:spacing w:after="0"/>
        <w:ind w:left="0"/>
        <w:jc w:val="left"/>
      </w:pPr>
      <w:r>
        <w:rPr>
          <w:rFonts w:ascii="Times New Roman"/>
          <w:b/>
          <w:i w:val="false"/>
          <w:color w:val="000000"/>
        </w:rPr>
        <w:t xml:space="preserve"> Ақпараттық жүйелердің функционалдық өзара іс-қимыл диаграммасы</w:t>
      </w:r>
    </w:p>
    <w:p>
      <w:pPr>
        <w:spacing w:after="0"/>
        <w:ind w:left="0"/>
        <w:jc w:val="both"/>
      </w:pPr>
      <w:r>
        <w:drawing>
          <wp:inline distT="0" distB="0" distL="0" distR="0">
            <wp:extent cx="76200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620000" cy="34290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76200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620000" cy="6146800"/>
                    </a:xfrm>
                    <a:prstGeom prst="rect">
                      <a:avLst/>
                    </a:prstGeom>
                  </pic:spPr>
                </pic:pic>
              </a:graphicData>
            </a:graphic>
          </wp:inline>
        </w:drawing>
      </w:r>
    </w:p>
    <w:bookmarkStart w:name="z122" w:id="98"/>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4-қосымшасы  </w:t>
      </w:r>
    </w:p>
    <w:bookmarkEnd w:id="98"/>
    <w:p>
      <w:pPr>
        <w:spacing w:after="0"/>
        <w:ind w:left="0"/>
        <w:jc w:val="left"/>
      </w:pPr>
      <w:r>
        <w:rPr>
          <w:rFonts w:ascii="Times New Roman"/>
          <w:b/>
          <w:i w:val="false"/>
          <w:color w:val="000000"/>
        </w:rPr>
        <w:t xml:space="preserve"> "Тұрғын үй көмегін тағайындау" мемлекеттік қызмет көрсетудің бизнес-процестерінің анықтамалығы</w:t>
      </w:r>
    </w:p>
    <w:p>
      <w:pPr>
        <w:spacing w:after="0"/>
        <w:ind w:left="0"/>
        <w:jc w:val="both"/>
      </w:pPr>
      <w:r>
        <w:drawing>
          <wp:inline distT="0" distB="0" distL="0" distR="0">
            <wp:extent cx="76200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620000" cy="3378200"/>
                    </a:xfrm>
                    <a:prstGeom prst="rect">
                      <a:avLst/>
                    </a:prstGeom>
                  </pic:spPr>
                </pic:pic>
              </a:graphicData>
            </a:graphic>
          </wp:inline>
        </w:drawing>
      </w:r>
      <w:r>
        <w:drawing>
          <wp:inline distT="0" distB="0" distL="0" distR="0">
            <wp:extent cx="76200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620000" cy="4140200"/>
                    </a:xfrm>
                    <a:prstGeom prst="rect">
                      <a:avLst/>
                    </a:prstGeom>
                  </pic:spPr>
                </pic:pic>
              </a:graphicData>
            </a:graphic>
          </wp:inline>
        </w:drawing>
      </w:r>
    </w:p>
    <w:bookmarkStart w:name="z123" w:id="99"/>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9 маусымдағы    </w:t>
      </w:r>
      <w:r>
        <w:br/>
      </w:r>
      <w:r>
        <w:rPr>
          <w:rFonts w:ascii="Times New Roman"/>
          <w:b w:val="false"/>
          <w:i w:val="false"/>
          <w:color w:val="000000"/>
          <w:sz w:val="28"/>
        </w:rPr>
        <w:t xml:space="preserve">
№ 259 қаулысымен бекітілген  </w:t>
      </w:r>
    </w:p>
    <w:bookmarkEnd w:id="99"/>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регламентi</w:t>
      </w:r>
    </w:p>
    <w:bookmarkStart w:name="z124" w:id="100"/>
    <w:p>
      <w:pPr>
        <w:spacing w:after="0"/>
        <w:ind w:left="0"/>
        <w:jc w:val="left"/>
      </w:pPr>
      <w:r>
        <w:rPr>
          <w:rFonts w:ascii="Times New Roman"/>
          <w:b/>
          <w:i w:val="false"/>
          <w:color w:val="000000"/>
        </w:rPr>
        <w:t xml:space="preserve"> 
1. Жалпы ережелер</w:t>
      </w:r>
    </w:p>
    <w:bookmarkEnd w:id="100"/>
    <w:bookmarkStart w:name="z125" w:id="101"/>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қызметін (бұдан әрі – мемлекеттік көрсетілетін қызмет) аудандардың, облыстық маңызы бар қалалардың жергілікті атқарушы органдары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жүріп-тұруы қиын бірінші топтағы мүгедектерге жеке көмекшінің және есту кемістігі бар мүгедектерге ымдау тілі маманының қызметтерін ұсыну мерзімдері көрсетілген құжаттарды ресiмдеу туралы хабарлама.</w:t>
      </w:r>
      <w:r>
        <w:br/>
      </w:r>
      <w:r>
        <w:rPr>
          <w:rFonts w:ascii="Times New Roman"/>
          <w:b w:val="false"/>
          <w:i w:val="false"/>
          <w:color w:val="000000"/>
          <w:sz w:val="28"/>
        </w:rPr>
        <w:t>
      Мемлекеттік көрсетілетін қызметтің нәтижесін ұсыну нысаны: қағаз түрінде.</w:t>
      </w:r>
    </w:p>
    <w:bookmarkEnd w:id="101"/>
    <w:bookmarkStart w:name="z127" w:id="10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2"/>
    <w:bookmarkStart w:name="z128" w:id="103"/>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Қазақстан Республикасы Үкіметінің 2014 жылғы 11 наурыздағы № 217 "Халықты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(бұдан әрі – құжаттар), көрсетілетін қызметті алушының өтініш беруі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құжаттарды қабылдайды, оларды тіркеуді жүзеге асырады,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тіркелген күні мен мемлекеттік көрсетілетін қызметті алатын күні, құжаттарды қабылдаған адамның тегі мен аты-жөні көрсетілген талон береді,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белгілеу үшін береді, 2 сағат ішінде.</w:t>
      </w:r>
      <w:r>
        <w:br/>
      </w:r>
      <w:r>
        <w:rPr>
          <w:rFonts w:ascii="Times New Roman"/>
          <w:b w:val="false"/>
          <w:i w:val="false"/>
          <w:color w:val="000000"/>
          <w:sz w:val="28"/>
        </w:rPr>
        <w:t>
      Рәсімнің нәтижесі - тіркелген күні мен мемлекеттік көрсетілетін қызметті алатын күні, құжаттарды қабылдаған адамның тегі мен аты-жөні көрсетілген талон;</w:t>
      </w:r>
      <w:r>
        <w:br/>
      </w:r>
      <w:r>
        <w:rPr>
          <w:rFonts w:ascii="Times New Roman"/>
          <w:b w:val="false"/>
          <w:i w:val="false"/>
          <w:color w:val="000000"/>
          <w:sz w:val="28"/>
        </w:rPr>
        <w:t>
      2) көрсетілетін қызметті берушінің басшысы жауапты орындаушыны белгілейді, 1 жұмыс күні ішінде.</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көрсетілетін қызмет нәтижесінің жобасын дайындайды, 7 жұмыс күні ішінде.</w:t>
      </w:r>
      <w:r>
        <w:br/>
      </w:r>
      <w:r>
        <w:rPr>
          <w:rFonts w:ascii="Times New Roman"/>
          <w:b w:val="false"/>
          <w:i w:val="false"/>
          <w:color w:val="000000"/>
          <w:sz w:val="28"/>
        </w:rPr>
        <w:t>
      Рәсімнің нәтижесі - мемлекеттік көрсетілетін қызмет нәтижесінің жобасы;</w:t>
      </w:r>
      <w:r>
        <w:br/>
      </w:r>
      <w:r>
        <w:rPr>
          <w:rFonts w:ascii="Times New Roman"/>
          <w:b w:val="false"/>
          <w:i w:val="false"/>
          <w:color w:val="000000"/>
          <w:sz w:val="28"/>
        </w:rPr>
        <w:t>
      4) көрсетілетін қызметті берушінің басшысы шешім қабылдайды және мемлекеттік көрсетілетін қызмет нәтижесінің жобасына қол қояды, 1 жұмыс күні ішінде.</w:t>
      </w:r>
      <w:r>
        <w:br/>
      </w:r>
      <w:r>
        <w:rPr>
          <w:rFonts w:ascii="Times New Roman"/>
          <w:b w:val="false"/>
          <w:i w:val="false"/>
          <w:color w:val="000000"/>
          <w:sz w:val="28"/>
        </w:rPr>
        <w:t>
      Рәсімнің нәтижесі – қол қойылған мемлекеттік көрсетілетін қызметтің нәтижесі;</w:t>
      </w:r>
      <w:r>
        <w:br/>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береді, 30 минуттан аспайды.</w:t>
      </w:r>
      <w:r>
        <w:br/>
      </w:r>
      <w:r>
        <w:rPr>
          <w:rFonts w:ascii="Times New Roman"/>
          <w:b w:val="false"/>
          <w:i w:val="false"/>
          <w:color w:val="000000"/>
          <w:sz w:val="28"/>
        </w:rPr>
        <w:t>
      Рәсімнің нәтижесі – берілген мемлекеттік көрсетілетін қызметтің нәтижесі.</w:t>
      </w:r>
    </w:p>
    <w:bookmarkEnd w:id="103"/>
    <w:bookmarkStart w:name="z129" w:id="10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4"/>
    <w:bookmarkStart w:name="z130" w:id="10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белгілеу үшін беру жүзеге асырылады, 2 сағат ішінде;</w:t>
      </w:r>
      <w:r>
        <w:br/>
      </w:r>
      <w:r>
        <w:rPr>
          <w:rFonts w:ascii="Times New Roman"/>
          <w:b w:val="false"/>
          <w:i w:val="false"/>
          <w:color w:val="000000"/>
          <w:sz w:val="28"/>
        </w:rPr>
        <w:t>
      2) көрсетілетін қызметті берушінің басшысы жауапты орындаушыны белгілейді, құжаттар жауапты орындаушыға беріледі, 1 жұмыс күні ішінде;</w:t>
      </w:r>
      <w:r>
        <w:br/>
      </w:r>
      <w:r>
        <w:rPr>
          <w:rFonts w:ascii="Times New Roman"/>
          <w:b w:val="false"/>
          <w:i w:val="false"/>
          <w:color w:val="000000"/>
          <w:sz w:val="28"/>
        </w:rPr>
        <w:t>
      3) көрсетілетін қызметті берушінің жауапты орындаушысы ұсынылған құжаттарды қарайды, көрсетілетін қызметті берушінің басшысына шешім қабылдау үшін жіберілетін мемлекеттік көрсетілетін қызмет нәтижесінің жобасын дайындайды, 7 жұмыс күні ішінде;</w:t>
      </w:r>
      <w:r>
        <w:br/>
      </w:r>
      <w:r>
        <w:rPr>
          <w:rFonts w:ascii="Times New Roman"/>
          <w:b w:val="false"/>
          <w:i w:val="false"/>
          <w:color w:val="000000"/>
          <w:sz w:val="28"/>
        </w:rPr>
        <w:t>
      4) көрсетілетін қызметті берушінің басшысы шешім қабылдайды және жауапты орындаушыға жіберілетін мемлекеттік көрсетілетін қызмет нәтижесінің жобасына қол қояды, 1 жұмыс күні ішінде;</w:t>
      </w:r>
      <w:r>
        <w:br/>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береді, 30 минуттан аспайды.</w:t>
      </w:r>
      <w:r>
        <w:br/>
      </w:r>
      <w:r>
        <w:rPr>
          <w:rFonts w:ascii="Times New Roman"/>
          <w:b w:val="false"/>
          <w:i w:val="false"/>
          <w:color w:val="000000"/>
          <w:sz w:val="28"/>
        </w:rPr>
        <w:t>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05"/>
    <w:bookmarkStart w:name="z131" w:id="106"/>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06"/>
    <w:bookmarkStart w:name="z132" w:id="107"/>
    <w:p>
      <w:pPr>
        <w:spacing w:after="0"/>
        <w:ind w:left="0"/>
        <w:jc w:val="both"/>
      </w:pPr>
      <w:r>
        <w:rPr>
          <w:rFonts w:ascii="Times New Roman"/>
          <w:b w:val="false"/>
          <w:i w:val="false"/>
          <w:color w:val="000000"/>
          <w:sz w:val="28"/>
        </w:rPr>
        <w:t>
      8. Мемлекеттік көрсетілетін қызмет "Халыққа қызмет көрсету орталығы" республикалық мемлекеттік кәсіпорнының Қостанай облысы бойынша филиалы және оның қалалары мен аудандарының бөлімдері және www.egov.kz "электрондық үкімет" веб-порталы арқылы көрсетілмейді.</w:t>
      </w:r>
      <w:r>
        <w:br/>
      </w:r>
      <w:r>
        <w:rPr>
          <w:rFonts w:ascii="Times New Roman"/>
          <w:b w:val="false"/>
          <w:i w:val="false"/>
          <w:color w:val="000000"/>
          <w:sz w:val="28"/>
        </w:rPr>
        <w:t>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07"/>
    <w:bookmarkStart w:name="z133" w:id="108"/>
    <w:p>
      <w:pPr>
        <w:spacing w:after="0"/>
        <w:ind w:left="0"/>
        <w:jc w:val="both"/>
      </w:pPr>
      <w:r>
        <w:rPr>
          <w:rFonts w:ascii="Times New Roman"/>
          <w:b w:val="false"/>
          <w:i w:val="false"/>
          <w:color w:val="000000"/>
          <w:sz w:val="28"/>
        </w:rPr>
        <w:t xml:space="preserve">
"Жүріп-тұруы қиын бірінші топтағы мүгедектерге  </w:t>
      </w:r>
      <w:r>
        <w:br/>
      </w:r>
      <w:r>
        <w:rPr>
          <w:rFonts w:ascii="Times New Roman"/>
          <w:b w:val="false"/>
          <w:i w:val="false"/>
          <w:color w:val="000000"/>
          <w:sz w:val="28"/>
        </w:rPr>
        <w:t xml:space="preserve">
жеке көмекшінің және есту кемістігі бар  </w:t>
      </w:r>
      <w:r>
        <w:br/>
      </w:r>
      <w:r>
        <w:rPr>
          <w:rFonts w:ascii="Times New Roman"/>
          <w:b w:val="false"/>
          <w:i w:val="false"/>
          <w:color w:val="000000"/>
          <w:sz w:val="28"/>
        </w:rPr>
        <w:t xml:space="preserve">
мүгедектерге ымдау тілі маманының қызметтерін  </w:t>
      </w:r>
      <w:r>
        <w:br/>
      </w:r>
      <w:r>
        <w:rPr>
          <w:rFonts w:ascii="Times New Roman"/>
          <w:b w:val="false"/>
          <w:i w:val="false"/>
          <w:color w:val="000000"/>
          <w:sz w:val="28"/>
        </w:rPr>
        <w:t xml:space="preserve">
ұсыну үшін мүгедектерге құжаттарды ресімдеу"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1-қосымшасы  </w:t>
      </w:r>
    </w:p>
    <w:bookmarkEnd w:id="108"/>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w:t>
      </w:r>
    </w:p>
    <w:p>
      <w:pPr>
        <w:spacing w:after="0"/>
        <w:ind w:left="0"/>
        <w:jc w:val="both"/>
      </w:pPr>
      <w:r>
        <w:drawing>
          <wp:inline distT="0" distB="0" distL="0" distR="0">
            <wp:extent cx="76200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620000" cy="3098800"/>
                    </a:xfrm>
                    <a:prstGeom prst="rect">
                      <a:avLst/>
                    </a:prstGeom>
                  </pic:spPr>
                </pic:pic>
              </a:graphicData>
            </a:graphic>
          </wp:inline>
        </w:drawing>
      </w:r>
    </w:p>
    <w:bookmarkStart w:name="z134" w:id="109"/>
    <w:p>
      <w:pPr>
        <w:spacing w:after="0"/>
        <w:ind w:left="0"/>
        <w:jc w:val="both"/>
      </w:pPr>
      <w:r>
        <w:rPr>
          <w:rFonts w:ascii="Times New Roman"/>
          <w:b w:val="false"/>
          <w:i w:val="false"/>
          <w:color w:val="000000"/>
          <w:sz w:val="28"/>
        </w:rPr>
        <w:t xml:space="preserve">
"Жүріп-тұруы қиын бірінші топтағы мүгедектерге  </w:t>
      </w:r>
      <w:r>
        <w:br/>
      </w:r>
      <w:r>
        <w:rPr>
          <w:rFonts w:ascii="Times New Roman"/>
          <w:b w:val="false"/>
          <w:i w:val="false"/>
          <w:color w:val="000000"/>
          <w:sz w:val="28"/>
        </w:rPr>
        <w:t xml:space="preserve">
жеке көмекшінің және есту кемістігі бар  </w:t>
      </w:r>
      <w:r>
        <w:br/>
      </w:r>
      <w:r>
        <w:rPr>
          <w:rFonts w:ascii="Times New Roman"/>
          <w:b w:val="false"/>
          <w:i w:val="false"/>
          <w:color w:val="000000"/>
          <w:sz w:val="28"/>
        </w:rPr>
        <w:t xml:space="preserve">
мүгедектерге ымдау тілі маманының қызметтерін  </w:t>
      </w:r>
      <w:r>
        <w:br/>
      </w:r>
      <w:r>
        <w:rPr>
          <w:rFonts w:ascii="Times New Roman"/>
          <w:b w:val="false"/>
          <w:i w:val="false"/>
          <w:color w:val="000000"/>
          <w:sz w:val="28"/>
        </w:rPr>
        <w:t xml:space="preserve">
ұсыну үшін мүгедектерге құжаттарды ресімдеу"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2-қосымшасы  </w:t>
      </w:r>
    </w:p>
    <w:bookmarkEnd w:id="109"/>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 көрсетудің бизнес-процестерінің анықтамалығы</w:t>
      </w:r>
    </w:p>
    <w:p>
      <w:pPr>
        <w:spacing w:after="0"/>
        <w:ind w:left="0"/>
        <w:jc w:val="both"/>
      </w:pPr>
      <w:r>
        <w:drawing>
          <wp:inline distT="0" distB="0" distL="0" distR="0">
            <wp:extent cx="76200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620000" cy="3009900"/>
                    </a:xfrm>
                    <a:prstGeom prst="rect">
                      <a:avLst/>
                    </a:prstGeom>
                  </pic:spPr>
                </pic:pic>
              </a:graphicData>
            </a:graphic>
          </wp:inline>
        </w:drawing>
      </w:r>
      <w:r>
        <w:drawing>
          <wp:inline distT="0" distB="0" distL="0" distR="0">
            <wp:extent cx="76200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620000" cy="4178300"/>
                    </a:xfrm>
                    <a:prstGeom prst="rect">
                      <a:avLst/>
                    </a:prstGeom>
                  </pic:spPr>
                </pic:pic>
              </a:graphicData>
            </a:graphic>
          </wp:inline>
        </w:drawing>
      </w:r>
    </w:p>
    <w:bookmarkStart w:name="z135" w:id="110"/>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9 маусымдағы    </w:t>
      </w:r>
      <w:r>
        <w:br/>
      </w:r>
      <w:r>
        <w:rPr>
          <w:rFonts w:ascii="Times New Roman"/>
          <w:b w:val="false"/>
          <w:i w:val="false"/>
          <w:color w:val="000000"/>
          <w:sz w:val="28"/>
        </w:rPr>
        <w:t xml:space="preserve">
№ 259 қаулысымен бекітілген  </w:t>
      </w:r>
    </w:p>
    <w:bookmarkEnd w:id="110"/>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p>
    <w:bookmarkStart w:name="z136" w:id="111"/>
    <w:p>
      <w:pPr>
        <w:spacing w:after="0"/>
        <w:ind w:left="0"/>
        <w:jc w:val="left"/>
      </w:pPr>
      <w:r>
        <w:rPr>
          <w:rFonts w:ascii="Times New Roman"/>
          <w:b/>
          <w:i w:val="false"/>
          <w:color w:val="000000"/>
        </w:rPr>
        <w:t xml:space="preserve"> 
1. Жалпы ережелер</w:t>
      </w:r>
    </w:p>
    <w:bookmarkEnd w:id="111"/>
    <w:bookmarkStart w:name="z137" w:id="112"/>
    <w:p>
      <w:pPr>
        <w:spacing w:after="0"/>
        <w:ind w:left="0"/>
        <w:jc w:val="both"/>
      </w:pPr>
      <w:r>
        <w:rPr>
          <w:rFonts w:ascii="Times New Roman"/>
          <w:b w:val="false"/>
          <w:i w:val="false"/>
          <w:color w:val="000000"/>
          <w:sz w:val="28"/>
        </w:rPr>
        <w:t>      1. "Жұмыссыз азаматтарды тіркеу және есепке қою" мемлекеттік көрсетілетін қызметін (бұдан әрі – мемлекеттік көрсетілетін қызмет) аудандардың, облыстық маңызы бар қалалардың жергілікті атқарушы органдары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қалалары мен аудандарының бөлімдері (бұдан әрі – ХҚО);</w:t>
      </w:r>
      <w:r>
        <w:br/>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қағаз немесе электрондық түрде жұмыссыз ретінде тіркеу және есепке қою туралы хабарлама.</w:t>
      </w:r>
      <w:r>
        <w:br/>
      </w: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End w:id="112"/>
    <w:bookmarkStart w:name="z139" w:id="1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13"/>
    <w:bookmarkStart w:name="z140" w:id="114"/>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Қазақстан Республикасы Үкіметінің 2014 жылғы 11 наурыздағы № 217 "Халықты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тіркеу және есепке қою"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беруі, не көрсетілетін қызметті алушының электрондық цифрлық қолтаңбасымен (бұдан әрі – ЭЦҚ) куәландырылған электрондық құжат нысанындағы сұрау салу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құжаттарды қабылдайды, оларды тіркеуді жүзеге асырады, автоматтандырылған ақпараттық жүйеге көрсетілетін қызметті алушының дербес деректерін электрондық құжат нысанында кіргізеді,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10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белгілеу үшін береді, 2 сағат.</w:t>
      </w:r>
      <w:r>
        <w:br/>
      </w:r>
      <w:r>
        <w:rPr>
          <w:rFonts w:ascii="Times New Roman"/>
          <w:b w:val="false"/>
          <w:i w:val="false"/>
          <w:color w:val="000000"/>
          <w:sz w:val="28"/>
        </w:rPr>
        <w:t>
      Рәсімнің нәтижесі – құжаттарды тіркеу;</w:t>
      </w:r>
      <w:r>
        <w:br/>
      </w:r>
      <w:r>
        <w:rPr>
          <w:rFonts w:ascii="Times New Roman"/>
          <w:b w:val="false"/>
          <w:i w:val="false"/>
          <w:color w:val="000000"/>
          <w:sz w:val="28"/>
        </w:rPr>
        <w:t>
      2) көрсетілетін қызметті берушінің басшысы жауапты орындаушыны белгілейді, 1 жұмыс күні.</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көрсетілетін қызмет нәтижесінің жобасын дайындайды, 2 жұмыс күні.</w:t>
      </w:r>
      <w:r>
        <w:br/>
      </w:r>
      <w:r>
        <w:rPr>
          <w:rFonts w:ascii="Times New Roman"/>
          <w:b w:val="false"/>
          <w:i w:val="false"/>
          <w:color w:val="000000"/>
          <w:sz w:val="28"/>
        </w:rPr>
        <w:t>
      Рәсімнің нәтижесі – мемлекеттік көрсетілетін қызмет нәтижесінің жобасы;</w:t>
      </w:r>
      <w:r>
        <w:br/>
      </w:r>
      <w:r>
        <w:rPr>
          <w:rFonts w:ascii="Times New Roman"/>
          <w:b w:val="false"/>
          <w:i w:val="false"/>
          <w:color w:val="000000"/>
          <w:sz w:val="28"/>
        </w:rPr>
        <w:t>
      4) көрсетілетін қызметті берушінің басшысы шешім қабылдайды және мемлекеттік көрсетілетін қызмет нәтижесінің жобасына қол қояды, 1 жұмыс күні.</w:t>
      </w:r>
      <w:r>
        <w:br/>
      </w:r>
      <w:r>
        <w:rPr>
          <w:rFonts w:ascii="Times New Roman"/>
          <w:b w:val="false"/>
          <w:i w:val="false"/>
          <w:color w:val="000000"/>
          <w:sz w:val="28"/>
        </w:rPr>
        <w:t>
      Рәсімнің нәтижесі – қол қойылған мемлекеттік көрсетілетін қызметтің нәтижесі;</w:t>
      </w:r>
      <w:r>
        <w:br/>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береді, 10 минуттан аспайды.</w:t>
      </w:r>
      <w:r>
        <w:br/>
      </w:r>
      <w:r>
        <w:rPr>
          <w:rFonts w:ascii="Times New Roman"/>
          <w:b w:val="false"/>
          <w:i w:val="false"/>
          <w:color w:val="000000"/>
          <w:sz w:val="28"/>
        </w:rPr>
        <w:t>
      Рәсімнің нәтижесі – берілген мемлекеттік көрсетілетін қызметтің нәтижесі.</w:t>
      </w:r>
    </w:p>
    <w:bookmarkEnd w:id="114"/>
    <w:bookmarkStart w:name="z141" w:id="1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5"/>
    <w:bookmarkStart w:name="z142" w:id="11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10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белгілеу үшін беру жүзеге асырылады, 2 сағат;</w:t>
      </w:r>
      <w:r>
        <w:br/>
      </w:r>
      <w:r>
        <w:rPr>
          <w:rFonts w:ascii="Times New Roman"/>
          <w:b w:val="false"/>
          <w:i w:val="false"/>
          <w:color w:val="000000"/>
          <w:sz w:val="28"/>
        </w:rPr>
        <w:t>
      2) көрсетілетін қызметті берушінің басшысы жауапты орындаушыны белгілейді, құжаттарды жауапты орындаушыға береді, 1 жұмыс күні;</w:t>
      </w:r>
      <w:r>
        <w:br/>
      </w:r>
      <w:r>
        <w:rPr>
          <w:rFonts w:ascii="Times New Roman"/>
          <w:b w:val="false"/>
          <w:i w:val="false"/>
          <w:color w:val="000000"/>
          <w:sz w:val="28"/>
        </w:rPr>
        <w:t>
      3) көрсетілетін қызметті берушінің жауапты орындаушысы ұсынылған құжаттарды қарайды, көрсетілетін қызметті берушінің басшысына шешім қабылдау үшін жіберілетін мемлекеттік көрсетілетін қызмет нәтижесінің жобасын дайындайды, 2 жұмыс күні;</w:t>
      </w:r>
      <w:r>
        <w:br/>
      </w:r>
      <w:r>
        <w:rPr>
          <w:rFonts w:ascii="Times New Roman"/>
          <w:b w:val="false"/>
          <w:i w:val="false"/>
          <w:color w:val="000000"/>
          <w:sz w:val="28"/>
        </w:rPr>
        <w:t>
      4) көрсетілетін қызметті берушінің басшысы шешім қабылдайды және көрсетілетін қызметті берушінің жауапты орындаушысына жіберілетін мемлекеттік көрсетілетін қызмет нәтижесінің жобасына қол қояды, 1 жұмыс күні;</w:t>
      </w:r>
      <w:r>
        <w:br/>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береді, 10 минуттан аспайды.</w:t>
      </w:r>
      <w:r>
        <w:br/>
      </w:r>
      <w:r>
        <w:rPr>
          <w:rFonts w:ascii="Times New Roman"/>
          <w:b w:val="false"/>
          <w:i w:val="false"/>
          <w:color w:val="000000"/>
          <w:sz w:val="28"/>
        </w:rPr>
        <w:t>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16"/>
    <w:bookmarkStart w:name="z143" w:id="117"/>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17"/>
    <w:bookmarkStart w:name="z161" w:id="118"/>
    <w:p>
      <w:pPr>
        <w:spacing w:after="0"/>
        <w:ind w:left="0"/>
        <w:jc w:val="both"/>
      </w:pPr>
      <w:r>
        <w:rPr>
          <w:rFonts w:ascii="Times New Roman"/>
          <w:b w:val="false"/>
          <w:i w:val="false"/>
          <w:color w:val="000000"/>
          <w:sz w:val="28"/>
        </w:rPr>
        <w:t>      8. ХҚО-ға жүгіну тәртібін сипаттау, көрсетілетін қызметті алушының сұрау салуын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ХҚО-ға жүгінеді;</w:t>
      </w:r>
      <w:r>
        <w:br/>
      </w:r>
      <w:r>
        <w:rPr>
          <w:rFonts w:ascii="Times New Roman"/>
          <w:b w:val="false"/>
          <w:i w:val="false"/>
          <w:color w:val="000000"/>
          <w:sz w:val="28"/>
        </w:rPr>
        <w:t>
      2) ХҚО қызметкері өтініштердің толтырылуының дұрыстығын және ұсынылған құжаттар топтамасының толықтығын тексереді, 5 минуттан аспайды;</w:t>
      </w:r>
      <w:r>
        <w:br/>
      </w:r>
      <w:r>
        <w:rPr>
          <w:rFonts w:ascii="Times New Roman"/>
          <w:b w:val="false"/>
          <w:i w:val="false"/>
          <w:color w:val="000000"/>
          <w:sz w:val="28"/>
        </w:rPr>
        <w:t>
      Көрсетілетін қызметті алушы құжаттардың толық топтамасын ұсынбаған жағдайда, ХҚО қызметкері құжаттарды қабылдаудан бас тарту туралы қолхат береді;</w:t>
      </w:r>
      <w:r>
        <w:br/>
      </w:r>
      <w:r>
        <w:rPr>
          <w:rFonts w:ascii="Times New Roman"/>
          <w:b w:val="false"/>
          <w:i w:val="false"/>
          <w:color w:val="000000"/>
          <w:sz w:val="28"/>
        </w:rPr>
        <w:t>
      3) ХҚО қызметкері өтінішті «Халыққа қызмет көрсету орталықтарына арналған интеграцияланған ақпараттық жүйе» ақпараттық жүйесінде тіркейді және көрсетілетін қызметті алушыға тіркеу күні мен мемлекеттік қызметті алу күні, құжаттарды қабылдаған адамның тегі мен аты-жөні көрсетілген қолхат береді, 5 минуттан аспайды;</w:t>
      </w:r>
      <w:r>
        <w:br/>
      </w:r>
      <w:r>
        <w:rPr>
          <w:rFonts w:ascii="Times New Roman"/>
          <w:b w:val="false"/>
          <w:i w:val="false"/>
          <w:color w:val="000000"/>
          <w:sz w:val="28"/>
        </w:rPr>
        <w:t>
      4) ХҚО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минуттан аспайды;</w:t>
      </w:r>
      <w:r>
        <w:br/>
      </w:r>
      <w:r>
        <w:rPr>
          <w:rFonts w:ascii="Times New Roman"/>
          <w:b w:val="false"/>
          <w:i w:val="false"/>
          <w:color w:val="000000"/>
          <w:sz w:val="28"/>
        </w:rPr>
        <w:t>
      5) ХҚО қызметкері құжаттарды дайындайды және оларды көрсетілетін қызметті берушіге курьерлік немесе осыған уәкілетті өзге де байланыс арқылы жібереді, 1 жұмыс күні;</w:t>
      </w:r>
      <w:r>
        <w:br/>
      </w:r>
      <w:r>
        <w:rPr>
          <w:rFonts w:ascii="Times New Roman"/>
          <w:b w:val="false"/>
          <w:i w:val="false"/>
          <w:color w:val="000000"/>
          <w:sz w:val="28"/>
        </w:rPr>
        <w:t>
      6) көрсетілетін қызметті беруші құжаттарды қарайды және мемлекеттік көрсетілетін қызметтің нәтижесін жібереді, 3 жұмыс күні;</w:t>
      </w:r>
      <w:r>
        <w:br/>
      </w:r>
      <w:r>
        <w:rPr>
          <w:rFonts w:ascii="Times New Roman"/>
          <w:b w:val="false"/>
          <w:i w:val="false"/>
          <w:color w:val="000000"/>
          <w:sz w:val="28"/>
        </w:rPr>
        <w:t>
      7) ХҚО қызметкері тиісті құжаттарды алу туралы қолхатта көрсетілген мерзімде көрсетілетін қызметті алушыға мемлекеттік көрсетілетін қызметтің нәтижесін береді, 15 минуттан аспайды.</w:t>
      </w:r>
      <w:r>
        <w:br/>
      </w:r>
      <w:r>
        <w:rPr>
          <w:rFonts w:ascii="Times New Roman"/>
          <w:b w:val="false"/>
          <w:i w:val="false"/>
          <w:color w:val="000000"/>
          <w:sz w:val="28"/>
        </w:rPr>
        <w:t>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қызметтің нәтижесін ХҚО арқылы алу көрсетілетін қызметті алушының өзі келгенде жүзеге асырылады, 15 минуттан аспайды.</w:t>
      </w:r>
      <w:r>
        <w:br/>
      </w:r>
      <w:r>
        <w:rPr>
          <w:rFonts w:ascii="Times New Roman"/>
          <w:b w:val="false"/>
          <w:i w:val="false"/>
          <w:color w:val="000000"/>
          <w:sz w:val="28"/>
        </w:rPr>
        <w:t>
</w:t>
      </w:r>
      <w:r>
        <w:rPr>
          <w:rFonts w:ascii="Times New Roman"/>
          <w:b w:val="false"/>
          <w:i w:val="false"/>
          <w:color w:val="000000"/>
          <w:sz w:val="28"/>
        </w:rPr>
        <w:t>
      10. Жүгіну тәртібін және портал арқылы мемлекеттік қызмет көрсету кезінде көрсетілетін қызмет беруші мен көрсетілетін қызмет алушы рәсімдерінің (іс-қимылдарының) реттілігін сипаттау:</w:t>
      </w:r>
      <w:r>
        <w:br/>
      </w:r>
      <w:r>
        <w:rPr>
          <w:rFonts w:ascii="Times New Roman"/>
          <w:b w:val="false"/>
          <w:i w:val="false"/>
          <w:color w:val="000000"/>
          <w:sz w:val="28"/>
        </w:rPr>
        <w:t>
      1) көрсетілетін қызметті алушы порталда жеке сәйкестендіру нөмірі, ЭЦҚ арқылы тіркеуді, авторизацияны жүзеге асырады;</w:t>
      </w:r>
      <w:r>
        <w:br/>
      </w:r>
      <w:r>
        <w:rPr>
          <w:rFonts w:ascii="Times New Roman"/>
          <w:b w:val="false"/>
          <w:i w:val="false"/>
          <w:color w:val="000000"/>
          <w:sz w:val="28"/>
        </w:rPr>
        <w:t>
      2) көрсетілетін қызметті алушының мемлекеттік электрондық көрсетілетін қызметті таңдауы, электрондық сұрау салудың жолдарын толтыруы және құжаттарды бекітуі;</w:t>
      </w:r>
      <w:r>
        <w:br/>
      </w:r>
      <w:r>
        <w:rPr>
          <w:rFonts w:ascii="Times New Roman"/>
          <w:b w:val="false"/>
          <w:i w:val="false"/>
          <w:color w:val="000000"/>
          <w:sz w:val="28"/>
        </w:rPr>
        <w:t>
      3) мемлекеттік электрондық көрсетілетін қызметті көрсету үшін электрондық сұрау салуды көрсетілетін қызметті алушының ЭЦҚ-сы арқылы куәландыру;</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қызметті алушымен электрондық сұрау салудың мәртебесі және портал арқылы көрсетілетін қызметті алушының "жеке кабинетінде" мемлекеттік көрсетілетін қызметті көрсету мерзімі туралы хабарламаны алу;</w:t>
      </w:r>
      <w:r>
        <w:br/>
      </w:r>
      <w:r>
        <w:rPr>
          <w:rFonts w:ascii="Times New Roman"/>
          <w:b w:val="false"/>
          <w:i w:val="false"/>
          <w:color w:val="000000"/>
          <w:sz w:val="28"/>
        </w:rPr>
        <w:t>
      6) көрсетілетін қызметті берушінің ЭЦҚ қойылған электрондық құжат нысанындағы мемлекеттік көрсетілетін қызметтің нәтижесін көрсетілетін қызметті алушының "жеке кабинетіне" жіберуі;</w:t>
      </w:r>
      <w:r>
        <w:br/>
      </w:r>
      <w:r>
        <w:rPr>
          <w:rFonts w:ascii="Times New Roman"/>
          <w:b w:val="false"/>
          <w:i w:val="false"/>
          <w:color w:val="000000"/>
          <w:sz w:val="28"/>
        </w:rPr>
        <w:t>
      7) көрсетілетін қызметті алушымен портал арқылы көрсетілетін қызметті алушының "жеке кабинетінде" мемлекеттік көрсетілетін қызметтің нәтижесін алу.</w:t>
      </w:r>
      <w:r>
        <w:br/>
      </w:r>
      <w:r>
        <w:rPr>
          <w:rFonts w:ascii="Times New Roman"/>
          <w:b w:val="false"/>
          <w:i w:val="false"/>
          <w:color w:val="000000"/>
          <w:sz w:val="28"/>
        </w:rPr>
        <w:t>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көрсетудің бизнес-процестерінің анықтамалығы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118"/>
    <w:bookmarkStart w:name="z144" w:id="119"/>
    <w:p>
      <w:pPr>
        <w:spacing w:after="0"/>
        <w:ind w:left="0"/>
        <w:jc w:val="both"/>
      </w:pPr>
      <w:r>
        <w:rPr>
          <w:rFonts w:ascii="Times New Roman"/>
          <w:b w:val="false"/>
          <w:i w:val="false"/>
          <w:color w:val="000000"/>
          <w:sz w:val="28"/>
        </w:rPr>
        <w:t xml:space="preserve">
"Жұмыссыз азаматтарды тіркеу және есепке қою"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1-қосымшасы  </w:t>
      </w:r>
    </w:p>
    <w:bookmarkEnd w:id="119"/>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w:t>
      </w:r>
    </w:p>
    <w:p>
      <w:pPr>
        <w:spacing w:after="0"/>
        <w:ind w:left="0"/>
        <w:jc w:val="both"/>
      </w:pPr>
      <w:r>
        <w:drawing>
          <wp:inline distT="0" distB="0" distL="0" distR="0">
            <wp:extent cx="76200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620000" cy="3530600"/>
                    </a:xfrm>
                    <a:prstGeom prst="rect">
                      <a:avLst/>
                    </a:prstGeom>
                  </pic:spPr>
                </pic:pic>
              </a:graphicData>
            </a:graphic>
          </wp:inline>
        </w:drawing>
      </w:r>
    </w:p>
    <w:bookmarkStart w:name="z145" w:id="120"/>
    <w:p>
      <w:pPr>
        <w:spacing w:after="0"/>
        <w:ind w:left="0"/>
        <w:jc w:val="both"/>
      </w:pPr>
      <w:r>
        <w:rPr>
          <w:rFonts w:ascii="Times New Roman"/>
          <w:b w:val="false"/>
          <w:i w:val="false"/>
          <w:color w:val="000000"/>
          <w:sz w:val="28"/>
        </w:rPr>
        <w:t xml:space="preserve">
"Жұмыссыз азаматтарды тіркеу және есепке қою"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120"/>
    <w:p>
      <w:pPr>
        <w:spacing w:after="0"/>
        <w:ind w:left="0"/>
        <w:jc w:val="left"/>
      </w:pPr>
      <w:r>
        <w:rPr>
          <w:rFonts w:ascii="Times New Roman"/>
          <w:b/>
          <w:i w:val="false"/>
          <w:color w:val="000000"/>
        </w:rPr>
        <w:t xml:space="preserve"> Ақпараттық жүйелердің функционалдық өзара іс-қимыл диаграммасы</w:t>
      </w:r>
    </w:p>
    <w:p>
      <w:pPr>
        <w:spacing w:after="0"/>
        <w:ind w:left="0"/>
        <w:jc w:val="both"/>
      </w:pPr>
      <w:r>
        <w:drawing>
          <wp:inline distT="0" distB="0" distL="0" distR="0">
            <wp:extent cx="76200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620000" cy="3467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76200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620000" cy="4724400"/>
                    </a:xfrm>
                    <a:prstGeom prst="rect">
                      <a:avLst/>
                    </a:prstGeom>
                  </pic:spPr>
                </pic:pic>
              </a:graphicData>
            </a:graphic>
          </wp:inline>
        </w:drawing>
      </w:r>
    </w:p>
    <w:bookmarkStart w:name="z146" w:id="121"/>
    <w:p>
      <w:pPr>
        <w:spacing w:after="0"/>
        <w:ind w:left="0"/>
        <w:jc w:val="both"/>
      </w:pPr>
      <w:r>
        <w:rPr>
          <w:rFonts w:ascii="Times New Roman"/>
          <w:b w:val="false"/>
          <w:i w:val="false"/>
          <w:color w:val="000000"/>
          <w:sz w:val="28"/>
        </w:rPr>
        <w:t xml:space="preserve">
"Жұмыссыз азаматтарды тіркеу және есепке қою"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3-қосымшасы  </w:t>
      </w:r>
    </w:p>
    <w:bookmarkEnd w:id="121"/>
    <w:p>
      <w:pPr>
        <w:spacing w:after="0"/>
        <w:ind w:left="0"/>
        <w:jc w:val="left"/>
      </w:pPr>
      <w:r>
        <w:rPr>
          <w:rFonts w:ascii="Times New Roman"/>
          <w:b/>
          <w:i w:val="false"/>
          <w:color w:val="000000"/>
        </w:rPr>
        <w:t xml:space="preserve"> Ақпараттық жүйелердің функционалдық өзара іс-қимыл диаграммасы</w:t>
      </w:r>
    </w:p>
    <w:p>
      <w:pPr>
        <w:spacing w:after="0"/>
        <w:ind w:left="0"/>
        <w:jc w:val="both"/>
      </w:pPr>
      <w:r>
        <w:drawing>
          <wp:inline distT="0" distB="0" distL="0" distR="0">
            <wp:extent cx="76200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620000" cy="33782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76200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620000" cy="6197600"/>
                    </a:xfrm>
                    <a:prstGeom prst="rect">
                      <a:avLst/>
                    </a:prstGeom>
                  </pic:spPr>
                </pic:pic>
              </a:graphicData>
            </a:graphic>
          </wp:inline>
        </w:drawing>
      </w:r>
    </w:p>
    <w:bookmarkStart w:name="z147" w:id="122"/>
    <w:p>
      <w:pPr>
        <w:spacing w:after="0"/>
        <w:ind w:left="0"/>
        <w:jc w:val="both"/>
      </w:pPr>
      <w:r>
        <w:rPr>
          <w:rFonts w:ascii="Times New Roman"/>
          <w:b w:val="false"/>
          <w:i w:val="false"/>
          <w:color w:val="000000"/>
          <w:sz w:val="28"/>
        </w:rPr>
        <w:t xml:space="preserve">
"Жұмыссыз азаматтарды тіркеу және есепке қою"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4-қосымшасы  </w:t>
      </w:r>
    </w:p>
    <w:bookmarkEnd w:id="122"/>
    <w:p>
      <w:pPr>
        <w:spacing w:after="0"/>
        <w:ind w:left="0"/>
        <w:jc w:val="left"/>
      </w:pPr>
      <w:r>
        <w:rPr>
          <w:rFonts w:ascii="Times New Roman"/>
          <w:b/>
          <w:i w:val="false"/>
          <w:color w:val="000000"/>
        </w:rPr>
        <w:t xml:space="preserve"> "Жұмыссыз азаматтарды тіркеу және есепке қою" мемлекеттік қызмет көрсетудің бизнес-процестерінің анықтамалығы</w:t>
      </w:r>
    </w:p>
    <w:p>
      <w:pPr>
        <w:spacing w:after="0"/>
        <w:ind w:left="0"/>
        <w:jc w:val="both"/>
      </w:pPr>
      <w:r>
        <w:drawing>
          <wp:inline distT="0" distB="0" distL="0" distR="0">
            <wp:extent cx="76200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620000" cy="3441700"/>
                    </a:xfrm>
                    <a:prstGeom prst="rect">
                      <a:avLst/>
                    </a:prstGeom>
                  </pic:spPr>
                </pic:pic>
              </a:graphicData>
            </a:graphic>
          </wp:inline>
        </w:drawing>
      </w:r>
      <w:r>
        <w:drawing>
          <wp:inline distT="0" distB="0" distL="0" distR="0">
            <wp:extent cx="76200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620000" cy="4254500"/>
                    </a:xfrm>
                    <a:prstGeom prst="rect">
                      <a:avLst/>
                    </a:prstGeom>
                  </pic:spPr>
                </pic:pic>
              </a:graphicData>
            </a:graphic>
          </wp:inline>
        </w:drawing>
      </w:r>
    </w:p>
    <w:bookmarkStart w:name="z148" w:id="12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9 маусымдағы   </w:t>
      </w:r>
      <w:r>
        <w:br/>
      </w:r>
      <w:r>
        <w:rPr>
          <w:rFonts w:ascii="Times New Roman"/>
          <w:b w:val="false"/>
          <w:i w:val="false"/>
          <w:color w:val="000000"/>
          <w:sz w:val="28"/>
        </w:rPr>
        <w:t xml:space="preserve">
№ 259 қаулысымен бекітілген  </w:t>
      </w:r>
    </w:p>
    <w:bookmarkEnd w:id="123"/>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p>
    <w:bookmarkStart w:name="z149" w:id="124"/>
    <w:p>
      <w:pPr>
        <w:spacing w:after="0"/>
        <w:ind w:left="0"/>
        <w:jc w:val="left"/>
      </w:pPr>
      <w:r>
        <w:rPr>
          <w:rFonts w:ascii="Times New Roman"/>
          <w:b/>
          <w:i w:val="false"/>
          <w:color w:val="000000"/>
        </w:rPr>
        <w:t xml:space="preserve"> 
1. Жалпы ережелер</w:t>
      </w:r>
    </w:p>
    <w:bookmarkEnd w:id="124"/>
    <w:bookmarkStart w:name="z150" w:id="125"/>
    <w:p>
      <w:pPr>
        <w:spacing w:after="0"/>
        <w:ind w:left="0"/>
        <w:jc w:val="both"/>
      </w:pPr>
      <w:r>
        <w:rPr>
          <w:rFonts w:ascii="Times New Roman"/>
          <w:b w:val="false"/>
          <w:i w:val="false"/>
          <w:color w:val="000000"/>
          <w:sz w:val="28"/>
        </w:rPr>
        <w:t>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қызметін (бұдан әрі – мемлекеттік көрсетілетін қызмет) аудандардың, облыстық маңызы бар қалалардың жергілікті атқарушы органдары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қалалары мен аудандарының бөлімдері (бұдан әрі – ХҚО);</w:t>
      </w:r>
      <w:r>
        <w:br/>
      </w:r>
      <w:r>
        <w:rPr>
          <w:rFonts w:ascii="Times New Roman"/>
          <w:b w:val="false"/>
          <w:i w:val="false"/>
          <w:color w:val="000000"/>
          <w:sz w:val="28"/>
        </w:rPr>
        <w:t>
      3) кент, ауыл, ауылдық округ әкімі (бұдан әрі – әкім) арқылы жүзеге асырылады.</w:t>
      </w:r>
      <w:r>
        <w:br/>
      </w:r>
      <w:r>
        <w:rPr>
          <w:rFonts w:ascii="Times New Roman"/>
          <w:b w:val="false"/>
          <w:i w:val="false"/>
          <w:color w:val="000000"/>
          <w:sz w:val="28"/>
        </w:rPr>
        <w:t>
      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әлеуметтік көмек тағайындау туралы хабарлама.</w:t>
      </w:r>
      <w:r>
        <w:br/>
      </w:r>
      <w:r>
        <w:rPr>
          <w:rFonts w:ascii="Times New Roman"/>
          <w:b w:val="false"/>
          <w:i w:val="false"/>
          <w:color w:val="000000"/>
          <w:sz w:val="28"/>
        </w:rPr>
        <w:t>
      Мемлекеттік көрсетілетін қызметтің нәтижесін ұсыну нысаны: қағаз түрінде.</w:t>
      </w:r>
    </w:p>
    <w:bookmarkEnd w:id="125"/>
    <w:bookmarkStart w:name="z152" w:id="1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26"/>
    <w:bookmarkStart w:name="z153" w:id="127"/>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Қазақстан Республикасы Үкіметінің 2014 жылғы 11 наурыздағы № 217 "Халықты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(бұдан әрі – құжаттар), көрсетілетін қызметті алушының өтініш беруі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құжаттарды қабылдайды, оларды тіркеуді жүзеге асырады,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30 минут.</w:t>
      </w:r>
      <w:r>
        <w:br/>
      </w:r>
      <w:r>
        <w:rPr>
          <w:rFonts w:ascii="Times New Roman"/>
          <w:b w:val="false"/>
          <w:i w:val="false"/>
          <w:color w:val="000000"/>
          <w:sz w:val="28"/>
        </w:rPr>
        <w:t>
      Құжаттарды көрсетілетін қызметті берушінің басшысына жауапты орындаушыны белгілеу үшін береді, 2 сағат ішінде.</w:t>
      </w:r>
      <w:r>
        <w:br/>
      </w:r>
      <w:r>
        <w:rPr>
          <w:rFonts w:ascii="Times New Roman"/>
          <w:b w:val="false"/>
          <w:i w:val="false"/>
          <w:color w:val="000000"/>
          <w:sz w:val="28"/>
        </w:rPr>
        <w:t>
      Рәсімнің нәтижесі – құжаттарды тіркеу;</w:t>
      </w:r>
      <w:r>
        <w:br/>
      </w:r>
      <w:r>
        <w:rPr>
          <w:rFonts w:ascii="Times New Roman"/>
          <w:b w:val="false"/>
          <w:i w:val="false"/>
          <w:color w:val="000000"/>
          <w:sz w:val="28"/>
        </w:rPr>
        <w:t>
      2) көрсетілетін қызметті берушінің басшысы жауапты орындаушыны белгілейді, 1 жұмыс күні ішінде.</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көрсетілетін қызмет нәтижесінің жобасын дайындайды, 7 жұмыс күні ішінде.</w:t>
      </w:r>
      <w:r>
        <w:br/>
      </w:r>
      <w:r>
        <w:rPr>
          <w:rFonts w:ascii="Times New Roman"/>
          <w:b w:val="false"/>
          <w:i w:val="false"/>
          <w:color w:val="000000"/>
          <w:sz w:val="28"/>
        </w:rPr>
        <w:t>
      Рәсімнің нәтижесі - мемлекеттік көрсетілетін қызмет нәтижесінің жобасы;</w:t>
      </w:r>
      <w:r>
        <w:br/>
      </w:r>
      <w:r>
        <w:rPr>
          <w:rFonts w:ascii="Times New Roman"/>
          <w:b w:val="false"/>
          <w:i w:val="false"/>
          <w:color w:val="000000"/>
          <w:sz w:val="28"/>
        </w:rPr>
        <w:t>
      4) көрсетілетін қызметті берушінің басшысы шешім қабылдайды және мемлекеттік көрсетілетін қызмет нәтижесінің жобасына қол қояды, 1 жұмыс күні ішінде.</w:t>
      </w:r>
      <w:r>
        <w:br/>
      </w:r>
      <w:r>
        <w:rPr>
          <w:rFonts w:ascii="Times New Roman"/>
          <w:b w:val="false"/>
          <w:i w:val="false"/>
          <w:color w:val="000000"/>
          <w:sz w:val="28"/>
        </w:rPr>
        <w:t>
      Рәсімнің нәтижесі – қол қойылған мемлекеттік көрсетілетін қызметтің нәтижесі;</w:t>
      </w:r>
      <w:r>
        <w:br/>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береді, 30 минут.</w:t>
      </w:r>
      <w:r>
        <w:br/>
      </w:r>
      <w:r>
        <w:rPr>
          <w:rFonts w:ascii="Times New Roman"/>
          <w:b w:val="false"/>
          <w:i w:val="false"/>
          <w:color w:val="000000"/>
          <w:sz w:val="28"/>
        </w:rPr>
        <w:t>
      Рәсімнің нәтижесі – берілген мемлекеттік көрсетілетін қызметтің нәтижесі.</w:t>
      </w:r>
    </w:p>
    <w:bookmarkEnd w:id="127"/>
    <w:bookmarkStart w:name="z154" w:id="1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8"/>
    <w:bookmarkStart w:name="z155" w:id="12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30 минут.</w:t>
      </w:r>
      <w:r>
        <w:br/>
      </w:r>
      <w:r>
        <w:rPr>
          <w:rFonts w:ascii="Times New Roman"/>
          <w:b w:val="false"/>
          <w:i w:val="false"/>
          <w:color w:val="000000"/>
          <w:sz w:val="28"/>
        </w:rPr>
        <w:t>
      Құжаттарды көрсетілетін қызметті берушінің басшысына жауапты орындаушыны белгілеу үшін беру жүзеге асырылады, 2 сағат ішінде;</w:t>
      </w:r>
      <w:r>
        <w:br/>
      </w:r>
      <w:r>
        <w:rPr>
          <w:rFonts w:ascii="Times New Roman"/>
          <w:b w:val="false"/>
          <w:i w:val="false"/>
          <w:color w:val="000000"/>
          <w:sz w:val="28"/>
        </w:rPr>
        <w:t>
      2) көрсетілетін қызметті берушінің басшысы жауапты орындаушыны белгілейді, құжаттарды жауапты орындаушыға береді, 1 жұмыс күні ішінде;</w:t>
      </w:r>
      <w:r>
        <w:br/>
      </w:r>
      <w:r>
        <w:rPr>
          <w:rFonts w:ascii="Times New Roman"/>
          <w:b w:val="false"/>
          <w:i w:val="false"/>
          <w:color w:val="000000"/>
          <w:sz w:val="28"/>
        </w:rPr>
        <w:t>
      3) көрсетілетін қызметті берушінің жауапты орындаушысы ұсынылған құжаттарды қарайды, көрсетілетін қызметті берушінің басшысына шешім қабылдау үшін жіберілетін мемлекеттік көрсетілетін қызмет нәтижесінің жобасын дайындайды, 7 жұмыс күні ішінде;</w:t>
      </w:r>
      <w:r>
        <w:br/>
      </w:r>
      <w:r>
        <w:rPr>
          <w:rFonts w:ascii="Times New Roman"/>
          <w:b w:val="false"/>
          <w:i w:val="false"/>
          <w:color w:val="000000"/>
          <w:sz w:val="28"/>
        </w:rPr>
        <w:t>
      4) көрсетілетін қызметті берушінің басшысы шешім қабылдайды және жауапты орындаушыға жіберілетін мемлекеттік көрсетілетін қызмет нәтижесінің жобасына қол қояды, 1 жұмыс күні ішінде;</w:t>
      </w:r>
      <w:r>
        <w:br/>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береді, 30 минут.</w:t>
      </w:r>
      <w:r>
        <w:br/>
      </w:r>
      <w:r>
        <w:rPr>
          <w:rFonts w:ascii="Times New Roman"/>
          <w:b w:val="false"/>
          <w:i w:val="false"/>
          <w:color w:val="000000"/>
          <w:sz w:val="28"/>
        </w:rPr>
        <w:t>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29"/>
    <w:bookmarkStart w:name="z156" w:id="130"/>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30"/>
    <w:bookmarkStart w:name="z157" w:id="131"/>
    <w:p>
      <w:pPr>
        <w:spacing w:after="0"/>
        <w:ind w:left="0"/>
        <w:jc w:val="both"/>
      </w:pPr>
      <w:r>
        <w:rPr>
          <w:rFonts w:ascii="Times New Roman"/>
          <w:b w:val="false"/>
          <w:i w:val="false"/>
          <w:color w:val="000000"/>
          <w:sz w:val="28"/>
        </w:rPr>
        <w:t>      8. ХҚО-ға жүгіну тәртібін сипаттау, көрсетілетін қызметті алушының сұрау салуын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ХҚО-ға жүгінеді;</w:t>
      </w:r>
      <w:r>
        <w:br/>
      </w:r>
      <w:r>
        <w:rPr>
          <w:rFonts w:ascii="Times New Roman"/>
          <w:b w:val="false"/>
          <w:i w:val="false"/>
          <w:color w:val="000000"/>
          <w:sz w:val="28"/>
        </w:rPr>
        <w:t>
      2) ХҚО қызметкері өтініштердің толтырылуының дұрыстығын және ұсынылған құжаттар топтамасының толықтығын тексереді, 5 минуттан аспайды.</w:t>
      </w:r>
      <w:r>
        <w:br/>
      </w:r>
      <w:r>
        <w:rPr>
          <w:rFonts w:ascii="Times New Roman"/>
          <w:b w:val="false"/>
          <w:i w:val="false"/>
          <w:color w:val="000000"/>
          <w:sz w:val="28"/>
        </w:rPr>
        <w:t>
      Көрсетілетін қызметті алушы құжаттар топтамасын толық ұсынбаған жағдайда, ХҚО қызметкері құжаттарды қабылдаудан бас тарту туралы қолхат береді;</w:t>
      </w:r>
      <w:r>
        <w:br/>
      </w:r>
      <w:r>
        <w:rPr>
          <w:rFonts w:ascii="Times New Roman"/>
          <w:b w:val="false"/>
          <w:i w:val="false"/>
          <w:color w:val="000000"/>
          <w:sz w:val="28"/>
        </w:rPr>
        <w:t>
      3) ХҚО қызметкері өтінішті "Халыққа қызмет көрсету орталықтарына арналған интеграцияланған ақпараттық жүйе" ақпараттық жүйесінде тіркейді және тіркеу күні мен мемлекеттік көрсетілетін қызметті алу күнін, құжаттарды қабылдаған тұлғаның тегі мен аты-жөнін көрсете отырып, көрсетілетін қызметті алушыға қолхат береді, 5 минуттан аспайды;</w:t>
      </w:r>
      <w:r>
        <w:br/>
      </w:r>
      <w:r>
        <w:rPr>
          <w:rFonts w:ascii="Times New Roman"/>
          <w:b w:val="false"/>
          <w:i w:val="false"/>
          <w:color w:val="000000"/>
          <w:sz w:val="28"/>
        </w:rPr>
        <w:t>
      4) ХҚО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минуттан аспайды;</w:t>
      </w:r>
      <w:r>
        <w:br/>
      </w:r>
      <w:r>
        <w:rPr>
          <w:rFonts w:ascii="Times New Roman"/>
          <w:b w:val="false"/>
          <w:i w:val="false"/>
          <w:color w:val="000000"/>
          <w:sz w:val="28"/>
        </w:rPr>
        <w:t>
      5) ХҚО қызметкері құжаттарды дайындайды және оларды көрсетілетін қызметті берушіге курьерлік немесе осыған уәкілетті өзге де байланыс арқылы жібереді, 1 жұмыс күні ішінде;</w:t>
      </w:r>
      <w:r>
        <w:br/>
      </w:r>
      <w:r>
        <w:rPr>
          <w:rFonts w:ascii="Times New Roman"/>
          <w:b w:val="false"/>
          <w:i w:val="false"/>
          <w:color w:val="000000"/>
          <w:sz w:val="28"/>
        </w:rPr>
        <w:t>
      6) көрсетілетін қызметті беруші құжаттарды қарайды және мемлекеттік көрсетілетін қызметтің нәтижесін жібереді, 8 жұмыс күні ішінде;</w:t>
      </w:r>
      <w:r>
        <w:br/>
      </w:r>
      <w:r>
        <w:rPr>
          <w:rFonts w:ascii="Times New Roman"/>
          <w:b w:val="false"/>
          <w:i w:val="false"/>
          <w:color w:val="000000"/>
          <w:sz w:val="28"/>
        </w:rPr>
        <w:t>
      7) ХҚО қызметкері тиісті құжаттарды алу туралы қолхатта көрсетілген мерзімде көрсетілетін қызметті алушыға мемлекеттік көрсетілетін қызметтің нәтижесін береді, 15 минут.</w:t>
      </w:r>
      <w:r>
        <w:br/>
      </w:r>
      <w:r>
        <w:rPr>
          <w:rFonts w:ascii="Times New Roman"/>
          <w:b w:val="false"/>
          <w:i w:val="false"/>
          <w:color w:val="000000"/>
          <w:sz w:val="28"/>
        </w:rPr>
        <w:t>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Әкімге жүгіну тәртібін сипаттау:</w:t>
      </w:r>
      <w:r>
        <w:br/>
      </w:r>
      <w:r>
        <w:rPr>
          <w:rFonts w:ascii="Times New Roman"/>
          <w:b w:val="false"/>
          <w:i w:val="false"/>
          <w:color w:val="000000"/>
          <w:sz w:val="28"/>
        </w:rPr>
        <w:t>
      1) әкімнің қызметкері құжаттарды қабылдауды және тіркеуді жүзеге асырады, 30 минут.</w:t>
      </w:r>
      <w:r>
        <w:br/>
      </w:r>
      <w:r>
        <w:rPr>
          <w:rFonts w:ascii="Times New Roman"/>
          <w:b w:val="false"/>
          <w:i w:val="false"/>
          <w:color w:val="000000"/>
          <w:sz w:val="28"/>
        </w:rPr>
        <w:t>
      Құжаттарды әкімге жауапты орындаушыны белгілеу үшін береді, 1 жұмыс күні ішінде;</w:t>
      </w:r>
      <w:r>
        <w:br/>
      </w:r>
      <w:r>
        <w:rPr>
          <w:rFonts w:ascii="Times New Roman"/>
          <w:b w:val="false"/>
          <w:i w:val="false"/>
          <w:color w:val="000000"/>
          <w:sz w:val="28"/>
        </w:rPr>
        <w:t>
      2) әкім жауапты орындаушыны белгілейді, 1 жұмыс күні ішінде;</w:t>
      </w:r>
      <w:r>
        <w:br/>
      </w:r>
      <w:r>
        <w:rPr>
          <w:rFonts w:ascii="Times New Roman"/>
          <w:b w:val="false"/>
          <w:i w:val="false"/>
          <w:color w:val="000000"/>
          <w:sz w:val="28"/>
        </w:rPr>
        <w:t>
      3) әкімнің жауапты орындаушысы құжаттарды дайындайды және оларды көрсетілетін қызметті берушіге жібереді, 1 жұмыс күні ішінде;</w:t>
      </w:r>
      <w:r>
        <w:br/>
      </w:r>
      <w:r>
        <w:rPr>
          <w:rFonts w:ascii="Times New Roman"/>
          <w:b w:val="false"/>
          <w:i w:val="false"/>
          <w:color w:val="000000"/>
          <w:sz w:val="28"/>
        </w:rPr>
        <w:t>
      4) көрсетілетін қызметті беруші құжаттарды қарайды және мемлекеттік көрсетілетін қызметтің нәтижесін жібереді, 10 жұмыс күні ішінде;</w:t>
      </w:r>
      <w:r>
        <w:br/>
      </w:r>
      <w:r>
        <w:rPr>
          <w:rFonts w:ascii="Times New Roman"/>
          <w:b w:val="false"/>
          <w:i w:val="false"/>
          <w:color w:val="000000"/>
          <w:sz w:val="28"/>
        </w:rPr>
        <w:t>
      5) әкімнің жауапты орындаушысы көрсетілетін қызметті алушыға мемлекеттік көрсетілетін қызметтің нәтижесін береді, 30 минут.</w:t>
      </w:r>
      <w:r>
        <w:br/>
      </w:r>
      <w:r>
        <w:rPr>
          <w:rFonts w:ascii="Times New Roman"/>
          <w:b w:val="false"/>
          <w:i w:val="false"/>
          <w:color w:val="000000"/>
          <w:sz w:val="28"/>
        </w:rPr>
        <w:t>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31"/>
    <w:bookmarkStart w:name="z158" w:id="132"/>
    <w:p>
      <w:pPr>
        <w:spacing w:after="0"/>
        <w:ind w:left="0"/>
        <w:jc w:val="both"/>
      </w:pPr>
      <w:r>
        <w:rPr>
          <w:rFonts w:ascii="Times New Roman"/>
          <w:b w:val="false"/>
          <w:i w:val="false"/>
          <w:color w:val="000000"/>
          <w:sz w:val="28"/>
        </w:rPr>
        <w:t xml:space="preserve">
"Ауылдық елді мекендерде тұратын және жұмыс  </w:t>
      </w:r>
      <w:r>
        <w:br/>
      </w:r>
      <w:r>
        <w:rPr>
          <w:rFonts w:ascii="Times New Roman"/>
          <w:b w:val="false"/>
          <w:i w:val="false"/>
          <w:color w:val="000000"/>
          <w:sz w:val="28"/>
        </w:rPr>
        <w:t xml:space="preserve">
істейтін әлеуметтік сала мамандарына отын  </w:t>
      </w:r>
      <w:r>
        <w:br/>
      </w:r>
      <w:r>
        <w:rPr>
          <w:rFonts w:ascii="Times New Roman"/>
          <w:b w:val="false"/>
          <w:i w:val="false"/>
          <w:color w:val="000000"/>
          <w:sz w:val="28"/>
        </w:rPr>
        <w:t xml:space="preserve">
сатып алу бойынша әлеуметтік көмек тағайындау"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1-қосымшасы  </w:t>
      </w:r>
    </w:p>
    <w:bookmarkEnd w:id="132"/>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w:t>
      </w:r>
    </w:p>
    <w:p>
      <w:pPr>
        <w:spacing w:after="0"/>
        <w:ind w:left="0"/>
        <w:jc w:val="both"/>
      </w:pPr>
      <w:r>
        <w:drawing>
          <wp:inline distT="0" distB="0" distL="0" distR="0">
            <wp:extent cx="76200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620000" cy="3086100"/>
                    </a:xfrm>
                    <a:prstGeom prst="rect">
                      <a:avLst/>
                    </a:prstGeom>
                  </pic:spPr>
                </pic:pic>
              </a:graphicData>
            </a:graphic>
          </wp:inline>
        </w:drawing>
      </w:r>
    </w:p>
    <w:bookmarkStart w:name="z159" w:id="133"/>
    <w:p>
      <w:pPr>
        <w:spacing w:after="0"/>
        <w:ind w:left="0"/>
        <w:jc w:val="both"/>
      </w:pPr>
      <w:r>
        <w:rPr>
          <w:rFonts w:ascii="Times New Roman"/>
          <w:b w:val="false"/>
          <w:i w:val="false"/>
          <w:color w:val="000000"/>
          <w:sz w:val="28"/>
        </w:rPr>
        <w:t xml:space="preserve">
"Ауылдық елді мекендерде тұратын және жұмыс  </w:t>
      </w:r>
      <w:r>
        <w:br/>
      </w:r>
      <w:r>
        <w:rPr>
          <w:rFonts w:ascii="Times New Roman"/>
          <w:b w:val="false"/>
          <w:i w:val="false"/>
          <w:color w:val="000000"/>
          <w:sz w:val="28"/>
        </w:rPr>
        <w:t xml:space="preserve">
істейтін әлеуметтік сала мамандарына отын  </w:t>
      </w:r>
      <w:r>
        <w:br/>
      </w:r>
      <w:r>
        <w:rPr>
          <w:rFonts w:ascii="Times New Roman"/>
          <w:b w:val="false"/>
          <w:i w:val="false"/>
          <w:color w:val="000000"/>
          <w:sz w:val="28"/>
        </w:rPr>
        <w:t xml:space="preserve">
сатып алу бойынша әлеуметтік көмек тағайындау"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133"/>
    <w:p>
      <w:pPr>
        <w:spacing w:after="0"/>
        <w:ind w:left="0"/>
        <w:jc w:val="left"/>
      </w:pPr>
      <w:r>
        <w:rPr>
          <w:rFonts w:ascii="Times New Roman"/>
          <w:b/>
          <w:i w:val="false"/>
          <w:color w:val="000000"/>
        </w:rPr>
        <w:t xml:space="preserve"> Ақпараттық жүйелердің функционалдық өзара іс-қимыл диаграммасы</w:t>
      </w:r>
    </w:p>
    <w:p>
      <w:pPr>
        <w:spacing w:after="0"/>
        <w:ind w:left="0"/>
        <w:jc w:val="both"/>
      </w:pPr>
      <w:r>
        <w:drawing>
          <wp:inline distT="0" distB="0" distL="0" distR="0">
            <wp:extent cx="76200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620000" cy="34036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76200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620000" cy="4902200"/>
                    </a:xfrm>
                    <a:prstGeom prst="rect">
                      <a:avLst/>
                    </a:prstGeom>
                  </pic:spPr>
                </pic:pic>
              </a:graphicData>
            </a:graphic>
          </wp:inline>
        </w:drawing>
      </w:r>
    </w:p>
    <w:bookmarkStart w:name="z160" w:id="134"/>
    <w:p>
      <w:pPr>
        <w:spacing w:after="0"/>
        <w:ind w:left="0"/>
        <w:jc w:val="both"/>
      </w:pPr>
      <w:r>
        <w:rPr>
          <w:rFonts w:ascii="Times New Roman"/>
          <w:b w:val="false"/>
          <w:i w:val="false"/>
          <w:color w:val="000000"/>
          <w:sz w:val="28"/>
        </w:rPr>
        <w:t xml:space="preserve">
"Ауылдық елді мекендерде тұратын және жұмыс  </w:t>
      </w:r>
      <w:r>
        <w:br/>
      </w:r>
      <w:r>
        <w:rPr>
          <w:rFonts w:ascii="Times New Roman"/>
          <w:b w:val="false"/>
          <w:i w:val="false"/>
          <w:color w:val="000000"/>
          <w:sz w:val="28"/>
        </w:rPr>
        <w:t xml:space="preserve">
істейтін әлеуметтік сала мамандарына отын  </w:t>
      </w:r>
      <w:r>
        <w:br/>
      </w:r>
      <w:r>
        <w:rPr>
          <w:rFonts w:ascii="Times New Roman"/>
          <w:b w:val="false"/>
          <w:i w:val="false"/>
          <w:color w:val="000000"/>
          <w:sz w:val="28"/>
        </w:rPr>
        <w:t xml:space="preserve">
сатып алу бойынша әлеуметтік көмек тағайындау"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3-қосымшасы  </w:t>
      </w:r>
    </w:p>
    <w:bookmarkEnd w:id="134"/>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 көрсетудің бизнес-процестерінің анықтамалығы</w:t>
      </w:r>
    </w:p>
    <w:p>
      <w:pPr>
        <w:spacing w:after="0"/>
        <w:ind w:left="0"/>
        <w:jc w:val="both"/>
      </w:pPr>
      <w:r>
        <w:drawing>
          <wp:inline distT="0" distB="0" distL="0" distR="0">
            <wp:extent cx="76200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620000" cy="3187700"/>
                    </a:xfrm>
                    <a:prstGeom prst="rect">
                      <a:avLst/>
                    </a:prstGeom>
                  </pic:spPr>
                </pic:pic>
              </a:graphicData>
            </a:graphic>
          </wp:inline>
        </w:drawing>
      </w:r>
      <w:r>
        <w:drawing>
          <wp:inline distT="0" distB="0" distL="0" distR="0">
            <wp:extent cx="76200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620000" cy="3314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header.xml" Type="http://schemas.openxmlformats.org/officeDocument/2006/relationships/header" Id="rId6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