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d9def7" w14:textId="6d9def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2014 жылғы 9 маусымдағы № 259 қаулысы. Қостанай облысының Әділет департаментінде 2014 жылғы 9 шілдеде № 4924 болып тіркелді. Күші жойылды - Қостанай облысы әкімдігінің 2015 жылғы 16 қарашадағы № 482 қаулысымен</w:t>
      </w:r>
    </w:p>
    <w:p>
      <w:pPr>
        <w:spacing w:after="0"/>
        <w:ind w:left="0"/>
        <w:jc w:val="both"/>
      </w:pPr>
      <w:bookmarkStart w:name="z1" w:id="0"/>
      <w:r>
        <w:rPr>
          <w:rFonts w:ascii="Times New Roman"/>
          <w:b w:val="false"/>
          <w:i w:val="false"/>
          <w:color w:val="ff0000"/>
          <w:sz w:val="28"/>
        </w:rPr>
        <w:t xml:space="preserve">
      Ескерту. Күші жойылды - Қостанай облысы әкімдігінің 16.11.2015 </w:t>
      </w:r>
      <w:r>
        <w:rPr>
          <w:rFonts w:ascii="Times New Roman"/>
          <w:b w:val="false"/>
          <w:i w:val="false"/>
          <w:color w:val="ff0000"/>
          <w:sz w:val="28"/>
        </w:rPr>
        <w:t>№ 482</w:t>
      </w:r>
      <w:r>
        <w:rPr>
          <w:rFonts w:ascii="Times New Roman"/>
          <w:b w:val="false"/>
          <w:i w:val="false"/>
          <w:color w:val="ff0000"/>
          <w:sz w:val="28"/>
        </w:rPr>
        <w:t xml:space="preserve"> қаулысымен (қол қойылған күнінен бастап қолданысқа енгізіледі).</w:t>
      </w:r>
    </w:p>
    <w:bookmarkEnd w:id="0"/>
    <w:bookmarkStart w:name="z2" w:id="1"/>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16-бабына</w:t>
      </w:r>
      <w:r>
        <w:rPr>
          <w:rFonts w:ascii="Times New Roman"/>
          <w:b w:val="false"/>
          <w:i w:val="false"/>
          <w:color w:val="000000"/>
          <w:sz w:val="28"/>
        </w:rPr>
        <w:t xml:space="preserve"> сәйкес Қостанай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 мемлекеттік көрсетілетін қызмет регламенттері бекітілсін:</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Жергілікті өкілді органдардың шешімдері бойынша мұқтаж азаматтардың жекелеген санаттарына әлеуметтік көмек тағайындау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Үйде оқитын мүгедек балаларға материалдық қамсыздандыруды тағайындау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Мемлекеттік атаулы әлеуметтік көмек тағайындау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Адамдарға жұмыспен қамтуға жәрдемдесудің белсенді нысандарына қатысуға жолдамалар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Өтініш берушінің (отбасының) атаулы әлеуметтік көмек алушыларға тиесілігін растайтын анықтама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Жұмыссыз азаматтарға анықтамалар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w:t>
      </w:r>
      <w:r>
        <w:rPr>
          <w:rFonts w:ascii="Times New Roman"/>
          <w:b w:val="false"/>
          <w:i w:val="false"/>
          <w:color w:val="000000"/>
          <w:sz w:val="28"/>
        </w:rPr>
        <w:t>Он сегіз жасқа дейінгі балаларға мемлекеттік жәрдемақы тағайындау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 "</w:t>
      </w:r>
      <w:r>
        <w:rPr>
          <w:rFonts w:ascii="Times New Roman"/>
          <w:b w:val="false"/>
          <w:i w:val="false"/>
          <w:color w:val="000000"/>
          <w:sz w:val="28"/>
        </w:rPr>
        <w:t>Тұрғын үй көмегін тағайындау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9) "</w:t>
      </w:r>
      <w:r>
        <w:rPr>
          <w:rFonts w:ascii="Times New Roman"/>
          <w:b w:val="false"/>
          <w:i w:val="false"/>
          <w:color w:val="000000"/>
          <w:sz w:val="28"/>
        </w:rPr>
        <w:t>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10) "</w:t>
      </w:r>
      <w:r>
        <w:rPr>
          <w:rFonts w:ascii="Times New Roman"/>
          <w:b w:val="false"/>
          <w:i w:val="false"/>
          <w:color w:val="000000"/>
          <w:sz w:val="28"/>
        </w:rPr>
        <w:t>Жұмыссыз азаматтарды тіркеу және есепке қою</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 "</w:t>
      </w:r>
      <w:r>
        <w:rPr>
          <w:rFonts w:ascii="Times New Roman"/>
          <w:b w:val="false"/>
          <w:i w:val="false"/>
          <w:color w:val="000000"/>
          <w:sz w:val="28"/>
        </w:rPr>
        <w:t>Ауылдық елді мекендерде тұратын және жұмыс істейтін әлеуметтік сала мамандарына отын сатып алу бойынша әлеуметтік көмек тағайындау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 алғашқы ресми жарияланған күнiнен кейін күнтiзбелiк он күн өткен соң қолданысқа енгiзiледi.</w:t>
      </w:r>
    </w:p>
    <w:bookmarkEnd w:id="1"/>
    <w:p>
      <w:pPr>
        <w:spacing w:after="0"/>
        <w:ind w:left="0"/>
        <w:jc w:val="both"/>
      </w:pPr>
      <w:r>
        <w:rPr>
          <w:rFonts w:ascii="Times New Roman"/>
          <w:b w:val="false"/>
          <w:i/>
          <w:color w:val="000000"/>
          <w:sz w:val="28"/>
        </w:rPr>
        <w:t>      Облыс әкімі                                Н. Садуақасов</w:t>
      </w:r>
      <w:r>
        <w:br/>
      </w:r>
      <w:r>
        <w:rPr>
          <w:rFonts w:ascii="Times New Roman"/>
          <w:b w:val="false"/>
          <w:i w:val="false"/>
          <w:color w:val="000000"/>
          <w:sz w:val="28"/>
        </w:rPr>
        <w:t>
 </w:t>
      </w:r>
    </w:p>
    <w:bookmarkStart w:name="z15" w:id="2"/>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9 маусымдағы    </w:t>
      </w:r>
      <w:r>
        <w:br/>
      </w:r>
      <w:r>
        <w:rPr>
          <w:rFonts w:ascii="Times New Roman"/>
          <w:b w:val="false"/>
          <w:i w:val="false"/>
          <w:color w:val="000000"/>
          <w:sz w:val="28"/>
        </w:rPr>
        <w:t xml:space="preserve">
№ 259 қаулысымен бекітілген  </w:t>
      </w:r>
    </w:p>
    <w:bookmarkEnd w:id="2"/>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w:t>
      </w:r>
    </w:p>
    <w:bookmarkStart w:name="z16" w:id="3"/>
    <w:p>
      <w:pPr>
        <w:spacing w:after="0"/>
        <w:ind w:left="0"/>
        <w:jc w:val="left"/>
      </w:pPr>
      <w:r>
        <w:rPr>
          <w:rFonts w:ascii="Times New Roman"/>
          <w:b/>
          <w:i w:val="false"/>
          <w:color w:val="000000"/>
        </w:rPr>
        <w:t xml:space="preserve"> 
1. Жалпы ережелер</w:t>
      </w:r>
    </w:p>
    <w:bookmarkEnd w:id="3"/>
    <w:bookmarkStart w:name="z17" w:id="4"/>
    <w:p>
      <w:pPr>
        <w:spacing w:after="0"/>
        <w:ind w:left="0"/>
        <w:jc w:val="both"/>
      </w:pPr>
      <w:r>
        <w:rPr>
          <w:rFonts w:ascii="Times New Roman"/>
          <w:b w:val="false"/>
          <w:i w:val="false"/>
          <w:color w:val="000000"/>
          <w:sz w:val="28"/>
        </w:rPr>
        <w:t>      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қызметін (бұдан әрі – мемлекеттік көрсетілетін қызмет) аудандардың, облыстық маңызы бар қалалардың жергілікті атқарушы органдары (аудандардың,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кенттің, ауылдың, ауылдық округтің әкімі (бұдан әрі – әкім);</w:t>
      </w:r>
      <w:r>
        <w:br/>
      </w:r>
      <w:r>
        <w:rPr>
          <w:rFonts w:ascii="Times New Roman"/>
          <w:b w:val="false"/>
          <w:i w:val="false"/>
          <w:color w:val="000000"/>
          <w:sz w:val="28"/>
        </w:rPr>
        <w:t>
      3) www.egov.kz "электрондық үкімет" веб-порталы (бұдан әрі – портал) арқылы жүзеге асырылады.</w:t>
      </w:r>
      <w:r>
        <w:br/>
      </w:r>
      <w:r>
        <w:rPr>
          <w:rFonts w:ascii="Times New Roman"/>
          <w:b w:val="false"/>
          <w:i w:val="false"/>
          <w:color w:val="000000"/>
          <w:sz w:val="28"/>
        </w:rPr>
        <w:t>
      2. Мемлекеттік көрсетілетін қызметтің нысаны -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 әлеуметтік көмек тағайындау туралы хабарлама.</w:t>
      </w:r>
      <w:r>
        <w:br/>
      </w:r>
      <w:r>
        <w:rPr>
          <w:rFonts w:ascii="Times New Roman"/>
          <w:b w:val="false"/>
          <w:i w:val="false"/>
          <w:color w:val="000000"/>
          <w:sz w:val="28"/>
        </w:rPr>
        <w:t>
      Мемлекеттік көрсетілетін қызметтің нәтижесін ұсыну нысаны: электрондық және (немесе) қағаз түрінде.</w:t>
      </w:r>
    </w:p>
    <w:bookmarkEnd w:id="4"/>
    <w:bookmarkStart w:name="z19" w:id="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5"/>
    <w:bookmarkStart w:name="z20" w:id="6"/>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Қазақстан Республикасы Үкіметінің 2014 жылғы 11 наурыздағы № 217 "Халықты әлеуметтік қорғау саласындағы мемлекеттік қызметтердің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қоса бере отырып (бұдан әрі – құжаттар), көрсетілетін қызметті алушының өтініш беруі не көрсетілетін қызметті алушының электрондық цифрлық қолтаңбасымен (бұдан әрі – ЭЦҚ) куәландырылған электрондық құжат нысанындағы сұрау салу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қызметкері құжаттарды қабылдайды, оларды тіркеуді жүзеге асырады,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көрсетілетін қызметті алушыға тіркеу күні мен мемлекеттік көрсетілетін қызметті алу күні, құжаттарды қабылдаған тұлғаның тегі мен аты-жөні көрсетілген талон береді, 30 минут.</w:t>
      </w:r>
      <w:r>
        <w:br/>
      </w:r>
      <w:r>
        <w:rPr>
          <w:rFonts w:ascii="Times New Roman"/>
          <w:b w:val="false"/>
          <w:i w:val="false"/>
          <w:color w:val="000000"/>
          <w:sz w:val="28"/>
        </w:rPr>
        <w:t>
      Құжаттарды көрсетілетін қызметті берушінің басшысына жауапты орындаушыны белгілеу үшін береді, 2 сағат.</w:t>
      </w:r>
      <w:r>
        <w:br/>
      </w:r>
      <w:r>
        <w:rPr>
          <w:rFonts w:ascii="Times New Roman"/>
          <w:b w:val="false"/>
          <w:i w:val="false"/>
          <w:color w:val="000000"/>
          <w:sz w:val="28"/>
        </w:rPr>
        <w:t>
      Рәсімнің нәтижесі – тіркеу күні мен мемлекеттік көрсетілетін қызметті алу күні, құжаттарды қабылдаған тұлғаның тегі мен аты-жөні көрсетілген талон;</w:t>
      </w:r>
      <w:r>
        <w:br/>
      </w:r>
      <w:r>
        <w:rPr>
          <w:rFonts w:ascii="Times New Roman"/>
          <w:b w:val="false"/>
          <w:i w:val="false"/>
          <w:color w:val="000000"/>
          <w:sz w:val="28"/>
        </w:rPr>
        <w:t>
      2) көрсетілетін қызметті берушінің басшысы жауапты орындаушыны белгілейді, 2 сағат.</w:t>
      </w:r>
      <w:r>
        <w:br/>
      </w:r>
      <w:r>
        <w:rPr>
          <w:rFonts w:ascii="Times New Roman"/>
          <w:b w:val="false"/>
          <w:i w:val="false"/>
          <w:color w:val="000000"/>
          <w:sz w:val="28"/>
        </w:rPr>
        <w:t>
      Рәсімнің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ұсынылған құжаттарды қарайды және мемлекеттік көрсетілетін қызмет нәтижесінің жобасын дайындайды, 7 жұмыс күні ішінде.</w:t>
      </w:r>
      <w:r>
        <w:br/>
      </w:r>
      <w:r>
        <w:rPr>
          <w:rFonts w:ascii="Times New Roman"/>
          <w:b w:val="false"/>
          <w:i w:val="false"/>
          <w:color w:val="000000"/>
          <w:sz w:val="28"/>
        </w:rPr>
        <w:t>
      Рәсімнің нәтижесі – мемлекеттік көрсетілетін қызмет нәтижесінің жобасы;</w:t>
      </w:r>
      <w:r>
        <w:br/>
      </w:r>
      <w:r>
        <w:rPr>
          <w:rFonts w:ascii="Times New Roman"/>
          <w:b w:val="false"/>
          <w:i w:val="false"/>
          <w:color w:val="000000"/>
          <w:sz w:val="28"/>
        </w:rPr>
        <w:t>
      4) көрсетілетін қызметті берушінің басшысы мемлекеттік көрсетілетін қызмет нәтижесінің жобасына қол қояды, 2 сағат.</w:t>
      </w:r>
      <w:r>
        <w:br/>
      </w:r>
      <w:r>
        <w:rPr>
          <w:rFonts w:ascii="Times New Roman"/>
          <w:b w:val="false"/>
          <w:i w:val="false"/>
          <w:color w:val="000000"/>
          <w:sz w:val="28"/>
        </w:rPr>
        <w:t>
      Рәсімнің нәтижесі – қол қойылған мемлекеттік көрсетілетін қызметтің нәтижесі;</w:t>
      </w:r>
      <w:r>
        <w:br/>
      </w:r>
      <w:r>
        <w:rPr>
          <w:rFonts w:ascii="Times New Roman"/>
          <w:b w:val="false"/>
          <w:i w:val="false"/>
          <w:color w:val="000000"/>
          <w:sz w:val="28"/>
        </w:rPr>
        <w:t>
      5) көрсетілетін қызметті берушінің жауапты орындаушысы мемлекеттік көрсетілетін қызметтің нәтижесін береді, 15 минуттан аспайды.</w:t>
      </w:r>
      <w:r>
        <w:br/>
      </w:r>
      <w:r>
        <w:rPr>
          <w:rFonts w:ascii="Times New Roman"/>
          <w:b w:val="false"/>
          <w:i w:val="false"/>
          <w:color w:val="000000"/>
          <w:sz w:val="28"/>
        </w:rPr>
        <w:t>
      Рәсімнің нәтижесі – берілген мемлекеттік көрсетілетін қызметтің нәтижесі.</w:t>
      </w:r>
      <w:r>
        <w:br/>
      </w: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20 (жиырма) жұмыс күні ішінде.</w:t>
      </w:r>
    </w:p>
    <w:bookmarkEnd w:id="6"/>
    <w:bookmarkStart w:name="z22" w:id="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
    <w:bookmarkStart w:name="z23" w:id="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Құрылымдық бөлімшелер (қызметкерлер) арасындағы рәсімдердің (іс-қимылдардың) реттілігін сипаттау, әрбір рәсімнің (іс-қимылдың) ұзақтығы:</w:t>
      </w:r>
      <w:r>
        <w:br/>
      </w:r>
      <w:r>
        <w:rPr>
          <w:rFonts w:ascii="Times New Roman"/>
          <w:b w:val="false"/>
          <w:i w:val="false"/>
          <w:color w:val="000000"/>
          <w:sz w:val="28"/>
        </w:rPr>
        <w:t>
      1) көрсетілетін қызметті берушінің қызметкері құжаттарды қабылдауды және тіркеуді жүзеге асырады, 30 минут.</w:t>
      </w:r>
      <w:r>
        <w:br/>
      </w:r>
      <w:r>
        <w:rPr>
          <w:rFonts w:ascii="Times New Roman"/>
          <w:b w:val="false"/>
          <w:i w:val="false"/>
          <w:color w:val="000000"/>
          <w:sz w:val="28"/>
        </w:rPr>
        <w:t>
      Құжаттарды көрсетілетін қызметті берушінің басшысына жауапты орындаушыны белгілеу үшін беру жүзеге асырылады, 2 сағат;</w:t>
      </w:r>
      <w:r>
        <w:br/>
      </w:r>
      <w:r>
        <w:rPr>
          <w:rFonts w:ascii="Times New Roman"/>
          <w:b w:val="false"/>
          <w:i w:val="false"/>
          <w:color w:val="000000"/>
          <w:sz w:val="28"/>
        </w:rPr>
        <w:t>
      2) көрсетілетін қызметті берушінің басшысы жауапты орындаушыны белгілейді, құжаттарды жауапты орындаушыға береді, 2 сағат;</w:t>
      </w:r>
      <w:r>
        <w:br/>
      </w:r>
      <w:r>
        <w:rPr>
          <w:rFonts w:ascii="Times New Roman"/>
          <w:b w:val="false"/>
          <w:i w:val="false"/>
          <w:color w:val="000000"/>
          <w:sz w:val="28"/>
        </w:rPr>
        <w:t>
      3) көрсетілетін қызметті берушінің жауапты орындаушысы ұсынылған құжаттарды қарайды және мемлекеттік көрсетілетін қызмет нәтижесінің жобасын дайындайды, 7 жұмыс күні;</w:t>
      </w:r>
      <w:r>
        <w:br/>
      </w:r>
      <w:r>
        <w:rPr>
          <w:rFonts w:ascii="Times New Roman"/>
          <w:b w:val="false"/>
          <w:i w:val="false"/>
          <w:color w:val="000000"/>
          <w:sz w:val="28"/>
        </w:rPr>
        <w:t>
      4) көрсетілетін қызметті берушінің басшысы көрсетілетін қызметті берушінің жауапты орындаушысына жіберілетін мемлекеттік көрсетілетін қызмет нәтижесінің жобасына қол қояды, 2 сағат;</w:t>
      </w:r>
      <w:r>
        <w:br/>
      </w:r>
      <w:r>
        <w:rPr>
          <w:rFonts w:ascii="Times New Roman"/>
          <w:b w:val="false"/>
          <w:i w:val="false"/>
          <w:color w:val="000000"/>
          <w:sz w:val="28"/>
        </w:rPr>
        <w:t>
      5) көрсетілетін қызметті берушінің жауапты орындаушысы мемлекеттік көрсетілетін қызметтің нәтижесін береді, 15 минуттан аспайды.</w:t>
      </w:r>
      <w:r>
        <w:br/>
      </w:r>
      <w:r>
        <w:rPr>
          <w:rFonts w:ascii="Times New Roman"/>
          <w:b w:val="false"/>
          <w:i w:val="false"/>
          <w:color w:val="000000"/>
          <w:sz w:val="28"/>
        </w:rPr>
        <w:t>
      Әрбір рәсімнің (іс-қимылдың) ұзақтығы көрсетіле отырып, құрылымдық бөлімшелердің (қызметкерлердің) арасындағы рәсімдер (іс-қимылдар) реттілігінің блок-схемасы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8"/>
    <w:bookmarkStart w:name="z24" w:id="9"/>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9"/>
    <w:bookmarkStart w:name="z25" w:id="10"/>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 беруші мен көрсетілетін қызмет алушы рәсімдерінің (іс-қимылдарының) реттілігін сипаттау:</w:t>
      </w:r>
      <w:r>
        <w:br/>
      </w:r>
      <w:r>
        <w:rPr>
          <w:rFonts w:ascii="Times New Roman"/>
          <w:b w:val="false"/>
          <w:i w:val="false"/>
          <w:color w:val="000000"/>
          <w:sz w:val="28"/>
        </w:rPr>
        <w:t>
      1) көрсетілетін қызметті алушы порталда жеке сәйкестендіру нөмірі, ЭЦҚ арқылы тіркеуді, авторизацияны жүзеге асырады;</w:t>
      </w:r>
      <w:r>
        <w:br/>
      </w:r>
      <w:r>
        <w:rPr>
          <w:rFonts w:ascii="Times New Roman"/>
          <w:b w:val="false"/>
          <w:i w:val="false"/>
          <w:color w:val="000000"/>
          <w:sz w:val="28"/>
        </w:rPr>
        <w:t>
      2) көрсетілетін қызметті алушының мемлекеттік электрондық көрсетілетін қызметті таңдауы, электрондық сұрау салудың жолдарын толтыруы және құжаттарды бекітуі;</w:t>
      </w:r>
      <w:r>
        <w:br/>
      </w:r>
      <w:r>
        <w:rPr>
          <w:rFonts w:ascii="Times New Roman"/>
          <w:b w:val="false"/>
          <w:i w:val="false"/>
          <w:color w:val="000000"/>
          <w:sz w:val="28"/>
        </w:rPr>
        <w:t>
      3) мемлекеттік электрондық көрсетілетін қызметті көрсету үшін электрондық сұрау салуды көрсетілетін қызметті алушының ЭЦҚ-сы арқылы куәландыру;</w:t>
      </w:r>
      <w:r>
        <w:br/>
      </w:r>
      <w:r>
        <w:rPr>
          <w:rFonts w:ascii="Times New Roman"/>
          <w:b w:val="false"/>
          <w:i w:val="false"/>
          <w:color w:val="000000"/>
          <w:sz w:val="28"/>
        </w:rPr>
        <w:t>
      4) көрсетілетін қызметті берушінің электрондық сұрау салуды өңдеуі (тексеруі, тіркеуі);</w:t>
      </w:r>
      <w:r>
        <w:br/>
      </w:r>
      <w:r>
        <w:rPr>
          <w:rFonts w:ascii="Times New Roman"/>
          <w:b w:val="false"/>
          <w:i w:val="false"/>
          <w:color w:val="000000"/>
          <w:sz w:val="28"/>
        </w:rPr>
        <w:t>
      5) көрсетілетін қызметті алушымен электрондық сұрау салудың мәртебесі және портал арқылы көрсетілетін қызметті алушының "жеке кабинетінде" мемлекеттік көрсетілетін қызметті көрсету мерзімі туралы хабарламаны алу;</w:t>
      </w:r>
      <w:r>
        <w:br/>
      </w:r>
      <w:r>
        <w:rPr>
          <w:rFonts w:ascii="Times New Roman"/>
          <w:b w:val="false"/>
          <w:i w:val="false"/>
          <w:color w:val="000000"/>
          <w:sz w:val="28"/>
        </w:rPr>
        <w:t>
      6) көрсетілетін қызметті берушінің ЭЦҚ қойылған электрондық құжат нысанындағы мемлекеттік көрсетілетін қызметтің нәтижесін көрсетілетін қызметті алушының "жеке кабинетіне" жіберуі;</w:t>
      </w:r>
      <w:r>
        <w:br/>
      </w:r>
      <w:r>
        <w:rPr>
          <w:rFonts w:ascii="Times New Roman"/>
          <w:b w:val="false"/>
          <w:i w:val="false"/>
          <w:color w:val="000000"/>
          <w:sz w:val="28"/>
        </w:rPr>
        <w:t>
      7) көрсетілетін қызметті алушымен портал арқылы көрсетілетін қызметті алушының "жеке кабинетінде" мемлекеттік көрсетілетін қызметтің нәтижесін алу.</w:t>
      </w:r>
      <w:r>
        <w:br/>
      </w:r>
      <w:r>
        <w:rPr>
          <w:rFonts w:ascii="Times New Roman"/>
          <w:b w:val="false"/>
          <w:i w:val="false"/>
          <w:color w:val="000000"/>
          <w:sz w:val="28"/>
        </w:rPr>
        <w:t>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9. Әкімге жүгіну тәртібін сипаттау:</w:t>
      </w:r>
      <w:r>
        <w:br/>
      </w:r>
      <w:r>
        <w:rPr>
          <w:rFonts w:ascii="Times New Roman"/>
          <w:b w:val="false"/>
          <w:i w:val="false"/>
          <w:color w:val="000000"/>
          <w:sz w:val="28"/>
        </w:rPr>
        <w:t>
      1) әкімнің қызметкері құжаттарды қабылдауды және тіркеуді жүзеге асырады, көрсетілетін қызметті алушыға тіркеу күні мен мемлекеттік көрсетілетін қызметті алу күні, құжаттарды қабылдаған тұлғаның тегі мен аты-жөні көрсетілген өтініштің үзбелі талонын береді, 30 минут.</w:t>
      </w:r>
      <w:r>
        <w:br/>
      </w:r>
      <w:r>
        <w:rPr>
          <w:rFonts w:ascii="Times New Roman"/>
          <w:b w:val="false"/>
          <w:i w:val="false"/>
          <w:color w:val="000000"/>
          <w:sz w:val="28"/>
        </w:rPr>
        <w:t>
      Құжаттарды әкімге жауапты орындаушыны белгілеу үшін береді, 2 сағат ішінде;</w:t>
      </w:r>
      <w:r>
        <w:br/>
      </w:r>
      <w:r>
        <w:rPr>
          <w:rFonts w:ascii="Times New Roman"/>
          <w:b w:val="false"/>
          <w:i w:val="false"/>
          <w:color w:val="000000"/>
          <w:sz w:val="28"/>
        </w:rPr>
        <w:t>
      2) әкім жауапты орындаушыны белгілейді, 2 сағат ішінде;</w:t>
      </w:r>
      <w:r>
        <w:br/>
      </w:r>
      <w:r>
        <w:rPr>
          <w:rFonts w:ascii="Times New Roman"/>
          <w:b w:val="false"/>
          <w:i w:val="false"/>
          <w:color w:val="000000"/>
          <w:sz w:val="28"/>
        </w:rPr>
        <w:t>
      3) әкімнің жауапты орындаушысы құжаттарды дайындайды және оларды көрсетілетін қызметті берушіге жібереді, 2 сағат ішінде;</w:t>
      </w:r>
      <w:r>
        <w:br/>
      </w:r>
      <w:r>
        <w:rPr>
          <w:rFonts w:ascii="Times New Roman"/>
          <w:b w:val="false"/>
          <w:i w:val="false"/>
          <w:color w:val="000000"/>
          <w:sz w:val="28"/>
        </w:rPr>
        <w:t>
      4) көрсетілетін қызметті беруші құжаттарды қарайды және мемлекеттік көрсетілетін қызмет нәтижесін жібереді, 6 жұмыс күні ішінде;</w:t>
      </w:r>
      <w:r>
        <w:br/>
      </w:r>
      <w:r>
        <w:rPr>
          <w:rFonts w:ascii="Times New Roman"/>
          <w:b w:val="false"/>
          <w:i w:val="false"/>
          <w:color w:val="000000"/>
          <w:sz w:val="28"/>
        </w:rPr>
        <w:t>
      5) әкімнің жауапты орындаушысы мемлекеттік көрсетілетін қызметтің нәтижесін көрсетілетін қызметті берушіге береді, 15 минуттан аспайды.</w:t>
      </w:r>
      <w:r>
        <w:br/>
      </w:r>
      <w:r>
        <w:rPr>
          <w:rFonts w:ascii="Times New Roman"/>
          <w:b w:val="false"/>
          <w:i w:val="false"/>
          <w:color w:val="000000"/>
          <w:sz w:val="28"/>
        </w:rPr>
        <w:t>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End w:id="10"/>
    <w:bookmarkStart w:name="z26" w:id="11"/>
    <w:p>
      <w:pPr>
        <w:spacing w:after="0"/>
        <w:ind w:left="0"/>
        <w:jc w:val="both"/>
      </w:pPr>
      <w:r>
        <w:rPr>
          <w:rFonts w:ascii="Times New Roman"/>
          <w:b w:val="false"/>
          <w:i w:val="false"/>
          <w:color w:val="000000"/>
          <w:sz w:val="28"/>
        </w:rPr>
        <w:t xml:space="preserve">
"Жергілікті өкілді органдардың шешімдері  </w:t>
      </w:r>
      <w:r>
        <w:br/>
      </w:r>
      <w:r>
        <w:rPr>
          <w:rFonts w:ascii="Times New Roman"/>
          <w:b w:val="false"/>
          <w:i w:val="false"/>
          <w:color w:val="000000"/>
          <w:sz w:val="28"/>
        </w:rPr>
        <w:t xml:space="preserve">
бойынша мұқтаж азаматтардың жекелеген  </w:t>
      </w:r>
      <w:r>
        <w:br/>
      </w:r>
      <w:r>
        <w:rPr>
          <w:rFonts w:ascii="Times New Roman"/>
          <w:b w:val="false"/>
          <w:i w:val="false"/>
          <w:color w:val="000000"/>
          <w:sz w:val="28"/>
        </w:rPr>
        <w:t xml:space="preserve">
санаттарына әлеуметтік көмек тағайындау"  </w:t>
      </w:r>
      <w:r>
        <w:br/>
      </w:r>
      <w:r>
        <w:rPr>
          <w:rFonts w:ascii="Times New Roman"/>
          <w:b w:val="false"/>
          <w:i w:val="false"/>
          <w:color w:val="000000"/>
          <w:sz w:val="28"/>
        </w:rPr>
        <w:t xml:space="preserve">
мемлекеттiк көрсетілетін қызмет  </w:t>
      </w:r>
      <w:r>
        <w:br/>
      </w:r>
      <w:r>
        <w:rPr>
          <w:rFonts w:ascii="Times New Roman"/>
          <w:b w:val="false"/>
          <w:i w:val="false"/>
          <w:color w:val="000000"/>
          <w:sz w:val="28"/>
        </w:rPr>
        <w:t xml:space="preserve">
регламентiнің 1-қосымшасы  </w:t>
      </w:r>
    </w:p>
    <w:bookmarkEnd w:id="11"/>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бөлімшелердің (қызметкерлердің) арасындағы рәсімдер (іс-қимылдар) реттілігінің блок-схемасы</w:t>
      </w:r>
    </w:p>
    <w:p>
      <w:pPr>
        <w:spacing w:after="0"/>
        <w:ind w:left="0"/>
        <w:jc w:val="both"/>
      </w:pPr>
      <w:r>
        <w:drawing>
          <wp:inline distT="0" distB="0" distL="0" distR="0">
            <wp:extent cx="76200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20000" cy="3124200"/>
                    </a:xfrm>
                    <a:prstGeom prst="rect">
                      <a:avLst/>
                    </a:prstGeom>
                  </pic:spPr>
                </pic:pic>
              </a:graphicData>
            </a:graphic>
          </wp:inline>
        </w:drawing>
      </w:r>
    </w:p>
    <w:bookmarkStart w:name="z27" w:id="12"/>
    <w:p>
      <w:pPr>
        <w:spacing w:after="0"/>
        <w:ind w:left="0"/>
        <w:jc w:val="both"/>
      </w:pPr>
      <w:r>
        <w:rPr>
          <w:rFonts w:ascii="Times New Roman"/>
          <w:b w:val="false"/>
          <w:i w:val="false"/>
          <w:color w:val="000000"/>
          <w:sz w:val="28"/>
        </w:rPr>
        <w:t xml:space="preserve">
"Жергілікті өкілді органдардың шешімдері  </w:t>
      </w:r>
      <w:r>
        <w:br/>
      </w:r>
      <w:r>
        <w:rPr>
          <w:rFonts w:ascii="Times New Roman"/>
          <w:b w:val="false"/>
          <w:i w:val="false"/>
          <w:color w:val="000000"/>
          <w:sz w:val="28"/>
        </w:rPr>
        <w:t xml:space="preserve">
бойынша мұқтаж азаматтардың жекелеген  </w:t>
      </w:r>
      <w:r>
        <w:br/>
      </w:r>
      <w:r>
        <w:rPr>
          <w:rFonts w:ascii="Times New Roman"/>
          <w:b w:val="false"/>
          <w:i w:val="false"/>
          <w:color w:val="000000"/>
          <w:sz w:val="28"/>
        </w:rPr>
        <w:t xml:space="preserve">
санаттарына әлеуметтік көмек тағайындау"  </w:t>
      </w:r>
      <w:r>
        <w:br/>
      </w:r>
      <w:r>
        <w:rPr>
          <w:rFonts w:ascii="Times New Roman"/>
          <w:b w:val="false"/>
          <w:i w:val="false"/>
          <w:color w:val="000000"/>
          <w:sz w:val="28"/>
        </w:rPr>
        <w:t xml:space="preserve">
мемлекеттiк көрсетілетін қызмет  </w:t>
      </w:r>
      <w:r>
        <w:br/>
      </w:r>
      <w:r>
        <w:rPr>
          <w:rFonts w:ascii="Times New Roman"/>
          <w:b w:val="false"/>
          <w:i w:val="false"/>
          <w:color w:val="000000"/>
          <w:sz w:val="28"/>
        </w:rPr>
        <w:t xml:space="preserve">
регламентiнің 2-қосымшасы  </w:t>
      </w:r>
    </w:p>
    <w:bookmarkEnd w:id="12"/>
    <w:p>
      <w:pPr>
        <w:spacing w:after="0"/>
        <w:ind w:left="0"/>
        <w:jc w:val="left"/>
      </w:pPr>
      <w:r>
        <w:rPr>
          <w:rFonts w:ascii="Times New Roman"/>
          <w:b/>
          <w:i w:val="false"/>
          <w:color w:val="000000"/>
        </w:rPr>
        <w:t xml:space="preserve"> Ақпараттық жүйелердің функционалдық өзара іс-қимыл диаграммасы</w:t>
      </w:r>
    </w:p>
    <w:p>
      <w:pPr>
        <w:spacing w:after="0"/>
        <w:ind w:left="0"/>
        <w:jc w:val="both"/>
      </w:pPr>
      <w:r>
        <w:drawing>
          <wp:inline distT="0" distB="0" distL="0" distR="0">
            <wp:extent cx="76200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20000" cy="34544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мен қысқартулар:</w:t>
      </w:r>
    </w:p>
    <w:p>
      <w:pPr>
        <w:spacing w:after="0"/>
        <w:ind w:left="0"/>
        <w:jc w:val="both"/>
      </w:pPr>
      <w:r>
        <w:drawing>
          <wp:inline distT="0" distB="0" distL="0" distR="0">
            <wp:extent cx="76200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20000" cy="6032500"/>
                    </a:xfrm>
                    <a:prstGeom prst="rect">
                      <a:avLst/>
                    </a:prstGeom>
                  </pic:spPr>
                </pic:pic>
              </a:graphicData>
            </a:graphic>
          </wp:inline>
        </w:drawing>
      </w:r>
    </w:p>
    <w:bookmarkStart w:name="z28" w:id="13"/>
    <w:p>
      <w:pPr>
        <w:spacing w:after="0"/>
        <w:ind w:left="0"/>
        <w:jc w:val="both"/>
      </w:pPr>
      <w:r>
        <w:rPr>
          <w:rFonts w:ascii="Times New Roman"/>
          <w:b w:val="false"/>
          <w:i w:val="false"/>
          <w:color w:val="000000"/>
          <w:sz w:val="28"/>
        </w:rPr>
        <w:t xml:space="preserve">
"Жергілікті өкілді органдардың шешімдері  </w:t>
      </w:r>
      <w:r>
        <w:br/>
      </w:r>
      <w:r>
        <w:rPr>
          <w:rFonts w:ascii="Times New Roman"/>
          <w:b w:val="false"/>
          <w:i w:val="false"/>
          <w:color w:val="000000"/>
          <w:sz w:val="28"/>
        </w:rPr>
        <w:t xml:space="preserve">
бойынша мұқтаж азаматтардың жекелеген  </w:t>
      </w:r>
      <w:r>
        <w:br/>
      </w:r>
      <w:r>
        <w:rPr>
          <w:rFonts w:ascii="Times New Roman"/>
          <w:b w:val="false"/>
          <w:i w:val="false"/>
          <w:color w:val="000000"/>
          <w:sz w:val="28"/>
        </w:rPr>
        <w:t xml:space="preserve">
санаттарына әлеуметтік көмек тағайындау"  </w:t>
      </w:r>
      <w:r>
        <w:br/>
      </w:r>
      <w:r>
        <w:rPr>
          <w:rFonts w:ascii="Times New Roman"/>
          <w:b w:val="false"/>
          <w:i w:val="false"/>
          <w:color w:val="000000"/>
          <w:sz w:val="28"/>
        </w:rPr>
        <w:t xml:space="preserve">
мемлекеттiк көрсетілетін қызмет  </w:t>
      </w:r>
      <w:r>
        <w:br/>
      </w:r>
      <w:r>
        <w:rPr>
          <w:rFonts w:ascii="Times New Roman"/>
          <w:b w:val="false"/>
          <w:i w:val="false"/>
          <w:color w:val="000000"/>
          <w:sz w:val="28"/>
        </w:rPr>
        <w:t xml:space="preserve">
регламентiнің 3-қосымшасы  </w:t>
      </w:r>
    </w:p>
    <w:bookmarkEnd w:id="13"/>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қызмет көрсетудің бизнес-процестерінің анықтамалығы представительных органов"</w:t>
      </w:r>
    </w:p>
    <w:p>
      <w:pPr>
        <w:spacing w:after="0"/>
        <w:ind w:left="0"/>
        <w:jc w:val="both"/>
      </w:pPr>
      <w:r>
        <w:drawing>
          <wp:inline distT="0" distB="0" distL="0" distR="0">
            <wp:extent cx="76200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20000" cy="2946400"/>
                    </a:xfrm>
                    <a:prstGeom prst="rect">
                      <a:avLst/>
                    </a:prstGeom>
                  </pic:spPr>
                </pic:pic>
              </a:graphicData>
            </a:graphic>
          </wp:inline>
        </w:drawing>
      </w:r>
    </w:p>
    <w:bookmarkStart w:name="z29" w:id="14"/>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9 маусымдағы    </w:t>
      </w:r>
      <w:r>
        <w:br/>
      </w:r>
      <w:r>
        <w:rPr>
          <w:rFonts w:ascii="Times New Roman"/>
          <w:b w:val="false"/>
          <w:i w:val="false"/>
          <w:color w:val="000000"/>
          <w:sz w:val="28"/>
        </w:rPr>
        <w:t xml:space="preserve">
№ 259 қаулысымен бекітілген  </w:t>
      </w:r>
    </w:p>
    <w:bookmarkEnd w:id="14"/>
    <w:p>
      <w:pPr>
        <w:spacing w:after="0"/>
        <w:ind w:left="0"/>
        <w:jc w:val="left"/>
      </w:pPr>
      <w:r>
        <w:rPr>
          <w:rFonts w:ascii="Times New Roman"/>
          <w:b/>
          <w:i w:val="false"/>
          <w:color w:val="000000"/>
        </w:rPr>
        <w:t xml:space="preserve"> "Үйде оқитын мүгедек балаларға материалдық қамсыздандыруды тағайындау" мемлекеттік көрсетілетін қызмет регламенті</w:t>
      </w:r>
    </w:p>
    <w:bookmarkStart w:name="z30" w:id="15"/>
    <w:p>
      <w:pPr>
        <w:spacing w:after="0"/>
        <w:ind w:left="0"/>
        <w:jc w:val="left"/>
      </w:pPr>
      <w:r>
        <w:rPr>
          <w:rFonts w:ascii="Times New Roman"/>
          <w:b/>
          <w:i w:val="false"/>
          <w:color w:val="000000"/>
        </w:rPr>
        <w:t xml:space="preserve"> 
1. Жалпы ережелер</w:t>
      </w:r>
    </w:p>
    <w:bookmarkEnd w:id="15"/>
    <w:bookmarkStart w:name="z31" w:id="16"/>
    <w:p>
      <w:pPr>
        <w:spacing w:after="0"/>
        <w:ind w:left="0"/>
        <w:jc w:val="both"/>
      </w:pPr>
      <w:r>
        <w:rPr>
          <w:rFonts w:ascii="Times New Roman"/>
          <w:b w:val="false"/>
          <w:i w:val="false"/>
          <w:color w:val="000000"/>
          <w:sz w:val="28"/>
        </w:rPr>
        <w:t>      1. "Үйде оқитын мүгедек балаларға материалдық қамсыздандыруды тағайындау" мемлекеттік көрсетілетін қызметін (бұдан әрі – мемлекеттік көрсетілетін қызмет) аудандардың, облыстық маңызы бар қалалардың жергілікті атқарушы органдары (аудандардың,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"Халыққа қызмет көрсету орталығы" республикалық мемлекеттік кәсіпорнының Қостанай облысы бойынша филиалы және оның қалалары мен аудандарының бөлімдері (бұдан әрі – ХҚО);</w:t>
      </w:r>
      <w:r>
        <w:br/>
      </w:r>
      <w:r>
        <w:rPr>
          <w:rFonts w:ascii="Times New Roman"/>
          <w:b w:val="false"/>
          <w:i w:val="false"/>
          <w:color w:val="000000"/>
          <w:sz w:val="28"/>
        </w:rPr>
        <w:t>
      3) www.egov.kz "электрондық үкімет" веб-порталы (бұдан әрі – портал) арқылы жүзеге асырылады.</w:t>
      </w:r>
      <w:r>
        <w:br/>
      </w:r>
      <w:r>
        <w:rPr>
          <w:rFonts w:ascii="Times New Roman"/>
          <w:b w:val="false"/>
          <w:i w:val="false"/>
          <w:color w:val="000000"/>
          <w:sz w:val="28"/>
        </w:rPr>
        <w:t>
      2. Мемлекеттік көрсетілетін қызметтің нысаны -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 үйде оқитын мүгедек балаларға материалдық қамсыздандыруды тағайындау туралы хабарлама.</w:t>
      </w:r>
      <w:r>
        <w:br/>
      </w:r>
      <w:r>
        <w:rPr>
          <w:rFonts w:ascii="Times New Roman"/>
          <w:b w:val="false"/>
          <w:i w:val="false"/>
          <w:color w:val="000000"/>
          <w:sz w:val="28"/>
        </w:rPr>
        <w:t>
      Мемлекеттік көрсетілетін қызметтің нәтижесін ұсыну нысаны: электрондық және (немесе) қағаз түрінде.</w:t>
      </w:r>
    </w:p>
    <w:bookmarkEnd w:id="16"/>
    <w:bookmarkStart w:name="z33" w:id="1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17"/>
    <w:bookmarkStart w:name="z34" w:id="18"/>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Қазақстан Республикасы Үкіметінің 2014 жылғы 11 наурыздағы № 217 "Халықты әлеуметтік қорғау саласындағы мемлекеттік қызметтердің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"Үйде оқитын мүгедек балаларға материалдық қамсыздандыруды тағайындау"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қоса бере отырып (бұдан әрі – құжаттар), көрсетілетін қызметті алушының өтініш беруі, не көрсетілетін қызметті алушының электрондық цифрлық қолтаңбасымен (бұдан әрі – ЭЦҚ) куәландырылған электрондық құжат нысанындағы сұрау салу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қызметкері құжаттарды қабылдайды, оларды тіркеуді жүзеге асырады,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тіркелген күні және мемлекеттік қызметті алатын күні, құжаттарды қабылдаған адамның тегі мен аты-жөні көрсетілген өтініштің үзбелі талонын береді, 30 минут.</w:t>
      </w:r>
      <w:r>
        <w:br/>
      </w:r>
      <w:r>
        <w:rPr>
          <w:rFonts w:ascii="Times New Roman"/>
          <w:b w:val="false"/>
          <w:i w:val="false"/>
          <w:color w:val="000000"/>
          <w:sz w:val="28"/>
        </w:rPr>
        <w:t>
      Құжаттарды көрсетілетін қызметті берушінің басшысына жауапты орындаушыны белгілеу үшін береді, 2 сағат ішінде.</w:t>
      </w:r>
      <w:r>
        <w:br/>
      </w:r>
      <w:r>
        <w:rPr>
          <w:rFonts w:ascii="Times New Roman"/>
          <w:b w:val="false"/>
          <w:i w:val="false"/>
          <w:color w:val="000000"/>
          <w:sz w:val="28"/>
        </w:rPr>
        <w:t>
      Рәсімнің нәтижесі – тіркелген күні және мемлекеттік қызметті алатын күні, құжаттарды қабылдаған адамның тегі мен аты-жөні көрсетілген өтініштің үзбелі талоны;</w:t>
      </w:r>
      <w:r>
        <w:br/>
      </w:r>
      <w:r>
        <w:rPr>
          <w:rFonts w:ascii="Times New Roman"/>
          <w:b w:val="false"/>
          <w:i w:val="false"/>
          <w:color w:val="000000"/>
          <w:sz w:val="28"/>
        </w:rPr>
        <w:t>
      2) көрсетілетін қызметті берушінің басшысы жауапты орындаушыны белгілейді, 1 жұмыс күні ішінде.</w:t>
      </w:r>
      <w:r>
        <w:br/>
      </w:r>
      <w:r>
        <w:rPr>
          <w:rFonts w:ascii="Times New Roman"/>
          <w:b w:val="false"/>
          <w:i w:val="false"/>
          <w:color w:val="000000"/>
          <w:sz w:val="28"/>
        </w:rPr>
        <w:t>
      Рәсімнің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көрсетілетін қызмет нәтижесінің жобасын дайындайды, 7 жұмыс күні ішінде.</w:t>
      </w:r>
      <w:r>
        <w:br/>
      </w:r>
      <w:r>
        <w:rPr>
          <w:rFonts w:ascii="Times New Roman"/>
          <w:b w:val="false"/>
          <w:i w:val="false"/>
          <w:color w:val="000000"/>
          <w:sz w:val="28"/>
        </w:rPr>
        <w:t>
      Рәсімнің нәтижесі – мемлекеттік көрсетілетін қызмет нәтижесінің жобасы;</w:t>
      </w:r>
      <w:r>
        <w:br/>
      </w:r>
      <w:r>
        <w:rPr>
          <w:rFonts w:ascii="Times New Roman"/>
          <w:b w:val="false"/>
          <w:i w:val="false"/>
          <w:color w:val="000000"/>
          <w:sz w:val="28"/>
        </w:rPr>
        <w:t>
      4) көрсетілетін қызметті берушінің басшысы шешім қабылдайды және мемлекеттік көрсетілетін қызмет нәтижесінің жобасына қол қояды, 1 жұмыс күні ішінде.</w:t>
      </w:r>
      <w:r>
        <w:br/>
      </w:r>
      <w:r>
        <w:rPr>
          <w:rFonts w:ascii="Times New Roman"/>
          <w:b w:val="false"/>
          <w:i w:val="false"/>
          <w:color w:val="000000"/>
          <w:sz w:val="28"/>
        </w:rPr>
        <w:t>
      Рәсімнің нәтижесі – қол қойылған мемлекеттік көрсетілетін қызметтің нәтижесі;</w:t>
      </w:r>
      <w:r>
        <w:br/>
      </w:r>
      <w:r>
        <w:rPr>
          <w:rFonts w:ascii="Times New Roman"/>
          <w:b w:val="false"/>
          <w:i w:val="false"/>
          <w:color w:val="000000"/>
          <w:sz w:val="28"/>
        </w:rPr>
        <w:t>
      5) көрсетілетін қызметті берушінің жауапты орындаушысы мемлекеттік көрсетілетін қызметтің нәтижесін береді, 30 минут.</w:t>
      </w:r>
      <w:r>
        <w:br/>
      </w:r>
      <w:r>
        <w:rPr>
          <w:rFonts w:ascii="Times New Roman"/>
          <w:b w:val="false"/>
          <w:i w:val="false"/>
          <w:color w:val="000000"/>
          <w:sz w:val="28"/>
        </w:rPr>
        <w:t>
      Рәсімнің нәтижесі – берілген мемлекеттік көрсетілетін қызметтің нәтижесі.</w:t>
      </w:r>
    </w:p>
    <w:bookmarkEnd w:id="18"/>
    <w:bookmarkStart w:name="z35" w:id="1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9"/>
    <w:bookmarkStart w:name="z36" w:id="20"/>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Құрылымдық бөлімшелер (қызметкерлер) арасындағы рәсімдердің (іс-қимылдардың) реттілігін сипаттау, әрбір рәсімнің (іс-қимылдың) ұзақтығы:</w:t>
      </w:r>
      <w:r>
        <w:br/>
      </w:r>
      <w:r>
        <w:rPr>
          <w:rFonts w:ascii="Times New Roman"/>
          <w:b w:val="false"/>
          <w:i w:val="false"/>
          <w:color w:val="000000"/>
          <w:sz w:val="28"/>
        </w:rPr>
        <w:t>
      1) көрсетілетін қызметті берушінің қызметкері құжаттарды қабылдауды және тіркеуді жүзеге асырады, 30 минут.</w:t>
      </w:r>
      <w:r>
        <w:br/>
      </w:r>
      <w:r>
        <w:rPr>
          <w:rFonts w:ascii="Times New Roman"/>
          <w:b w:val="false"/>
          <w:i w:val="false"/>
          <w:color w:val="000000"/>
          <w:sz w:val="28"/>
        </w:rPr>
        <w:t>
      Сондай-ақ, құжаттарды көрсетілетін қызметті берушінің басшысына жауапты орындаушыны белгілеу үшін беру жүзеге асырылады, 2 сағат ішінде;</w:t>
      </w:r>
      <w:r>
        <w:br/>
      </w:r>
      <w:r>
        <w:rPr>
          <w:rFonts w:ascii="Times New Roman"/>
          <w:b w:val="false"/>
          <w:i w:val="false"/>
          <w:color w:val="000000"/>
          <w:sz w:val="28"/>
        </w:rPr>
        <w:t>
      2) көрсетілетін қызметті берушінің басшысы жауапты орындаушыны белгілейді, құжаттарды жауапты орындаушыға береді, 1 жұмыс күні ішінде;</w:t>
      </w:r>
      <w:r>
        <w:br/>
      </w:r>
      <w:r>
        <w:rPr>
          <w:rFonts w:ascii="Times New Roman"/>
          <w:b w:val="false"/>
          <w:i w:val="false"/>
          <w:color w:val="000000"/>
          <w:sz w:val="28"/>
        </w:rPr>
        <w:t>
      3) көрсетілетін қызметті берушінің жауапты орындаушысы ұсынылған құжаттарды қарайды, көрсетілетін қызметті берушінің басшысына шешім қабылдау үшін жіберілетін мемлекеттік көрсетілетін қызмет нәтижесінің жобасын дайындайды, 7 жұмыс күні ішінде;</w:t>
      </w:r>
      <w:r>
        <w:br/>
      </w:r>
      <w:r>
        <w:rPr>
          <w:rFonts w:ascii="Times New Roman"/>
          <w:b w:val="false"/>
          <w:i w:val="false"/>
          <w:color w:val="000000"/>
          <w:sz w:val="28"/>
        </w:rPr>
        <w:t>
      4) көрсетілетін қызметті берушінің басшысы шешім қабылдайды және көрсетілетін қызметті берушінің жауапты орындаушысына жіберілетін мемлекеттік көрсетілетін қызмет нәтижесінің жобасына қол қояды, 1 жұмыс күні ішінде;</w:t>
      </w:r>
      <w:r>
        <w:br/>
      </w:r>
      <w:r>
        <w:rPr>
          <w:rFonts w:ascii="Times New Roman"/>
          <w:b w:val="false"/>
          <w:i w:val="false"/>
          <w:color w:val="000000"/>
          <w:sz w:val="28"/>
        </w:rPr>
        <w:t>
      5) көрсетілетін қызметті берушінің жауапты орындаушысы мемлекеттік көрсетілетін қызметтің нәтижесін береді, 30 минут.</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 көрсетіле отырып, құрылымдық бөлімшелердің (қызметкерлердің) арасындағы рәсімдер (іс-қимылдар) реттілігінің блок-схемасы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20"/>
    <w:bookmarkStart w:name="z38" w:id="21"/>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21"/>
    <w:bookmarkStart w:name="z39" w:id="22"/>
    <w:p>
      <w:pPr>
        <w:spacing w:after="0"/>
        <w:ind w:left="0"/>
        <w:jc w:val="both"/>
      </w:pPr>
      <w:r>
        <w:rPr>
          <w:rFonts w:ascii="Times New Roman"/>
          <w:b w:val="false"/>
          <w:i w:val="false"/>
          <w:color w:val="000000"/>
          <w:sz w:val="28"/>
        </w:rPr>
        <w:t>      9. ХҚО-ға жүгіну тәртібін сипаттау, көрсетілетін қызметті алушының сұрау салуын өңдеу ұзақтығы:</w:t>
      </w:r>
      <w:r>
        <w:br/>
      </w:r>
      <w:r>
        <w:rPr>
          <w:rFonts w:ascii="Times New Roman"/>
          <w:b w:val="false"/>
          <w:i w:val="false"/>
          <w:color w:val="000000"/>
          <w:sz w:val="28"/>
        </w:rPr>
        <w:t>
      1) көрсетілетін қызметті алушы мемлекеттік көрсетілетін қызметті алу үшін ХҚО-ға жүгінеді;</w:t>
      </w:r>
      <w:r>
        <w:br/>
      </w:r>
      <w:r>
        <w:rPr>
          <w:rFonts w:ascii="Times New Roman"/>
          <w:b w:val="false"/>
          <w:i w:val="false"/>
          <w:color w:val="000000"/>
          <w:sz w:val="28"/>
        </w:rPr>
        <w:t>
      2) ХҚО қызметкері өтініштердің толтырылуының дұрыстығын және ұсынылған құжаттар топтамасының толықтығын тексереді, 15 минут.</w:t>
      </w:r>
      <w:r>
        <w:br/>
      </w:r>
      <w:r>
        <w:rPr>
          <w:rFonts w:ascii="Times New Roman"/>
          <w:b w:val="false"/>
          <w:i w:val="false"/>
          <w:color w:val="000000"/>
          <w:sz w:val="28"/>
        </w:rPr>
        <w:t>
      Көрсетілетін қызметті алушы құжаттардың толық топтамасын ұсынбаған жағдайда, ХҚО қызметкері құжаттарды қабылдаудан бас тарту туралы қолхат береді.</w:t>
      </w:r>
      <w:r>
        <w:br/>
      </w:r>
      <w:r>
        <w:rPr>
          <w:rFonts w:ascii="Times New Roman"/>
          <w:b w:val="false"/>
          <w:i w:val="false"/>
          <w:color w:val="000000"/>
          <w:sz w:val="28"/>
        </w:rPr>
        <w:t>
      3) ХҚО қызметкері өтінішті "Халыққа қызмет көрсету орталықтарына арналған интеграцияланған ақпараттық жүйе" ақпараттық жүйесінде тіркейді және көрсетілетін қызметті алушыға тиісті құжаттардың қабылданғаны туралы қолхат береді, 15 минут.</w:t>
      </w:r>
      <w:r>
        <w:br/>
      </w:r>
      <w:r>
        <w:rPr>
          <w:rFonts w:ascii="Times New Roman"/>
          <w:b w:val="false"/>
          <w:i w:val="false"/>
          <w:color w:val="000000"/>
          <w:sz w:val="28"/>
        </w:rPr>
        <w:t>
      Қолхат:</w:t>
      </w:r>
      <w:r>
        <w:br/>
      </w:r>
      <w:r>
        <w:rPr>
          <w:rFonts w:ascii="Times New Roman"/>
          <w:b w:val="false"/>
          <w:i w:val="false"/>
          <w:color w:val="000000"/>
          <w:sz w:val="28"/>
        </w:rPr>
        <w:t>
      өтініштің нөмірі мен қабылданған күні көрсетілген өтініш;</w:t>
      </w:r>
      <w:r>
        <w:br/>
      </w:r>
      <w:r>
        <w:rPr>
          <w:rFonts w:ascii="Times New Roman"/>
          <w:b w:val="false"/>
          <w:i w:val="false"/>
          <w:color w:val="000000"/>
          <w:sz w:val="28"/>
        </w:rPr>
        <w:t>
      сұрау салынған мемлекеттік көрсетілетін қызмет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алатын күні (уақыты) мен орны;</w:t>
      </w:r>
      <w:r>
        <w:br/>
      </w:r>
      <w:r>
        <w:rPr>
          <w:rFonts w:ascii="Times New Roman"/>
          <w:b w:val="false"/>
          <w:i w:val="false"/>
          <w:color w:val="000000"/>
          <w:sz w:val="28"/>
        </w:rPr>
        <w:t>
      құжаттарды ресімдеуге өтінішті қабылдаған ХҚО қызметкерінің тегі, аты, әкесінің аты;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көрсетіліп беріледі.</w:t>
      </w:r>
      <w:r>
        <w:br/>
      </w:r>
      <w:r>
        <w:rPr>
          <w:rFonts w:ascii="Times New Roman"/>
          <w:b w:val="false"/>
          <w:i w:val="false"/>
          <w:color w:val="000000"/>
          <w:sz w:val="28"/>
        </w:rPr>
        <w:t>
      4) ХҚО қызметкері құжаттарды дайындайды және оларды көрсетілетін қызметті берушіге курьерлік немесе осыған уәкілетті өзге де байланыс арқылы жібереді, 1 жұмыс күні ішінде;</w:t>
      </w:r>
      <w:r>
        <w:br/>
      </w:r>
      <w:r>
        <w:rPr>
          <w:rFonts w:ascii="Times New Roman"/>
          <w:b w:val="false"/>
          <w:i w:val="false"/>
          <w:color w:val="000000"/>
          <w:sz w:val="28"/>
        </w:rPr>
        <w:t>
      5) көрсетілетін қызметті беруші құжаттарды қарайды және мемлекеттік көрсетілетін қызмет нәтижесін жібереді, 8 жұмыс күні ішінде;</w:t>
      </w:r>
      <w:r>
        <w:br/>
      </w:r>
      <w:r>
        <w:rPr>
          <w:rFonts w:ascii="Times New Roman"/>
          <w:b w:val="false"/>
          <w:i w:val="false"/>
          <w:color w:val="000000"/>
          <w:sz w:val="28"/>
        </w:rPr>
        <w:t>
      6) ХҚО қызметкері тиісті құжаттарды алу туралы қолхатта көрсетілген мерзімде көрсетілетін қызметті алушыға мемлекеттік көрсетілетін қызметтің нәтижесін береді, 30 минуттан аспайды.</w:t>
      </w:r>
      <w:r>
        <w:br/>
      </w:r>
      <w:r>
        <w:rPr>
          <w:rFonts w:ascii="Times New Roman"/>
          <w:b w:val="false"/>
          <w:i w:val="false"/>
          <w:color w:val="000000"/>
          <w:sz w:val="28"/>
        </w:rPr>
        <w:t>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Жүгіну тәртібін және портал арқылы мемлекеттік қызмет көрсету кезінде көрсетілетін қызмет беруші мен көрсетілетін қызмет алушы рәсімдерінің (іс-қимылдарының) реттілігін сипаттау:</w:t>
      </w:r>
      <w:r>
        <w:br/>
      </w:r>
      <w:r>
        <w:rPr>
          <w:rFonts w:ascii="Times New Roman"/>
          <w:b w:val="false"/>
          <w:i w:val="false"/>
          <w:color w:val="000000"/>
          <w:sz w:val="28"/>
        </w:rPr>
        <w:t>
      1) көрсетілетін қызметті алушы порталда жеке сәйкестендіру нөмірі, ЭЦҚ арқылы тіркеуді, авторизацияны жүзеге асырады;</w:t>
      </w:r>
      <w:r>
        <w:br/>
      </w:r>
      <w:r>
        <w:rPr>
          <w:rFonts w:ascii="Times New Roman"/>
          <w:b w:val="false"/>
          <w:i w:val="false"/>
          <w:color w:val="000000"/>
          <w:sz w:val="28"/>
        </w:rPr>
        <w:t>
      2) көрсетілетін қызметті алушының мемлекеттік электрондық көрсетілетін қызметті таңдауы, электрондық сұрау салудың жолдарын толтыруы және құжаттарды бекітуі;</w:t>
      </w:r>
      <w:r>
        <w:br/>
      </w:r>
      <w:r>
        <w:rPr>
          <w:rFonts w:ascii="Times New Roman"/>
          <w:b w:val="false"/>
          <w:i w:val="false"/>
          <w:color w:val="000000"/>
          <w:sz w:val="28"/>
        </w:rPr>
        <w:t>
      3) мемлекеттік электрондық көрсетілетін қызметті көрсету үшін электрондық сұрау салуды көрсетілетін қызметті алушының ЭЦҚ-сы арқылы куәландыру;</w:t>
      </w:r>
      <w:r>
        <w:br/>
      </w:r>
      <w:r>
        <w:rPr>
          <w:rFonts w:ascii="Times New Roman"/>
          <w:b w:val="false"/>
          <w:i w:val="false"/>
          <w:color w:val="000000"/>
          <w:sz w:val="28"/>
        </w:rPr>
        <w:t>
      4) көрсетілетін қызметті берушінің электрондық сұрау салуды өңдеуі (тексеруі, тіркеуі);</w:t>
      </w:r>
      <w:r>
        <w:br/>
      </w:r>
      <w:r>
        <w:rPr>
          <w:rFonts w:ascii="Times New Roman"/>
          <w:b w:val="false"/>
          <w:i w:val="false"/>
          <w:color w:val="000000"/>
          <w:sz w:val="28"/>
        </w:rPr>
        <w:t>
      5) көрсетілетін қызметті алушымен электрондық сұрау салудың мәртебесі және портал арқылы көрсетілетін қызметті алушының "жеке кабинетінде" мемлекеттік көрсетілетін қызметті көрсету мерзімі туралы хабарламаны алу;</w:t>
      </w:r>
      <w:r>
        <w:br/>
      </w:r>
      <w:r>
        <w:rPr>
          <w:rFonts w:ascii="Times New Roman"/>
          <w:b w:val="false"/>
          <w:i w:val="false"/>
          <w:color w:val="000000"/>
          <w:sz w:val="28"/>
        </w:rPr>
        <w:t>
      6) көрсетілетін қызметті берушінің ЭЦҚ қойылған электрондық құжат нысанындағы мемлекеттік көрсетілетін қызметтің нәтижесін көрсетілетін қызметті алушының "жеке кабинетіне" жіберуі;</w:t>
      </w:r>
      <w:r>
        <w:br/>
      </w:r>
      <w:r>
        <w:rPr>
          <w:rFonts w:ascii="Times New Roman"/>
          <w:b w:val="false"/>
          <w:i w:val="false"/>
          <w:color w:val="000000"/>
          <w:sz w:val="28"/>
        </w:rPr>
        <w:t>
      7) көрсетілетін қызметті алушымен портал арқылы көрсетілетін қызметті алушының "жеке кабинетінде" мемлекеттік көрсетілетін қызметтің нәтижесін алу.</w:t>
      </w:r>
      <w:r>
        <w:br/>
      </w:r>
      <w:r>
        <w:rPr>
          <w:rFonts w:ascii="Times New Roman"/>
          <w:b w:val="false"/>
          <w:i w:val="false"/>
          <w:color w:val="000000"/>
          <w:sz w:val="28"/>
        </w:rPr>
        <w:t>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көрсетудің бизнес-процестерінің анықтамалығы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көрсетілген.</w:t>
      </w:r>
    </w:p>
    <w:bookmarkEnd w:id="22"/>
    <w:bookmarkStart w:name="z40" w:id="23"/>
    <w:p>
      <w:pPr>
        <w:spacing w:after="0"/>
        <w:ind w:left="0"/>
        <w:jc w:val="both"/>
      </w:pPr>
      <w:r>
        <w:rPr>
          <w:rFonts w:ascii="Times New Roman"/>
          <w:b w:val="false"/>
          <w:i w:val="false"/>
          <w:color w:val="000000"/>
          <w:sz w:val="28"/>
        </w:rPr>
        <w:t xml:space="preserve">
"Үйде оқитын мүгедек балаларға  </w:t>
      </w:r>
      <w:r>
        <w:br/>
      </w:r>
      <w:r>
        <w:rPr>
          <w:rFonts w:ascii="Times New Roman"/>
          <w:b w:val="false"/>
          <w:i w:val="false"/>
          <w:color w:val="000000"/>
          <w:sz w:val="28"/>
        </w:rPr>
        <w:t xml:space="preserve">
материалдық қамсыздандыруды тағайындау"  </w:t>
      </w:r>
      <w:r>
        <w:br/>
      </w:r>
      <w:r>
        <w:rPr>
          <w:rFonts w:ascii="Times New Roman"/>
          <w:b w:val="false"/>
          <w:i w:val="false"/>
          <w:color w:val="000000"/>
          <w:sz w:val="28"/>
        </w:rPr>
        <w:t xml:space="preserve">
мемлекеттiк көрсетілетін қызмет  </w:t>
      </w:r>
      <w:r>
        <w:br/>
      </w:r>
      <w:r>
        <w:rPr>
          <w:rFonts w:ascii="Times New Roman"/>
          <w:b w:val="false"/>
          <w:i w:val="false"/>
          <w:color w:val="000000"/>
          <w:sz w:val="28"/>
        </w:rPr>
        <w:t xml:space="preserve">
регламентiнің 1-қосымшасы  </w:t>
      </w:r>
    </w:p>
    <w:bookmarkEnd w:id="23"/>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бөлімшелердің (қызметкерлердің) арасындағы рәсімдер (іс-қимылдар) реттілігінің блок-схемасы</w:t>
      </w:r>
    </w:p>
    <w:p>
      <w:pPr>
        <w:spacing w:after="0"/>
        <w:ind w:left="0"/>
        <w:jc w:val="both"/>
      </w:pPr>
      <w:r>
        <w:drawing>
          <wp:inline distT="0" distB="0" distL="0" distR="0">
            <wp:extent cx="76200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20000" cy="3149600"/>
                    </a:xfrm>
                    <a:prstGeom prst="rect">
                      <a:avLst/>
                    </a:prstGeom>
                  </pic:spPr>
                </pic:pic>
              </a:graphicData>
            </a:graphic>
          </wp:inline>
        </w:drawing>
      </w:r>
    </w:p>
    <w:bookmarkStart w:name="z41" w:id="24"/>
    <w:p>
      <w:pPr>
        <w:spacing w:after="0"/>
        <w:ind w:left="0"/>
        <w:jc w:val="both"/>
      </w:pPr>
      <w:r>
        <w:rPr>
          <w:rFonts w:ascii="Times New Roman"/>
          <w:b w:val="false"/>
          <w:i w:val="false"/>
          <w:color w:val="000000"/>
          <w:sz w:val="28"/>
        </w:rPr>
        <w:t xml:space="preserve">
"Үйде оқитын мүгедек балаларға  </w:t>
      </w:r>
      <w:r>
        <w:br/>
      </w:r>
      <w:r>
        <w:rPr>
          <w:rFonts w:ascii="Times New Roman"/>
          <w:b w:val="false"/>
          <w:i w:val="false"/>
          <w:color w:val="000000"/>
          <w:sz w:val="28"/>
        </w:rPr>
        <w:t xml:space="preserve">
материалдық қамсыздандыруды тағайындау"  </w:t>
      </w:r>
      <w:r>
        <w:br/>
      </w:r>
      <w:r>
        <w:rPr>
          <w:rFonts w:ascii="Times New Roman"/>
          <w:b w:val="false"/>
          <w:i w:val="false"/>
          <w:color w:val="000000"/>
          <w:sz w:val="28"/>
        </w:rPr>
        <w:t xml:space="preserve">
мемлекеттiк көрсетілетін қызмет  </w:t>
      </w:r>
      <w:r>
        <w:br/>
      </w:r>
      <w:r>
        <w:rPr>
          <w:rFonts w:ascii="Times New Roman"/>
          <w:b w:val="false"/>
          <w:i w:val="false"/>
          <w:color w:val="000000"/>
          <w:sz w:val="28"/>
        </w:rPr>
        <w:t xml:space="preserve">
регламентiнің 2-қосымшасы  </w:t>
      </w:r>
    </w:p>
    <w:bookmarkEnd w:id="24"/>
    <w:p>
      <w:pPr>
        <w:spacing w:after="0"/>
        <w:ind w:left="0"/>
        <w:jc w:val="left"/>
      </w:pPr>
      <w:r>
        <w:rPr>
          <w:rFonts w:ascii="Times New Roman"/>
          <w:b/>
          <w:i w:val="false"/>
          <w:color w:val="000000"/>
        </w:rPr>
        <w:t xml:space="preserve"> Ақпараттық жүйелердің функционалдық өзара іс-қимыл диаграммасы</w:t>
      </w:r>
    </w:p>
    <w:p>
      <w:pPr>
        <w:spacing w:after="0"/>
        <w:ind w:left="0"/>
        <w:jc w:val="both"/>
      </w:pPr>
      <w:r>
        <w:drawing>
          <wp:inline distT="0" distB="0" distL="0" distR="0">
            <wp:extent cx="76200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20000" cy="34036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мен қысқартулар:</w:t>
      </w:r>
    </w:p>
    <w:p>
      <w:pPr>
        <w:spacing w:after="0"/>
        <w:ind w:left="0"/>
        <w:jc w:val="both"/>
      </w:pPr>
      <w:r>
        <w:drawing>
          <wp:inline distT="0" distB="0" distL="0" distR="0">
            <wp:extent cx="76200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20000" cy="5016500"/>
                    </a:xfrm>
                    <a:prstGeom prst="rect">
                      <a:avLst/>
                    </a:prstGeom>
                  </pic:spPr>
                </pic:pic>
              </a:graphicData>
            </a:graphic>
          </wp:inline>
        </w:drawing>
      </w:r>
    </w:p>
    <w:bookmarkStart w:name="z42" w:id="25"/>
    <w:p>
      <w:pPr>
        <w:spacing w:after="0"/>
        <w:ind w:left="0"/>
        <w:jc w:val="both"/>
      </w:pPr>
      <w:r>
        <w:rPr>
          <w:rFonts w:ascii="Times New Roman"/>
          <w:b w:val="false"/>
          <w:i w:val="false"/>
          <w:color w:val="000000"/>
          <w:sz w:val="28"/>
        </w:rPr>
        <w:t xml:space="preserve">
"Үйде оқитын мүгедек балаларға  </w:t>
      </w:r>
      <w:r>
        <w:br/>
      </w:r>
      <w:r>
        <w:rPr>
          <w:rFonts w:ascii="Times New Roman"/>
          <w:b w:val="false"/>
          <w:i w:val="false"/>
          <w:color w:val="000000"/>
          <w:sz w:val="28"/>
        </w:rPr>
        <w:t xml:space="preserve">
материалдық қамсыздандыруды тағайындау"  </w:t>
      </w:r>
      <w:r>
        <w:br/>
      </w:r>
      <w:r>
        <w:rPr>
          <w:rFonts w:ascii="Times New Roman"/>
          <w:b w:val="false"/>
          <w:i w:val="false"/>
          <w:color w:val="000000"/>
          <w:sz w:val="28"/>
        </w:rPr>
        <w:t xml:space="preserve">
мемлекеттiк көрсетілетін қызмет  </w:t>
      </w:r>
      <w:r>
        <w:br/>
      </w:r>
      <w:r>
        <w:rPr>
          <w:rFonts w:ascii="Times New Roman"/>
          <w:b w:val="false"/>
          <w:i w:val="false"/>
          <w:color w:val="000000"/>
          <w:sz w:val="28"/>
        </w:rPr>
        <w:t xml:space="preserve">
регламентiнің 3-қосымшасы  </w:t>
      </w:r>
    </w:p>
    <w:bookmarkEnd w:id="25"/>
    <w:p>
      <w:pPr>
        <w:spacing w:after="0"/>
        <w:ind w:left="0"/>
        <w:jc w:val="left"/>
      </w:pPr>
      <w:r>
        <w:rPr>
          <w:rFonts w:ascii="Times New Roman"/>
          <w:b/>
          <w:i w:val="false"/>
          <w:color w:val="000000"/>
        </w:rPr>
        <w:t xml:space="preserve"> Ақпараттық жүйелердің функционалдық өзара іс-қимыл диаграммасы</w:t>
      </w:r>
    </w:p>
    <w:p>
      <w:pPr>
        <w:spacing w:after="0"/>
        <w:ind w:left="0"/>
        <w:jc w:val="both"/>
      </w:pPr>
      <w:r>
        <w:drawing>
          <wp:inline distT="0" distB="0" distL="0" distR="0">
            <wp:extent cx="76200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20000" cy="33528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мен қысқартулар:</w:t>
      </w:r>
    </w:p>
    <w:p>
      <w:pPr>
        <w:spacing w:after="0"/>
        <w:ind w:left="0"/>
        <w:jc w:val="both"/>
      </w:pPr>
      <w:r>
        <w:drawing>
          <wp:inline distT="0" distB="0" distL="0" distR="0">
            <wp:extent cx="76200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20000" cy="6184900"/>
                    </a:xfrm>
                    <a:prstGeom prst="rect">
                      <a:avLst/>
                    </a:prstGeom>
                  </pic:spPr>
                </pic:pic>
              </a:graphicData>
            </a:graphic>
          </wp:inline>
        </w:drawing>
      </w:r>
    </w:p>
    <w:bookmarkStart w:name="z43" w:id="26"/>
    <w:p>
      <w:pPr>
        <w:spacing w:after="0"/>
        <w:ind w:left="0"/>
        <w:jc w:val="both"/>
      </w:pPr>
      <w:r>
        <w:rPr>
          <w:rFonts w:ascii="Times New Roman"/>
          <w:b w:val="false"/>
          <w:i w:val="false"/>
          <w:color w:val="000000"/>
          <w:sz w:val="28"/>
        </w:rPr>
        <w:t xml:space="preserve">
"Үйде оқитын мүгедек балаларға  </w:t>
      </w:r>
      <w:r>
        <w:br/>
      </w:r>
      <w:r>
        <w:rPr>
          <w:rFonts w:ascii="Times New Roman"/>
          <w:b w:val="false"/>
          <w:i w:val="false"/>
          <w:color w:val="000000"/>
          <w:sz w:val="28"/>
        </w:rPr>
        <w:t xml:space="preserve">
материалдық қамсыздандыруды тағайындау"  </w:t>
      </w:r>
      <w:r>
        <w:br/>
      </w:r>
      <w:r>
        <w:rPr>
          <w:rFonts w:ascii="Times New Roman"/>
          <w:b w:val="false"/>
          <w:i w:val="false"/>
          <w:color w:val="000000"/>
          <w:sz w:val="28"/>
        </w:rPr>
        <w:t xml:space="preserve">
мемлекеттiк көрсетілетін қызмет  </w:t>
      </w:r>
      <w:r>
        <w:br/>
      </w:r>
      <w:r>
        <w:rPr>
          <w:rFonts w:ascii="Times New Roman"/>
          <w:b w:val="false"/>
          <w:i w:val="false"/>
          <w:color w:val="000000"/>
          <w:sz w:val="28"/>
        </w:rPr>
        <w:t xml:space="preserve">
регламентiнің 4-қосымшасы  </w:t>
      </w:r>
    </w:p>
    <w:bookmarkEnd w:id="26"/>
    <w:p>
      <w:pPr>
        <w:spacing w:after="0"/>
        <w:ind w:left="0"/>
        <w:jc w:val="left"/>
      </w:pPr>
      <w:r>
        <w:rPr>
          <w:rFonts w:ascii="Times New Roman"/>
          <w:b/>
          <w:i w:val="false"/>
          <w:color w:val="000000"/>
        </w:rPr>
        <w:t xml:space="preserve"> "Үйде оқитын мүгедек балаларға материалдық қамсыздандыруды тағайындау" мемлекеттік қызмет көрсетудің бизнес-процестерінің анықтамалығы</w:t>
      </w:r>
    </w:p>
    <w:p>
      <w:pPr>
        <w:spacing w:after="0"/>
        <w:ind w:left="0"/>
        <w:jc w:val="both"/>
      </w:pPr>
      <w:r>
        <w:drawing>
          <wp:inline distT="0" distB="0" distL="0" distR="0">
            <wp:extent cx="76200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20000" cy="3340100"/>
                    </a:xfrm>
                    <a:prstGeom prst="rect">
                      <a:avLst/>
                    </a:prstGeom>
                  </pic:spPr>
                </pic:pic>
              </a:graphicData>
            </a:graphic>
          </wp:inline>
        </w:drawing>
      </w:r>
      <w:r>
        <w:drawing>
          <wp:inline distT="0" distB="0" distL="0" distR="0">
            <wp:extent cx="76200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20000" cy="4165600"/>
                    </a:xfrm>
                    <a:prstGeom prst="rect">
                      <a:avLst/>
                    </a:prstGeom>
                  </pic:spPr>
                </pic:pic>
              </a:graphicData>
            </a:graphic>
          </wp:inline>
        </w:drawing>
      </w:r>
    </w:p>
    <w:bookmarkStart w:name="z44" w:id="27"/>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9 маусымдағы    </w:t>
      </w:r>
      <w:r>
        <w:br/>
      </w:r>
      <w:r>
        <w:rPr>
          <w:rFonts w:ascii="Times New Roman"/>
          <w:b w:val="false"/>
          <w:i w:val="false"/>
          <w:color w:val="000000"/>
          <w:sz w:val="28"/>
        </w:rPr>
        <w:t xml:space="preserve">
№ 259 қаулысымен бекітілген  </w:t>
      </w:r>
    </w:p>
    <w:bookmarkEnd w:id="27"/>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регламенті</w:t>
      </w:r>
    </w:p>
    <w:bookmarkStart w:name="z45" w:id="28"/>
    <w:p>
      <w:pPr>
        <w:spacing w:after="0"/>
        <w:ind w:left="0"/>
        <w:jc w:val="left"/>
      </w:pPr>
      <w:r>
        <w:rPr>
          <w:rFonts w:ascii="Times New Roman"/>
          <w:b/>
          <w:i w:val="false"/>
          <w:color w:val="000000"/>
        </w:rPr>
        <w:t xml:space="preserve"> 
1. Жалпы ережелер</w:t>
      </w:r>
    </w:p>
    <w:bookmarkEnd w:id="28"/>
    <w:bookmarkStart w:name="z46" w:id="29"/>
    <w:p>
      <w:pPr>
        <w:spacing w:after="0"/>
        <w:ind w:left="0"/>
        <w:jc w:val="both"/>
      </w:pPr>
      <w:r>
        <w:rPr>
          <w:rFonts w:ascii="Times New Roman"/>
          <w:b w:val="false"/>
          <w:i w:val="false"/>
          <w:color w:val="000000"/>
          <w:sz w:val="28"/>
        </w:rPr>
        <w:t>      1. "Мемлекеттік атаулы әлеуметтік көмек тағайындау" мемлекеттік көрсетілетін қызметін (бұдан әрі – мемлекеттік көрсетілетін қызмет) аудандардың, облыстық маңызы бар қалалардың жергілікті атқарушы органдары (аудандардың,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"Халыққа қызмет көрсету орталығы" республикалық мемлекеттік кәсіпорнының Қостанай облысы бойынша филиалы және оның қалалары мен аудандарының бөлімдері (бұдан әрі – ХҚО);</w:t>
      </w:r>
      <w:r>
        <w:br/>
      </w:r>
      <w:r>
        <w:rPr>
          <w:rFonts w:ascii="Times New Roman"/>
          <w:b w:val="false"/>
          <w:i w:val="false"/>
          <w:color w:val="000000"/>
          <w:sz w:val="28"/>
        </w:rPr>
        <w:t>
      3) кент, ауыл, ауылдық округ әкімі (бұдан әрі – әкім) арқылы жүзеге асырылады.</w:t>
      </w:r>
      <w:r>
        <w:br/>
      </w:r>
      <w:r>
        <w:rPr>
          <w:rFonts w:ascii="Times New Roman"/>
          <w:b w:val="false"/>
          <w:i w:val="false"/>
          <w:color w:val="000000"/>
          <w:sz w:val="28"/>
        </w:rPr>
        <w:t>
      2. Мемлекеттік көрсетілетін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 мемлекеттік атаулы әлеуметтік көмек тағайындау туралы хабарлама не Қазақстан Республикасы Үкіметінің 2014 жылғы 11 наурыздағы № 217 "Халықты әлеуметтік қорғау саласындағы мемлекеттік қызметтердің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"Мемлекеттік атаулы әлеуметтік көмек тағайындау"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негіздемелер бойынша мемлекеттік көрсетілетін қызметтен бас тарту туралы дәлелді жауап.</w:t>
      </w:r>
      <w:r>
        <w:br/>
      </w:r>
      <w:r>
        <w:rPr>
          <w:rFonts w:ascii="Times New Roman"/>
          <w:b w:val="false"/>
          <w:i w:val="false"/>
          <w:color w:val="000000"/>
          <w:sz w:val="28"/>
        </w:rPr>
        <w:t>
      Мемлекеттік көрсетілетін қызметтің нәтижесін ұсыну нысаны: қағаз түрінде.</w:t>
      </w:r>
    </w:p>
    <w:bookmarkEnd w:id="29"/>
    <w:bookmarkStart w:name="z48" w:id="3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30"/>
    <w:bookmarkStart w:name="z49" w:id="31"/>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қоса бере отырып (бұдан әрі – құжаттар), көрсетілетін қызметті алушының өтініш беруі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қызметкері құжаттарды қабылдайды, оларды тіркеуді жүзеге асырады,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тіркелген күні және мемлекеттік қызметті алатын күні, құжаттарды қабылдаған адамның тегі мен аты-жөні көрсетілген өтініштің үзбелі талонын береді, 15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белгілеу үшін береді, 2 сағат.</w:t>
      </w:r>
      <w:r>
        <w:br/>
      </w:r>
      <w:r>
        <w:rPr>
          <w:rFonts w:ascii="Times New Roman"/>
          <w:b w:val="false"/>
          <w:i w:val="false"/>
          <w:color w:val="000000"/>
          <w:sz w:val="28"/>
        </w:rPr>
        <w:t>
      Рәсімнің нәтижесі – тіркелген күні және мемлекеттік қызметті алатын күні, құжаттарды қабылдаған адамның тегі мен аты-жөні көрсетілген өтініштің үзбелі талоны;</w:t>
      </w:r>
      <w:r>
        <w:br/>
      </w:r>
      <w:r>
        <w:rPr>
          <w:rFonts w:ascii="Times New Roman"/>
          <w:b w:val="false"/>
          <w:i w:val="false"/>
          <w:color w:val="000000"/>
          <w:sz w:val="28"/>
        </w:rPr>
        <w:t>
      2) көрсетілетін қызметті берушінің басшысы жауапты орындаушыны белгілейді, 2 сағат.</w:t>
      </w:r>
      <w:r>
        <w:br/>
      </w:r>
      <w:r>
        <w:rPr>
          <w:rFonts w:ascii="Times New Roman"/>
          <w:b w:val="false"/>
          <w:i w:val="false"/>
          <w:color w:val="000000"/>
          <w:sz w:val="28"/>
        </w:rPr>
        <w:t>
      Рәсімнің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көрсетілетін қызмет нәтижесінің жобасын дайындайды, 6 жұмыс күні.</w:t>
      </w:r>
      <w:r>
        <w:br/>
      </w:r>
      <w:r>
        <w:rPr>
          <w:rFonts w:ascii="Times New Roman"/>
          <w:b w:val="false"/>
          <w:i w:val="false"/>
          <w:color w:val="000000"/>
          <w:sz w:val="28"/>
        </w:rPr>
        <w:t>
      Рәсімнің нәтижесі – мемлекеттік көрсетілетін қызмет нәтижесінің жобасы;</w:t>
      </w:r>
      <w:r>
        <w:br/>
      </w:r>
      <w:r>
        <w:rPr>
          <w:rFonts w:ascii="Times New Roman"/>
          <w:b w:val="false"/>
          <w:i w:val="false"/>
          <w:color w:val="000000"/>
          <w:sz w:val="28"/>
        </w:rPr>
        <w:t>
      4) көрсетілетін қызметті берушінің басшысы шешім қабылдайды және мемлекеттік көрсетілетін қызмет нәтижесінің жобасына қол қояды, 2 сағат.</w:t>
      </w:r>
      <w:r>
        <w:br/>
      </w:r>
      <w:r>
        <w:rPr>
          <w:rFonts w:ascii="Times New Roman"/>
          <w:b w:val="false"/>
          <w:i w:val="false"/>
          <w:color w:val="000000"/>
          <w:sz w:val="28"/>
        </w:rPr>
        <w:t>
      Рәсімнің нәтижесі – қол қойылған мемлекеттік көрсетілетін қызметтің нәтижесі;</w:t>
      </w:r>
      <w:r>
        <w:br/>
      </w:r>
      <w:r>
        <w:rPr>
          <w:rFonts w:ascii="Times New Roman"/>
          <w:b w:val="false"/>
          <w:i w:val="false"/>
          <w:color w:val="000000"/>
          <w:sz w:val="28"/>
        </w:rPr>
        <w:t>
      5) көрсетілетін қызметті берушінің жауапты орындаушысы мемлекеттік көрсетілетін қызметтің нәтижесін береді, 15 минуттан аспайды.</w:t>
      </w:r>
      <w:r>
        <w:br/>
      </w:r>
      <w:r>
        <w:rPr>
          <w:rFonts w:ascii="Times New Roman"/>
          <w:b w:val="false"/>
          <w:i w:val="false"/>
          <w:color w:val="000000"/>
          <w:sz w:val="28"/>
        </w:rPr>
        <w:t>
      Рәсімнің нәтижесі – берілген мемлекеттік көрсетілетін қызметтің нәтижесі.</w:t>
      </w:r>
    </w:p>
    <w:bookmarkEnd w:id="31"/>
    <w:bookmarkStart w:name="z50" w:id="3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2"/>
    <w:bookmarkStart w:name="z51" w:id="33"/>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Құрылымдық бөлімшелер (қызметкерлер) арасындағы рәсімдердің (іс-қимылдардың) реттілігін сипаттау, әрбір рәсімнің (іс-қимылдың) ұзақтығы:</w:t>
      </w:r>
      <w:r>
        <w:br/>
      </w:r>
      <w:r>
        <w:rPr>
          <w:rFonts w:ascii="Times New Roman"/>
          <w:b w:val="false"/>
          <w:i w:val="false"/>
          <w:color w:val="000000"/>
          <w:sz w:val="28"/>
        </w:rPr>
        <w:t>
      1) көрсетілетін қызметті берушінің қызметкері құжаттарды қабылдауды және тіркеуді жүзеге асырады, 15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белгілеу үшін беру жүзеге асырылады, 2 сағат ішінде;</w:t>
      </w:r>
      <w:r>
        <w:br/>
      </w:r>
      <w:r>
        <w:rPr>
          <w:rFonts w:ascii="Times New Roman"/>
          <w:b w:val="false"/>
          <w:i w:val="false"/>
          <w:color w:val="000000"/>
          <w:sz w:val="28"/>
        </w:rPr>
        <w:t>
      2) көрсетілетін қызметті берушінің басшысы жауапты орындаушыны белгілейді, құжаттарды жауапты орындаушыға береді, 2 сағат;</w:t>
      </w:r>
      <w:r>
        <w:br/>
      </w:r>
      <w:r>
        <w:rPr>
          <w:rFonts w:ascii="Times New Roman"/>
          <w:b w:val="false"/>
          <w:i w:val="false"/>
          <w:color w:val="000000"/>
          <w:sz w:val="28"/>
        </w:rPr>
        <w:t>
      3) көрсетілетін қызметті берушінің жауапты орындаушысы ұсынылған құжаттарды қарайды, көрсетілетін қызметті берушінің басшысына шешім қабылдау үшін жіберілетін мемлекеттік көрсетілетін қызмет нәтижесінің жобасын дайындайды, 6 жұмыс күні;</w:t>
      </w:r>
      <w:r>
        <w:br/>
      </w:r>
      <w:r>
        <w:rPr>
          <w:rFonts w:ascii="Times New Roman"/>
          <w:b w:val="false"/>
          <w:i w:val="false"/>
          <w:color w:val="000000"/>
          <w:sz w:val="28"/>
        </w:rPr>
        <w:t>
      4) көрсетілетін қызметті берушінің басшысы шешім қабылдайды және көрсетілетін қызметті берушінің жауапты орындаушысына жіберілетін мемлекеттік көрсетілетін қызмет нәтижесінің жобасына қол қояды, 2 сағат;</w:t>
      </w:r>
      <w:r>
        <w:br/>
      </w:r>
      <w:r>
        <w:rPr>
          <w:rFonts w:ascii="Times New Roman"/>
          <w:b w:val="false"/>
          <w:i w:val="false"/>
          <w:color w:val="000000"/>
          <w:sz w:val="28"/>
        </w:rPr>
        <w:t>
      5) көрсетілетін қызметті берушінің жауапты орындаушысы мемлекеттік көрсетілетін қызметтің нәтижесін береді, 15 минуттан аспайды.</w:t>
      </w:r>
      <w:r>
        <w:br/>
      </w:r>
      <w:r>
        <w:rPr>
          <w:rFonts w:ascii="Times New Roman"/>
          <w:b w:val="false"/>
          <w:i w:val="false"/>
          <w:color w:val="000000"/>
          <w:sz w:val="28"/>
        </w:rPr>
        <w:t>
      Әрбір рәсімнің (іс-қимылдың) ұзақтығы көрсетіле отырып, құрылымдық бөлімшелердің (қызметкерлердің) арасындағы рәсімдер (іс-қимылдар) реттілігінің блок-схемасы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33"/>
    <w:bookmarkStart w:name="z52" w:id="34"/>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34"/>
    <w:bookmarkStart w:name="z53" w:id="35"/>
    <w:p>
      <w:pPr>
        <w:spacing w:after="0"/>
        <w:ind w:left="0"/>
        <w:jc w:val="both"/>
      </w:pPr>
      <w:r>
        <w:rPr>
          <w:rFonts w:ascii="Times New Roman"/>
          <w:b w:val="false"/>
          <w:i w:val="false"/>
          <w:color w:val="000000"/>
          <w:sz w:val="28"/>
        </w:rPr>
        <w:t>      8. ХҚО-ға жүгіну тәртібін сипаттау, көрсетілетін қызметті алушының сұрау салуын өңдеу ұзақтығы:</w:t>
      </w:r>
      <w:r>
        <w:br/>
      </w:r>
      <w:r>
        <w:rPr>
          <w:rFonts w:ascii="Times New Roman"/>
          <w:b w:val="false"/>
          <w:i w:val="false"/>
          <w:color w:val="000000"/>
          <w:sz w:val="28"/>
        </w:rPr>
        <w:t>
      1) көрсетілетін қызметті алушы мемлекеттік көрсетілетін қызметті алу үшін ХҚО-ға жүгінеді;</w:t>
      </w:r>
      <w:r>
        <w:br/>
      </w:r>
      <w:r>
        <w:rPr>
          <w:rFonts w:ascii="Times New Roman"/>
          <w:b w:val="false"/>
          <w:i w:val="false"/>
          <w:color w:val="000000"/>
          <w:sz w:val="28"/>
        </w:rPr>
        <w:t>
      2) ХҚО қызметкері өтініштердің толтырылуының дұрыстығын және ұсынылған құжаттар топтамасының толықтығын тексереді, 5 минуттан аспайды.</w:t>
      </w:r>
      <w:r>
        <w:br/>
      </w:r>
      <w:r>
        <w:rPr>
          <w:rFonts w:ascii="Times New Roman"/>
          <w:b w:val="false"/>
          <w:i w:val="false"/>
          <w:color w:val="000000"/>
          <w:sz w:val="28"/>
        </w:rPr>
        <w:t>
      Көрсетілетін қызметті алушы құжаттар топтамасын толық ұсынбаған жағдайда, ХҚО қызметкері құжаттарды қабылдаудан бас тарту туралы қолхат береді.</w:t>
      </w:r>
      <w:r>
        <w:br/>
      </w:r>
      <w:r>
        <w:rPr>
          <w:rFonts w:ascii="Times New Roman"/>
          <w:b w:val="false"/>
          <w:i w:val="false"/>
          <w:color w:val="000000"/>
          <w:sz w:val="28"/>
        </w:rPr>
        <w:t>
      3) ХҚО қызметкері өтінішті "Халыққа қызмет көрсету орталықтарына арналған интеграцияланған ақпараттық жүйе" ақпараттық жүйесінде тіркейді және көрсетілетін қызметті алушыға қолхат береді, 5 минуттан аспайды.</w:t>
      </w:r>
      <w:r>
        <w:br/>
      </w:r>
      <w:r>
        <w:rPr>
          <w:rFonts w:ascii="Times New Roman"/>
          <w:b w:val="false"/>
          <w:i w:val="false"/>
          <w:color w:val="000000"/>
          <w:sz w:val="28"/>
        </w:rPr>
        <w:t>
      Қолхат:</w:t>
      </w:r>
      <w:r>
        <w:br/>
      </w:r>
      <w:r>
        <w:rPr>
          <w:rFonts w:ascii="Times New Roman"/>
          <w:b w:val="false"/>
          <w:i w:val="false"/>
          <w:color w:val="000000"/>
          <w:sz w:val="28"/>
        </w:rPr>
        <w:t>
      өтініштің нөмірі мен қабылданған күні көрсетілген өтініш;</w:t>
      </w:r>
      <w:r>
        <w:br/>
      </w:r>
      <w:r>
        <w:rPr>
          <w:rFonts w:ascii="Times New Roman"/>
          <w:b w:val="false"/>
          <w:i w:val="false"/>
          <w:color w:val="000000"/>
          <w:sz w:val="28"/>
        </w:rPr>
        <w:t>
      сұрау салынған мемлекеттік көрсетілетін қызмет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құжаттардың берілетін күні (уақыты) мен орны;</w:t>
      </w:r>
      <w:r>
        <w:br/>
      </w:r>
      <w:r>
        <w:rPr>
          <w:rFonts w:ascii="Times New Roman"/>
          <w:b w:val="false"/>
          <w:i w:val="false"/>
          <w:color w:val="000000"/>
          <w:sz w:val="28"/>
        </w:rPr>
        <w:t>
      құжаттарды ресімдеуге өтінішті қабылдаған ХҚО қызметкерінің тегі, аты, әкесінің аты;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көрсетіле отырып беріледі.</w:t>
      </w:r>
      <w:r>
        <w:br/>
      </w:r>
      <w:r>
        <w:rPr>
          <w:rFonts w:ascii="Times New Roman"/>
          <w:b w:val="false"/>
          <w:i w:val="false"/>
          <w:color w:val="000000"/>
          <w:sz w:val="28"/>
        </w:rPr>
        <w:t>
      4) ХҚО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алушыдан жазбаша келісімін алады, 5 минуттан аспайды;</w:t>
      </w:r>
      <w:r>
        <w:br/>
      </w:r>
      <w:r>
        <w:rPr>
          <w:rFonts w:ascii="Times New Roman"/>
          <w:b w:val="false"/>
          <w:i w:val="false"/>
          <w:color w:val="000000"/>
          <w:sz w:val="28"/>
        </w:rPr>
        <w:t>
      5) ХҚО қызметкері құжаттарды дайындайды және оларды көрсетілетін қызметті берушіге курьерлік немесе осыған уәкілетті өзге де байланыс арқылы жібереді, 1 жұмыс күні;</w:t>
      </w:r>
      <w:r>
        <w:br/>
      </w:r>
      <w:r>
        <w:rPr>
          <w:rFonts w:ascii="Times New Roman"/>
          <w:b w:val="false"/>
          <w:i w:val="false"/>
          <w:color w:val="000000"/>
          <w:sz w:val="28"/>
        </w:rPr>
        <w:t>
      6) көрсетілетін қызметті беруші құжаттады қарайды және мемлекеттік көрсетілетін қызмет нәтижесін жібереді, 5 жұмыс күні;</w:t>
      </w:r>
      <w:r>
        <w:br/>
      </w:r>
      <w:r>
        <w:rPr>
          <w:rFonts w:ascii="Times New Roman"/>
          <w:b w:val="false"/>
          <w:i w:val="false"/>
          <w:color w:val="000000"/>
          <w:sz w:val="28"/>
        </w:rPr>
        <w:t>
      7) ХҚО қызметкері тиісті құжаттарды алу туралы қолхатта көрсетілген мерзімде көрсетілетін қызметті алушыға мемлекеттік көрсетілетін қызметтің нәтижесін береді, 15 минуттан аспайды.</w:t>
      </w:r>
      <w:r>
        <w:br/>
      </w:r>
      <w:r>
        <w:rPr>
          <w:rFonts w:ascii="Times New Roman"/>
          <w:b w:val="false"/>
          <w:i w:val="false"/>
          <w:color w:val="000000"/>
          <w:sz w:val="28"/>
        </w:rPr>
        <w:t>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9. Әкімге жүгіну тәртібін сипаттау:</w:t>
      </w:r>
      <w:r>
        <w:br/>
      </w:r>
      <w:r>
        <w:rPr>
          <w:rFonts w:ascii="Times New Roman"/>
          <w:b w:val="false"/>
          <w:i w:val="false"/>
          <w:color w:val="000000"/>
          <w:sz w:val="28"/>
        </w:rPr>
        <w:t>
      1) әкімнің қызметкері құжаттарды қабылдауды және тіркеуді жүзеге асырады, тіркелген күні және мемлекеттік қызметті алатын күні, құжаттарды қабылдаған адамның тегі мен аты-жөні көрсетілген өтініштің үзбелі талонын береді, 15 минуттан аспайды.</w:t>
      </w:r>
      <w:r>
        <w:br/>
      </w:r>
      <w:r>
        <w:rPr>
          <w:rFonts w:ascii="Times New Roman"/>
          <w:b w:val="false"/>
          <w:i w:val="false"/>
          <w:color w:val="000000"/>
          <w:sz w:val="28"/>
        </w:rPr>
        <w:t>
      Құжаттарды әкімге жауапты орындаушыны белгілеу үшін береді, 2 сағат ішінде;</w:t>
      </w:r>
      <w:r>
        <w:br/>
      </w:r>
      <w:r>
        <w:rPr>
          <w:rFonts w:ascii="Times New Roman"/>
          <w:b w:val="false"/>
          <w:i w:val="false"/>
          <w:color w:val="000000"/>
          <w:sz w:val="28"/>
        </w:rPr>
        <w:t>
      2) әкім жауапты орындаушыны белгілейді, 1 жұмыс күні ішінде;</w:t>
      </w:r>
      <w:r>
        <w:br/>
      </w:r>
      <w:r>
        <w:rPr>
          <w:rFonts w:ascii="Times New Roman"/>
          <w:b w:val="false"/>
          <w:i w:val="false"/>
          <w:color w:val="000000"/>
          <w:sz w:val="28"/>
        </w:rPr>
        <w:t>
      3) әкімнің жауапты орындаушысы құжаттарды дайындайды және оларды көрсетілетін қызметті берушіге жібереді, 1 жұмыс күні ішінде;</w:t>
      </w:r>
      <w:r>
        <w:br/>
      </w:r>
      <w:r>
        <w:rPr>
          <w:rFonts w:ascii="Times New Roman"/>
          <w:b w:val="false"/>
          <w:i w:val="false"/>
          <w:color w:val="000000"/>
          <w:sz w:val="28"/>
        </w:rPr>
        <w:t>
      4) көрсетілетін қызметті беруші құжаттарды қарайды және мемлекеттік көрсетілетін қызметтің нәтижесін жібереді, 7 жұмыс күні ішінде;</w:t>
      </w:r>
      <w:r>
        <w:br/>
      </w:r>
      <w:r>
        <w:rPr>
          <w:rFonts w:ascii="Times New Roman"/>
          <w:b w:val="false"/>
          <w:i w:val="false"/>
          <w:color w:val="000000"/>
          <w:sz w:val="28"/>
        </w:rPr>
        <w:t>
      5) әкімнің жауапты орындаушысы мемлекеттік көрсетілетін қызметтің нәтижесін көрсетілетін қызметті алушыға береді, 15 минуттан аспайды.</w:t>
      </w:r>
      <w:r>
        <w:br/>
      </w:r>
      <w:r>
        <w:rPr>
          <w:rFonts w:ascii="Times New Roman"/>
          <w:b w:val="false"/>
          <w:i w:val="false"/>
          <w:color w:val="000000"/>
          <w:sz w:val="28"/>
        </w:rPr>
        <w:t>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End w:id="35"/>
    <w:bookmarkStart w:name="z54" w:id="36"/>
    <w:p>
      <w:pPr>
        <w:spacing w:after="0"/>
        <w:ind w:left="0"/>
        <w:jc w:val="both"/>
      </w:pPr>
      <w:r>
        <w:rPr>
          <w:rFonts w:ascii="Times New Roman"/>
          <w:b w:val="false"/>
          <w:i w:val="false"/>
          <w:color w:val="000000"/>
          <w:sz w:val="28"/>
        </w:rPr>
        <w:t xml:space="preserve">
"Мемлекеттік атаулы әлеуметтік көмек  </w:t>
      </w:r>
      <w:r>
        <w:br/>
      </w:r>
      <w:r>
        <w:rPr>
          <w:rFonts w:ascii="Times New Roman"/>
          <w:b w:val="false"/>
          <w:i w:val="false"/>
          <w:color w:val="000000"/>
          <w:sz w:val="28"/>
        </w:rPr>
        <w:t xml:space="preserve">
тағайындау" мемлекеттiк көрсетілетін қызмет  </w:t>
      </w:r>
      <w:r>
        <w:br/>
      </w:r>
      <w:r>
        <w:rPr>
          <w:rFonts w:ascii="Times New Roman"/>
          <w:b w:val="false"/>
          <w:i w:val="false"/>
          <w:color w:val="000000"/>
          <w:sz w:val="28"/>
        </w:rPr>
        <w:t xml:space="preserve">
регламентiнің 1-қосымшасы  </w:t>
      </w:r>
    </w:p>
    <w:bookmarkEnd w:id="36"/>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бөлімшелердің (қызметкерлердің) арасындағы рәсімдер (іс-қимылдар) реттілігінің блок-схемасы</w:t>
      </w:r>
    </w:p>
    <w:p>
      <w:pPr>
        <w:spacing w:after="0"/>
        <w:ind w:left="0"/>
        <w:jc w:val="both"/>
      </w:pPr>
      <w:r>
        <w:drawing>
          <wp:inline distT="0" distB="0" distL="0" distR="0">
            <wp:extent cx="76200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20000" cy="3302000"/>
                    </a:xfrm>
                    <a:prstGeom prst="rect">
                      <a:avLst/>
                    </a:prstGeom>
                  </pic:spPr>
                </pic:pic>
              </a:graphicData>
            </a:graphic>
          </wp:inline>
        </w:drawing>
      </w:r>
    </w:p>
    <w:bookmarkStart w:name="z55" w:id="37"/>
    <w:p>
      <w:pPr>
        <w:spacing w:after="0"/>
        <w:ind w:left="0"/>
        <w:jc w:val="both"/>
      </w:pPr>
      <w:r>
        <w:rPr>
          <w:rFonts w:ascii="Times New Roman"/>
          <w:b w:val="false"/>
          <w:i w:val="false"/>
          <w:color w:val="000000"/>
          <w:sz w:val="28"/>
        </w:rPr>
        <w:t xml:space="preserve">
"Мемлекеттік атаулы әлеуметтік көмек  </w:t>
      </w:r>
      <w:r>
        <w:br/>
      </w:r>
      <w:r>
        <w:rPr>
          <w:rFonts w:ascii="Times New Roman"/>
          <w:b w:val="false"/>
          <w:i w:val="false"/>
          <w:color w:val="000000"/>
          <w:sz w:val="28"/>
        </w:rPr>
        <w:t xml:space="preserve">
тағайындау" мемлекеттік көрсетілетін қызмет  </w:t>
      </w:r>
      <w:r>
        <w:br/>
      </w:r>
      <w:r>
        <w:rPr>
          <w:rFonts w:ascii="Times New Roman"/>
          <w:b w:val="false"/>
          <w:i w:val="false"/>
          <w:color w:val="000000"/>
          <w:sz w:val="28"/>
        </w:rPr>
        <w:t xml:space="preserve">
регламентіне 2-қосымша  </w:t>
      </w:r>
    </w:p>
    <w:bookmarkEnd w:id="37"/>
    <w:p>
      <w:pPr>
        <w:spacing w:after="0"/>
        <w:ind w:left="0"/>
        <w:jc w:val="left"/>
      </w:pPr>
      <w:r>
        <w:rPr>
          <w:rFonts w:ascii="Times New Roman"/>
          <w:b/>
          <w:i w:val="false"/>
          <w:color w:val="000000"/>
        </w:rPr>
        <w:t xml:space="preserve"> Ақпараттық жүйелердің функционалдық өзара іс-қимыл диаграммасы</w:t>
      </w:r>
    </w:p>
    <w:p>
      <w:pPr>
        <w:spacing w:after="0"/>
        <w:ind w:left="0"/>
        <w:jc w:val="both"/>
      </w:pPr>
      <w:r>
        <w:drawing>
          <wp:inline distT="0" distB="0" distL="0" distR="0">
            <wp:extent cx="76200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20000" cy="34163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мен қысқартулар:</w:t>
      </w:r>
    </w:p>
    <w:p>
      <w:pPr>
        <w:spacing w:after="0"/>
        <w:ind w:left="0"/>
        <w:jc w:val="both"/>
      </w:pPr>
      <w:r>
        <w:drawing>
          <wp:inline distT="0" distB="0" distL="0" distR="0">
            <wp:extent cx="76200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20000" cy="4813300"/>
                    </a:xfrm>
                    <a:prstGeom prst="rect">
                      <a:avLst/>
                    </a:prstGeom>
                  </pic:spPr>
                </pic:pic>
              </a:graphicData>
            </a:graphic>
          </wp:inline>
        </w:drawing>
      </w:r>
    </w:p>
    <w:bookmarkStart w:name="z56" w:id="38"/>
    <w:p>
      <w:pPr>
        <w:spacing w:after="0"/>
        <w:ind w:left="0"/>
        <w:jc w:val="both"/>
      </w:pPr>
      <w:r>
        <w:rPr>
          <w:rFonts w:ascii="Times New Roman"/>
          <w:b w:val="false"/>
          <w:i w:val="false"/>
          <w:color w:val="000000"/>
          <w:sz w:val="28"/>
        </w:rPr>
        <w:t xml:space="preserve">
"Мемлекеттік атаулы әлеуметтік көмек  </w:t>
      </w:r>
      <w:r>
        <w:br/>
      </w:r>
      <w:r>
        <w:rPr>
          <w:rFonts w:ascii="Times New Roman"/>
          <w:b w:val="false"/>
          <w:i w:val="false"/>
          <w:color w:val="000000"/>
          <w:sz w:val="28"/>
        </w:rPr>
        <w:t xml:space="preserve">
тағайындау" мемлекеттiк көрсетілетін қызмет  </w:t>
      </w:r>
      <w:r>
        <w:br/>
      </w:r>
      <w:r>
        <w:rPr>
          <w:rFonts w:ascii="Times New Roman"/>
          <w:b w:val="false"/>
          <w:i w:val="false"/>
          <w:color w:val="000000"/>
          <w:sz w:val="28"/>
        </w:rPr>
        <w:t xml:space="preserve">
регламентiнің 3-қосымшасы  </w:t>
      </w:r>
    </w:p>
    <w:bookmarkEnd w:id="38"/>
    <w:p>
      <w:pPr>
        <w:spacing w:after="0"/>
        <w:ind w:left="0"/>
        <w:jc w:val="left"/>
      </w:pPr>
      <w:r>
        <w:rPr>
          <w:rFonts w:ascii="Times New Roman"/>
          <w:b/>
          <w:i w:val="false"/>
          <w:color w:val="000000"/>
        </w:rPr>
        <w:t xml:space="preserve"> "Мемлекеттік атаулы әлеуметтік көмек тағайындау" мемлекеттік қызмет көрсетудің бизнес-процестерінің анықтамалығы</w:t>
      </w:r>
    </w:p>
    <w:p>
      <w:pPr>
        <w:spacing w:after="0"/>
        <w:ind w:left="0"/>
        <w:jc w:val="both"/>
      </w:pPr>
      <w:r>
        <w:drawing>
          <wp:inline distT="0" distB="0" distL="0" distR="0">
            <wp:extent cx="76200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20000" cy="3251200"/>
                    </a:xfrm>
                    <a:prstGeom prst="rect">
                      <a:avLst/>
                    </a:prstGeom>
                  </pic:spPr>
                </pic:pic>
              </a:graphicData>
            </a:graphic>
          </wp:inline>
        </w:drawing>
      </w:r>
      <w:r>
        <w:drawing>
          <wp:inline distT="0" distB="0" distL="0" distR="0">
            <wp:extent cx="76200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20000" cy="4267200"/>
                    </a:xfrm>
                    <a:prstGeom prst="rect">
                      <a:avLst/>
                    </a:prstGeom>
                  </pic:spPr>
                </pic:pic>
              </a:graphicData>
            </a:graphic>
          </wp:inline>
        </w:drawing>
      </w:r>
    </w:p>
    <w:bookmarkStart w:name="z57" w:id="39"/>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9 маусымдағы    </w:t>
      </w:r>
      <w:r>
        <w:br/>
      </w:r>
      <w:r>
        <w:rPr>
          <w:rFonts w:ascii="Times New Roman"/>
          <w:b w:val="false"/>
          <w:i w:val="false"/>
          <w:color w:val="000000"/>
          <w:sz w:val="28"/>
        </w:rPr>
        <w:t xml:space="preserve">
№ 259 қаулысымен бекітілген  </w:t>
      </w:r>
    </w:p>
    <w:bookmarkEnd w:id="39"/>
    <w:p>
      <w:pPr>
        <w:spacing w:after="0"/>
        <w:ind w:left="0"/>
        <w:jc w:val="left"/>
      </w:pPr>
      <w:r>
        <w:rPr>
          <w:rFonts w:ascii="Times New Roman"/>
          <w:b/>
          <w:i w:val="false"/>
          <w:color w:val="000000"/>
        </w:rPr>
        <w:t xml:space="preserve"> "Адамдарға жұмыспен қамтуға жәрдемдесудің белсенді</w:t>
      </w:r>
      <w:r>
        <w:br/>
      </w:r>
      <w:r>
        <w:rPr>
          <w:rFonts w:ascii="Times New Roman"/>
          <w:b/>
          <w:i w:val="false"/>
          <w:color w:val="000000"/>
        </w:rPr>
        <w:t>
нысандарына қатысуға жолдамалар беру" мемлекеттік көрсетілетін қызмет регламенті</w:t>
      </w:r>
    </w:p>
    <w:bookmarkStart w:name="z58" w:id="40"/>
    <w:p>
      <w:pPr>
        <w:spacing w:after="0"/>
        <w:ind w:left="0"/>
        <w:jc w:val="left"/>
      </w:pPr>
      <w:r>
        <w:rPr>
          <w:rFonts w:ascii="Times New Roman"/>
          <w:b/>
          <w:i w:val="false"/>
          <w:color w:val="000000"/>
        </w:rPr>
        <w:t xml:space="preserve"> 
1. Жалпы ережелер</w:t>
      </w:r>
    </w:p>
    <w:bookmarkEnd w:id="40"/>
    <w:bookmarkStart w:name="z59" w:id="41"/>
    <w:p>
      <w:pPr>
        <w:spacing w:after="0"/>
        <w:ind w:left="0"/>
        <w:jc w:val="both"/>
      </w:pPr>
      <w:r>
        <w:rPr>
          <w:rFonts w:ascii="Times New Roman"/>
          <w:b w:val="false"/>
          <w:i w:val="false"/>
          <w:color w:val="000000"/>
          <w:sz w:val="28"/>
        </w:rPr>
        <w:t>      1. "Адамдарға жұмыспен қамтуға жәрдемдесудің белсенді</w:t>
      </w:r>
      <w:r>
        <w:br/>
      </w:r>
      <w:r>
        <w:rPr>
          <w:rFonts w:ascii="Times New Roman"/>
          <w:b w:val="false"/>
          <w:i w:val="false"/>
          <w:color w:val="000000"/>
          <w:sz w:val="28"/>
        </w:rPr>
        <w:t>
нысандарына қатысуға жолдамалар беру" мемлекеттік көрсетілетін қызметін (бұдан әрі – мемлекеттік көрсетілетін қызмет) аудандардың, облыстық маңызы бар қалалардың жергілікті атқарушы органдары (аудандардың,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2. Мемлекеттік көрсетілетін қызметтің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 адамдарға жұмыспен қамтуға жәрдемдесудің белсенді іс-шараларына қатысуға жолдама беру, онда мыналар қамтылады:</w:t>
      </w:r>
      <w:r>
        <w:br/>
      </w:r>
      <w:r>
        <w:rPr>
          <w:rFonts w:ascii="Times New Roman"/>
          <w:b w:val="false"/>
          <w:i w:val="false"/>
          <w:color w:val="000000"/>
          <w:sz w:val="28"/>
        </w:rPr>
        <w:t>
      1) жұмысқа орналасуға жолдама;</w:t>
      </w:r>
      <w:r>
        <w:br/>
      </w:r>
      <w:r>
        <w:rPr>
          <w:rFonts w:ascii="Times New Roman"/>
          <w:b w:val="false"/>
          <w:i w:val="false"/>
          <w:color w:val="000000"/>
          <w:sz w:val="28"/>
        </w:rPr>
        <w:t>
      2) қоғамдық жұмыстарға жолдама;</w:t>
      </w:r>
      <w:r>
        <w:br/>
      </w:r>
      <w:r>
        <w:rPr>
          <w:rFonts w:ascii="Times New Roman"/>
          <w:b w:val="false"/>
          <w:i w:val="false"/>
          <w:color w:val="000000"/>
          <w:sz w:val="28"/>
        </w:rPr>
        <w:t>
      3) адамдарға кәсіби даярлауға, қайта даярлауға және біліктілігін арттыруға жолдама;</w:t>
      </w:r>
      <w:r>
        <w:br/>
      </w:r>
      <w:r>
        <w:rPr>
          <w:rFonts w:ascii="Times New Roman"/>
          <w:b w:val="false"/>
          <w:i w:val="false"/>
          <w:color w:val="000000"/>
          <w:sz w:val="28"/>
        </w:rPr>
        <w:t>
      4) әлеуметтік жұмыс орындарына жұмысқа орналасуға жолдама;</w:t>
      </w:r>
      <w:r>
        <w:br/>
      </w:r>
      <w:r>
        <w:rPr>
          <w:rFonts w:ascii="Times New Roman"/>
          <w:b w:val="false"/>
          <w:i w:val="false"/>
          <w:color w:val="000000"/>
          <w:sz w:val="28"/>
        </w:rPr>
        <w:t>
      5) жастар практикасына жолдама;</w:t>
      </w:r>
      <w:r>
        <w:br/>
      </w:r>
      <w:r>
        <w:rPr>
          <w:rFonts w:ascii="Times New Roman"/>
          <w:b w:val="false"/>
          <w:i w:val="false"/>
          <w:color w:val="000000"/>
          <w:sz w:val="28"/>
        </w:rPr>
        <w:t>
      6) адамдарға кәсіби бағдарлануға тегін қызметтер көрсету.</w:t>
      </w:r>
      <w:r>
        <w:br/>
      </w:r>
      <w:r>
        <w:rPr>
          <w:rFonts w:ascii="Times New Roman"/>
          <w:b w:val="false"/>
          <w:i w:val="false"/>
          <w:color w:val="000000"/>
          <w:sz w:val="28"/>
        </w:rPr>
        <w:t>
      Мемлекеттік көрсетілетін қызмет нәтижесін беру нысаны: электрондық (ішінара автоматтандырылған) және (немесе) қағаз түрінде.</w:t>
      </w:r>
    </w:p>
    <w:bookmarkEnd w:id="41"/>
    <w:bookmarkStart w:name="z61" w:id="4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42"/>
    <w:bookmarkStart w:name="z62" w:id="43"/>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алушының Қазақстан Республикасы Үкіметінің 2014 жылғы 11 наурыздағы № 217 "Халықты әлеуметтік қорғау саласындағы мемлекеттік қызметтердің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"Адамдарға жұмыспен қамтуға жәрдемдесудің белсенді нысандарына қатысуға жолдамалар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беруі, не көрсетілетін қызметті алушының электрондық цифрлық қолтаңбасымен (бұдан әрі – ЭЦҚ) куәландырылған электрондық құжат нысанындағы сұрау салу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қызметкері құжаттарды қабылдайды, оларды тіркеуді жүзеге асырады,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30 минут.</w:t>
      </w:r>
      <w:r>
        <w:br/>
      </w:r>
      <w:r>
        <w:rPr>
          <w:rFonts w:ascii="Times New Roman"/>
          <w:b w:val="false"/>
          <w:i w:val="false"/>
          <w:color w:val="000000"/>
          <w:sz w:val="28"/>
        </w:rPr>
        <w:t>
      Құжаттарды көрсетілетін қызметті берушінің басшысына жауапты орындаушыны белгілеу үшін жібереді, 5 минут.</w:t>
      </w:r>
      <w:r>
        <w:br/>
      </w:r>
      <w:r>
        <w:rPr>
          <w:rFonts w:ascii="Times New Roman"/>
          <w:b w:val="false"/>
          <w:i w:val="false"/>
          <w:color w:val="000000"/>
          <w:sz w:val="28"/>
        </w:rPr>
        <w:t>
      Рәсімнің нәтижесі – құжаттарды тіркеу;</w:t>
      </w:r>
      <w:r>
        <w:br/>
      </w:r>
      <w:r>
        <w:rPr>
          <w:rFonts w:ascii="Times New Roman"/>
          <w:b w:val="false"/>
          <w:i w:val="false"/>
          <w:color w:val="000000"/>
          <w:sz w:val="28"/>
        </w:rPr>
        <w:t>
      2) көрсетілетін қызметті берушінің басшысы жауапты орындаушыны белгілейді, 5 минут.</w:t>
      </w:r>
      <w:r>
        <w:br/>
      </w:r>
      <w:r>
        <w:rPr>
          <w:rFonts w:ascii="Times New Roman"/>
          <w:b w:val="false"/>
          <w:i w:val="false"/>
          <w:color w:val="000000"/>
          <w:sz w:val="28"/>
        </w:rPr>
        <w:t>
      Рәсімнің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көрсетілетін қызмет нәтижесінің жобасын дайындайды, 15 минут.</w:t>
      </w:r>
      <w:r>
        <w:br/>
      </w:r>
      <w:r>
        <w:rPr>
          <w:rFonts w:ascii="Times New Roman"/>
          <w:b w:val="false"/>
          <w:i w:val="false"/>
          <w:color w:val="000000"/>
          <w:sz w:val="28"/>
        </w:rPr>
        <w:t>
      Рәсімнің нәтижесі – мемлекеттік көрсетілетін қызмет нәтижесінің жобасы;</w:t>
      </w:r>
      <w:r>
        <w:br/>
      </w:r>
      <w:r>
        <w:rPr>
          <w:rFonts w:ascii="Times New Roman"/>
          <w:b w:val="false"/>
          <w:i w:val="false"/>
          <w:color w:val="000000"/>
          <w:sz w:val="28"/>
        </w:rPr>
        <w:t>
      4) көрсетілетін қызметті берушінің басшысы шешім қабылдайды және мемлекеттік көрсетілетін қызмет нәтижесінің жобасына қол қояды, 5 минут.</w:t>
      </w:r>
      <w:r>
        <w:br/>
      </w:r>
      <w:r>
        <w:rPr>
          <w:rFonts w:ascii="Times New Roman"/>
          <w:b w:val="false"/>
          <w:i w:val="false"/>
          <w:color w:val="000000"/>
          <w:sz w:val="28"/>
        </w:rPr>
        <w:t>
      Рәсімнің нәтижесі – қол қойылған мемлекеттік көрсетілетін қызметтің нәтижесі;</w:t>
      </w:r>
      <w:r>
        <w:br/>
      </w:r>
      <w:r>
        <w:rPr>
          <w:rFonts w:ascii="Times New Roman"/>
          <w:b w:val="false"/>
          <w:i w:val="false"/>
          <w:color w:val="000000"/>
          <w:sz w:val="28"/>
        </w:rPr>
        <w:t>
      5) көрсетілетін қызметті берушінің жауапты орындаушысы мемлекеттік көрсетілетін қызметтің нәтижесін береді, 30 минут.</w:t>
      </w:r>
      <w:r>
        <w:br/>
      </w:r>
      <w:r>
        <w:rPr>
          <w:rFonts w:ascii="Times New Roman"/>
          <w:b w:val="false"/>
          <w:i w:val="false"/>
          <w:color w:val="000000"/>
          <w:sz w:val="28"/>
        </w:rPr>
        <w:t>
      Рәсімнің нәтижесі – берілген мемлекеттік көрсетілетін қызметтің нәтижесі.</w:t>
      </w:r>
    </w:p>
    <w:bookmarkEnd w:id="43"/>
    <w:bookmarkStart w:name="z63" w:id="4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4"/>
    <w:bookmarkStart w:name="z64" w:id="45"/>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Құрылымдық бөлімшелер (қызметкерлер) арасындағы рәсімдердің (іс-қимылдардың) реттілігін сипаттау, әрбір рәсімнің (іс-қимылдың) ұзақтығы:</w:t>
      </w:r>
      <w:r>
        <w:br/>
      </w:r>
      <w:r>
        <w:rPr>
          <w:rFonts w:ascii="Times New Roman"/>
          <w:b w:val="false"/>
          <w:i w:val="false"/>
          <w:color w:val="000000"/>
          <w:sz w:val="28"/>
        </w:rPr>
        <w:t>
      1) көрсетілетін қызметті берушінің қызметкері құжаттарды қабылдауды және тіркеуді жүзеге асырады, 30 минут.</w:t>
      </w:r>
      <w:r>
        <w:br/>
      </w:r>
      <w:r>
        <w:rPr>
          <w:rFonts w:ascii="Times New Roman"/>
          <w:b w:val="false"/>
          <w:i w:val="false"/>
          <w:color w:val="000000"/>
          <w:sz w:val="28"/>
        </w:rPr>
        <w:t>
      Құжаттарды көрсетілетін қызметті берушінің басшысына жауапты орындаушыны белгілеу үшін беру жүзеге асырылады, 5 минут;</w:t>
      </w:r>
      <w:r>
        <w:br/>
      </w:r>
      <w:r>
        <w:rPr>
          <w:rFonts w:ascii="Times New Roman"/>
          <w:b w:val="false"/>
          <w:i w:val="false"/>
          <w:color w:val="000000"/>
          <w:sz w:val="28"/>
        </w:rPr>
        <w:t>
      2) көрсетілетін қызметті берушінің басшысы жауапты орындаушыны белгілейді, құжаттарды жауапты орындаушыға береді, 5 минут;</w:t>
      </w:r>
      <w:r>
        <w:br/>
      </w:r>
      <w:r>
        <w:rPr>
          <w:rFonts w:ascii="Times New Roman"/>
          <w:b w:val="false"/>
          <w:i w:val="false"/>
          <w:color w:val="000000"/>
          <w:sz w:val="28"/>
        </w:rPr>
        <w:t>
      3) көрсетілетін қызметті берушінің жауапты орындаушысы ұсынылған құжаттарды қарайды, көрсетілетін қызметті берушінің басшысына шешім қабылдау үшін жіберілетін мемлекеттік көрсетілетін қызмет нәтижесінің жобасын дайындайды, 15 минут;</w:t>
      </w:r>
      <w:r>
        <w:br/>
      </w:r>
      <w:r>
        <w:rPr>
          <w:rFonts w:ascii="Times New Roman"/>
          <w:b w:val="false"/>
          <w:i w:val="false"/>
          <w:color w:val="000000"/>
          <w:sz w:val="28"/>
        </w:rPr>
        <w:t>
      4) көрсетілетін қызметті берушінің басшысы шешім қабылдайды және көрсетілетін қызметті берушінің жауапты орындаушысына жіберілетін мемлекеттік көрсетілетін қызмет нәтижесінің жобасына қол қояды, 5 минут;</w:t>
      </w:r>
      <w:r>
        <w:br/>
      </w:r>
      <w:r>
        <w:rPr>
          <w:rFonts w:ascii="Times New Roman"/>
          <w:b w:val="false"/>
          <w:i w:val="false"/>
          <w:color w:val="000000"/>
          <w:sz w:val="28"/>
        </w:rPr>
        <w:t>
      5) көрсетілетін қызметті берушінің жауапты орындаушысы мемлекеттік көрсетілетін қызметтің нәтижесін береді, 30 минут.</w:t>
      </w:r>
      <w:r>
        <w:br/>
      </w:r>
      <w:r>
        <w:rPr>
          <w:rFonts w:ascii="Times New Roman"/>
          <w:b w:val="false"/>
          <w:i w:val="false"/>
          <w:color w:val="000000"/>
          <w:sz w:val="28"/>
        </w:rPr>
        <w:t>
      Әрбір рәсімнің (іс-қимылдың) ұзақтығы көрсетіле отырып, құрылымдық бөлімшелердің (қызметкерлердің) арасындағы рәсімдер (іс-қимылдар) реттілігінің блок-схемасы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45"/>
    <w:bookmarkStart w:name="z65" w:id="46"/>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46"/>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 беруші мен көрсетілетін қызмет алушы рәсімдерінің (іс-қимылдарының) реттілігін сипаттау:</w:t>
      </w:r>
      <w:r>
        <w:br/>
      </w:r>
      <w:r>
        <w:rPr>
          <w:rFonts w:ascii="Times New Roman"/>
          <w:b w:val="false"/>
          <w:i w:val="false"/>
          <w:color w:val="000000"/>
          <w:sz w:val="28"/>
        </w:rPr>
        <w:t>
      1) көрсетілетін қызметті алушы порталда жеке сәйкестендіру нөмірі, ЭЦҚ арқылы тіркеуді, авторизацияны жүзеге асырады;</w:t>
      </w:r>
      <w:r>
        <w:br/>
      </w:r>
      <w:r>
        <w:rPr>
          <w:rFonts w:ascii="Times New Roman"/>
          <w:b w:val="false"/>
          <w:i w:val="false"/>
          <w:color w:val="000000"/>
          <w:sz w:val="28"/>
        </w:rPr>
        <w:t>
      2) көрсетілетін қызметті алушының мемлекеттік электрондық көрсетілетін қызметті таңдауы, электрондық сұрау салудың жолдарын толтыруы және құжаттарды бекітуі;</w:t>
      </w:r>
      <w:r>
        <w:br/>
      </w:r>
      <w:r>
        <w:rPr>
          <w:rFonts w:ascii="Times New Roman"/>
          <w:b w:val="false"/>
          <w:i w:val="false"/>
          <w:color w:val="000000"/>
          <w:sz w:val="28"/>
        </w:rPr>
        <w:t>
      3) мемлекеттік электрондық көрсетілетін қызметті көрсету үшін электрондық сұрау салуды көрсетілетін қызметті алушының ЭЦҚ-сы арқылы куәландыру;</w:t>
      </w:r>
      <w:r>
        <w:br/>
      </w:r>
      <w:r>
        <w:rPr>
          <w:rFonts w:ascii="Times New Roman"/>
          <w:b w:val="false"/>
          <w:i w:val="false"/>
          <w:color w:val="000000"/>
          <w:sz w:val="28"/>
        </w:rPr>
        <w:t>
      4) көрсетілетін қызметті берушінің электрондық сұрау салуды өңдеуі (тексеруі, тіркеуі);</w:t>
      </w:r>
      <w:r>
        <w:br/>
      </w:r>
      <w:r>
        <w:rPr>
          <w:rFonts w:ascii="Times New Roman"/>
          <w:b w:val="false"/>
          <w:i w:val="false"/>
          <w:color w:val="000000"/>
          <w:sz w:val="28"/>
        </w:rPr>
        <w:t>
      5) көрсетілетін қызметті алушымен электрондық сұрау салудың мәртебесі және портал арқылы көрсетілетін қызметті алушының "жеке кабинетінде" мемлекеттік көрсетілетін қызметті көрсету мерзімі туралы хабарламаны алу;</w:t>
      </w:r>
      <w:r>
        <w:br/>
      </w:r>
      <w:r>
        <w:rPr>
          <w:rFonts w:ascii="Times New Roman"/>
          <w:b w:val="false"/>
          <w:i w:val="false"/>
          <w:color w:val="000000"/>
          <w:sz w:val="28"/>
        </w:rPr>
        <w:t>
      6) көрсетілетін қызметті берушінің ЭЦҚ қойылған электрондық құжат нысанындағы мемлекеттік көрсетілетін қызметтің нәтижесін көрсетілетін қызметті алушының "жеке кабинетіне" жіберуі;</w:t>
      </w:r>
      <w:r>
        <w:br/>
      </w:r>
      <w:r>
        <w:rPr>
          <w:rFonts w:ascii="Times New Roman"/>
          <w:b w:val="false"/>
          <w:i w:val="false"/>
          <w:color w:val="000000"/>
          <w:sz w:val="28"/>
        </w:rPr>
        <w:t>
      7) көрсетілетін қызметті алушымен портал арқылы көрсетілетін қызметті алушының "жеке кабинетінде" мемлекеттік көрсетілетін қызметтің нәтижесін алу.</w:t>
      </w:r>
      <w:r>
        <w:br/>
      </w:r>
      <w:r>
        <w:rPr>
          <w:rFonts w:ascii="Times New Roman"/>
          <w:b w:val="false"/>
          <w:i w:val="false"/>
          <w:color w:val="000000"/>
          <w:sz w:val="28"/>
        </w:rPr>
        <w:t>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Start w:name="z66" w:id="47"/>
    <w:p>
      <w:pPr>
        <w:spacing w:after="0"/>
        <w:ind w:left="0"/>
        <w:jc w:val="both"/>
      </w:pPr>
      <w:r>
        <w:rPr>
          <w:rFonts w:ascii="Times New Roman"/>
          <w:b w:val="false"/>
          <w:i w:val="false"/>
          <w:color w:val="000000"/>
          <w:sz w:val="28"/>
        </w:rPr>
        <w:t xml:space="preserve">
"Адамдарға жұмыспен қамтуға жәрдемдесудің  </w:t>
      </w:r>
      <w:r>
        <w:br/>
      </w:r>
      <w:r>
        <w:rPr>
          <w:rFonts w:ascii="Times New Roman"/>
          <w:b w:val="false"/>
          <w:i w:val="false"/>
          <w:color w:val="000000"/>
          <w:sz w:val="28"/>
        </w:rPr>
        <w:t xml:space="preserve">
белсенді нысандарына қатысуға жолдамалар беру"  </w:t>
      </w:r>
      <w:r>
        <w:br/>
      </w:r>
      <w:r>
        <w:rPr>
          <w:rFonts w:ascii="Times New Roman"/>
          <w:b w:val="false"/>
          <w:i w:val="false"/>
          <w:color w:val="000000"/>
          <w:sz w:val="28"/>
        </w:rPr>
        <w:t xml:space="preserve">
мемлекеттiк көрсетілетін қызмет  </w:t>
      </w:r>
      <w:r>
        <w:br/>
      </w:r>
      <w:r>
        <w:rPr>
          <w:rFonts w:ascii="Times New Roman"/>
          <w:b w:val="false"/>
          <w:i w:val="false"/>
          <w:color w:val="000000"/>
          <w:sz w:val="28"/>
        </w:rPr>
        <w:t xml:space="preserve">
регламентiнің 1-қосымшасы  </w:t>
      </w:r>
    </w:p>
    <w:bookmarkEnd w:id="47"/>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бөлімшелердің (қызметкерлердің) арасындағы рәсімдер (іс-қимылдар) реттілігінің блок-схемасы</w:t>
      </w:r>
    </w:p>
    <w:p>
      <w:pPr>
        <w:spacing w:after="0"/>
        <w:ind w:left="0"/>
        <w:jc w:val="both"/>
      </w:pPr>
      <w:r>
        <w:drawing>
          <wp:inline distT="0" distB="0" distL="0" distR="0">
            <wp:extent cx="76200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620000" cy="3200400"/>
                    </a:xfrm>
                    <a:prstGeom prst="rect">
                      <a:avLst/>
                    </a:prstGeom>
                  </pic:spPr>
                </pic:pic>
              </a:graphicData>
            </a:graphic>
          </wp:inline>
        </w:drawing>
      </w:r>
    </w:p>
    <w:bookmarkStart w:name="z67" w:id="48"/>
    <w:p>
      <w:pPr>
        <w:spacing w:after="0"/>
        <w:ind w:left="0"/>
        <w:jc w:val="both"/>
      </w:pPr>
      <w:r>
        <w:rPr>
          <w:rFonts w:ascii="Times New Roman"/>
          <w:b w:val="false"/>
          <w:i w:val="false"/>
          <w:color w:val="000000"/>
          <w:sz w:val="28"/>
        </w:rPr>
        <w:t xml:space="preserve">
"Адамдарға жұмыспен қамтуға жәрдемдесудің  </w:t>
      </w:r>
      <w:r>
        <w:br/>
      </w:r>
      <w:r>
        <w:rPr>
          <w:rFonts w:ascii="Times New Roman"/>
          <w:b w:val="false"/>
          <w:i w:val="false"/>
          <w:color w:val="000000"/>
          <w:sz w:val="28"/>
        </w:rPr>
        <w:t xml:space="preserve">
белсенді нысандарына қатысуға жолдамалар беру"  </w:t>
      </w:r>
      <w:r>
        <w:br/>
      </w:r>
      <w:r>
        <w:rPr>
          <w:rFonts w:ascii="Times New Roman"/>
          <w:b w:val="false"/>
          <w:i w:val="false"/>
          <w:color w:val="000000"/>
          <w:sz w:val="28"/>
        </w:rPr>
        <w:t xml:space="preserve">
мемлекеттiк көрсетілетін қызмет  </w:t>
      </w:r>
      <w:r>
        <w:br/>
      </w:r>
      <w:r>
        <w:rPr>
          <w:rFonts w:ascii="Times New Roman"/>
          <w:b w:val="false"/>
          <w:i w:val="false"/>
          <w:color w:val="000000"/>
          <w:sz w:val="28"/>
        </w:rPr>
        <w:t xml:space="preserve">
регламентiнің 2-қосымшасы  </w:t>
      </w:r>
    </w:p>
    <w:bookmarkEnd w:id="48"/>
    <w:p>
      <w:pPr>
        <w:spacing w:after="0"/>
        <w:ind w:left="0"/>
        <w:jc w:val="left"/>
      </w:pPr>
      <w:r>
        <w:rPr>
          <w:rFonts w:ascii="Times New Roman"/>
          <w:b/>
          <w:i w:val="false"/>
          <w:color w:val="000000"/>
        </w:rPr>
        <w:t xml:space="preserve"> Ақпараттық жүйелердің функционалдық өзара іс-қимыл диаграммасы</w:t>
      </w:r>
    </w:p>
    <w:p>
      <w:pPr>
        <w:spacing w:after="0"/>
        <w:ind w:left="0"/>
        <w:jc w:val="both"/>
      </w:pPr>
      <w:r>
        <w:drawing>
          <wp:inline distT="0" distB="0" distL="0" distR="0">
            <wp:extent cx="76200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620000" cy="34036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мен қысқартулар:</w:t>
      </w:r>
    </w:p>
    <w:p>
      <w:pPr>
        <w:spacing w:after="0"/>
        <w:ind w:left="0"/>
        <w:jc w:val="both"/>
      </w:pPr>
      <w:r>
        <w:drawing>
          <wp:inline distT="0" distB="0" distL="0" distR="0">
            <wp:extent cx="76200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620000" cy="6108700"/>
                    </a:xfrm>
                    <a:prstGeom prst="rect">
                      <a:avLst/>
                    </a:prstGeom>
                  </pic:spPr>
                </pic:pic>
              </a:graphicData>
            </a:graphic>
          </wp:inline>
        </w:drawing>
      </w:r>
    </w:p>
    <w:bookmarkStart w:name="z68" w:id="49"/>
    <w:p>
      <w:pPr>
        <w:spacing w:after="0"/>
        <w:ind w:left="0"/>
        <w:jc w:val="both"/>
      </w:pPr>
      <w:r>
        <w:rPr>
          <w:rFonts w:ascii="Times New Roman"/>
          <w:b w:val="false"/>
          <w:i w:val="false"/>
          <w:color w:val="000000"/>
          <w:sz w:val="28"/>
        </w:rPr>
        <w:t xml:space="preserve">
"Адамдарға жұмыспен қамтуға жәрдемдесудің  </w:t>
      </w:r>
      <w:r>
        <w:br/>
      </w:r>
      <w:r>
        <w:rPr>
          <w:rFonts w:ascii="Times New Roman"/>
          <w:b w:val="false"/>
          <w:i w:val="false"/>
          <w:color w:val="000000"/>
          <w:sz w:val="28"/>
        </w:rPr>
        <w:t xml:space="preserve">
белсенді нысандарына қатысуға жолдамалар беру"  </w:t>
      </w:r>
      <w:r>
        <w:br/>
      </w:r>
      <w:r>
        <w:rPr>
          <w:rFonts w:ascii="Times New Roman"/>
          <w:b w:val="false"/>
          <w:i w:val="false"/>
          <w:color w:val="000000"/>
          <w:sz w:val="28"/>
        </w:rPr>
        <w:t xml:space="preserve">
мемлекеттiк көрсетілетін қызмет  </w:t>
      </w:r>
      <w:r>
        <w:br/>
      </w:r>
      <w:r>
        <w:rPr>
          <w:rFonts w:ascii="Times New Roman"/>
          <w:b w:val="false"/>
          <w:i w:val="false"/>
          <w:color w:val="000000"/>
          <w:sz w:val="28"/>
        </w:rPr>
        <w:t xml:space="preserve">
регламентiнің 3-қосымшасы  </w:t>
      </w:r>
    </w:p>
    <w:bookmarkEnd w:id="49"/>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жолдамалар беру" мемлекеттік қызмет көрсетудің бизнес-процестерінің анықтамалығы</w:t>
      </w:r>
    </w:p>
    <w:p>
      <w:pPr>
        <w:spacing w:after="0"/>
        <w:ind w:left="0"/>
        <w:jc w:val="both"/>
      </w:pPr>
      <w:r>
        <w:drawing>
          <wp:inline distT="0" distB="0" distL="0" distR="0">
            <wp:extent cx="76200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620000" cy="3263900"/>
                    </a:xfrm>
                    <a:prstGeom prst="rect">
                      <a:avLst/>
                    </a:prstGeom>
                  </pic:spPr>
                </pic:pic>
              </a:graphicData>
            </a:graphic>
          </wp:inline>
        </w:drawing>
      </w:r>
      <w:r>
        <w:drawing>
          <wp:inline distT="0" distB="0" distL="0" distR="0">
            <wp:extent cx="76200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620000" cy="4140200"/>
                    </a:xfrm>
                    <a:prstGeom prst="rect">
                      <a:avLst/>
                    </a:prstGeom>
                  </pic:spPr>
                </pic:pic>
              </a:graphicData>
            </a:graphic>
          </wp:inline>
        </w:drawing>
      </w:r>
    </w:p>
    <w:bookmarkStart w:name="z69" w:id="50"/>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9 маусымдағы   </w:t>
      </w:r>
      <w:r>
        <w:br/>
      </w:r>
      <w:r>
        <w:rPr>
          <w:rFonts w:ascii="Times New Roman"/>
          <w:b w:val="false"/>
          <w:i w:val="false"/>
          <w:color w:val="000000"/>
          <w:sz w:val="28"/>
        </w:rPr>
        <w:t xml:space="preserve">
№ 259 қаулысымен бекітілген  </w:t>
      </w:r>
    </w:p>
    <w:bookmarkEnd w:id="50"/>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w:t>
      </w:r>
    </w:p>
    <w:bookmarkStart w:name="z70" w:id="51"/>
    <w:p>
      <w:pPr>
        <w:spacing w:after="0"/>
        <w:ind w:left="0"/>
        <w:jc w:val="left"/>
      </w:pPr>
      <w:r>
        <w:rPr>
          <w:rFonts w:ascii="Times New Roman"/>
          <w:b/>
          <w:i w:val="false"/>
          <w:color w:val="000000"/>
        </w:rPr>
        <w:t xml:space="preserve"> 
1. Жалпы ережелер</w:t>
      </w:r>
    </w:p>
    <w:bookmarkEnd w:id="51"/>
    <w:bookmarkStart w:name="z71" w:id="52"/>
    <w:p>
      <w:pPr>
        <w:spacing w:after="0"/>
        <w:ind w:left="0"/>
        <w:jc w:val="both"/>
      </w:pPr>
      <w:r>
        <w:rPr>
          <w:rFonts w:ascii="Times New Roman"/>
          <w:b w:val="false"/>
          <w:i w:val="false"/>
          <w:color w:val="000000"/>
          <w:sz w:val="28"/>
        </w:rPr>
        <w:t>      1. "Өтініш берушінің (отбасының) атаулы әлеуметтік көмек алушыларға тиесілігін растайтын анықтама беру" мемлекеттік көрсетілетін қызметін (бұдан әрі – мемлекеттік көрсетілетін қызмет) аудандардың, облыстық маңызы бар қалалардың жергілікті атқарушы органдары (аудандардың, облыстық маңызы бар қалалардың жұмыспен қамту және әлеуметтік бағдарламалар бөлімдері) (бұдан әрі – көрсетілетін қызметті беруші) және кент, ауыл, ауылдық округ әкімдері (бұдан әрі – әкім) көрсетеді.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"Халыққа қызмет көрсету орталығы" республикалық мемлекеттік кәсіпорнының Қостанай облысы бойынша филиалы және оның қалалары мен аудандарының бөлімдері (бұдан әрі – ХҚО);</w:t>
      </w:r>
      <w:r>
        <w:br/>
      </w:r>
      <w:r>
        <w:rPr>
          <w:rFonts w:ascii="Times New Roman"/>
          <w:b w:val="false"/>
          <w:i w:val="false"/>
          <w:color w:val="000000"/>
          <w:sz w:val="28"/>
        </w:rPr>
        <w:t>
      3) әкім арқылы жүзеге асырылады.</w:t>
      </w:r>
      <w:r>
        <w:br/>
      </w:r>
      <w:r>
        <w:rPr>
          <w:rFonts w:ascii="Times New Roman"/>
          <w:b w:val="false"/>
          <w:i w:val="false"/>
          <w:color w:val="000000"/>
          <w:sz w:val="28"/>
        </w:rPr>
        <w:t>
      2. Мемлекеттік көрсетілетін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 ағымдағы тоқсанда атаулы әлеуметтік көмек алушыларға көрсетілетін қызметті алушының тиесілігін (не тиесілі еместігін) растайтын анықтама.</w:t>
      </w:r>
      <w:r>
        <w:br/>
      </w:r>
      <w:r>
        <w:rPr>
          <w:rFonts w:ascii="Times New Roman"/>
          <w:b w:val="false"/>
          <w:i w:val="false"/>
          <w:color w:val="000000"/>
          <w:sz w:val="28"/>
        </w:rPr>
        <w:t>
      Мемлекеттік көрсетілетін қызметтің нәтижесін ұсыну нысаны: қағаз түрінде.</w:t>
      </w:r>
    </w:p>
    <w:bookmarkEnd w:id="52"/>
    <w:bookmarkStart w:name="z73" w:id="5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53"/>
    <w:bookmarkStart w:name="z74" w:id="54"/>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Қазақстан Республикасы Үкіметінің 2014 жылғы 11 наурыздағы № 217 "Халықты әлеуметтік қорғау саласындағы мемлекеттік қызметтердің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қоса бере отырып (бұдан әрі – құжаттар), көрсетілетін қызметті алушының өтініш беруі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берушінің/әкімнің қызметкері құжаттарды қабылдайды, оларды тіркеуді жүзеге асырады,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15 минут.</w:t>
      </w:r>
      <w:r>
        <w:br/>
      </w:r>
      <w:r>
        <w:rPr>
          <w:rFonts w:ascii="Times New Roman"/>
          <w:b w:val="false"/>
          <w:i w:val="false"/>
          <w:color w:val="000000"/>
          <w:sz w:val="28"/>
        </w:rPr>
        <w:t>
      Құжаттарды көрсетілетін қызметті берушінің басшысына/әкімге жауапты орындаушыны белгілеу үшін береді, 2 минуттан аспайды.</w:t>
      </w:r>
      <w:r>
        <w:br/>
      </w:r>
      <w:r>
        <w:rPr>
          <w:rFonts w:ascii="Times New Roman"/>
          <w:b w:val="false"/>
          <w:i w:val="false"/>
          <w:color w:val="000000"/>
          <w:sz w:val="28"/>
        </w:rPr>
        <w:t>
      Рәсімнің нәтижесі – құжаттарды тіркеу;</w:t>
      </w:r>
      <w:r>
        <w:br/>
      </w:r>
      <w:r>
        <w:rPr>
          <w:rFonts w:ascii="Times New Roman"/>
          <w:b w:val="false"/>
          <w:i w:val="false"/>
          <w:color w:val="000000"/>
          <w:sz w:val="28"/>
        </w:rPr>
        <w:t>
      2) көрсетілетін қызметті берушінің басшысы/әкім жауапты орындаушыны белгілейді, 3 минуттан аспайды.</w:t>
      </w:r>
      <w:r>
        <w:br/>
      </w:r>
      <w:r>
        <w:rPr>
          <w:rFonts w:ascii="Times New Roman"/>
          <w:b w:val="false"/>
          <w:i w:val="false"/>
          <w:color w:val="000000"/>
          <w:sz w:val="28"/>
        </w:rPr>
        <w:t>
      Рәсімнің нәтижесі – көрсетілетін қызметті беруші басшысының/әкімнің бұрыштамасы;</w:t>
      </w:r>
      <w:r>
        <w:br/>
      </w:r>
      <w:r>
        <w:rPr>
          <w:rFonts w:ascii="Times New Roman"/>
          <w:b w:val="false"/>
          <w:i w:val="false"/>
          <w:color w:val="000000"/>
          <w:sz w:val="28"/>
        </w:rPr>
        <w:t>
      3) көрсетілетін қызметті берушінің/әкімнің жауапты орындаушысы ұсынылған құжаттарды қарайды, мемлекеттік көрсетілетін қызмет нәтижесінің жобасын дайындайды, 5 минуттан аспайды.</w:t>
      </w:r>
      <w:r>
        <w:br/>
      </w:r>
      <w:r>
        <w:rPr>
          <w:rFonts w:ascii="Times New Roman"/>
          <w:b w:val="false"/>
          <w:i w:val="false"/>
          <w:color w:val="000000"/>
          <w:sz w:val="28"/>
        </w:rPr>
        <w:t>
      Рәсімнің нәтижесі – мемлекеттік көрсетілетін қызмет нәтижесінің жобасы;</w:t>
      </w:r>
      <w:r>
        <w:br/>
      </w:r>
      <w:r>
        <w:rPr>
          <w:rFonts w:ascii="Times New Roman"/>
          <w:b w:val="false"/>
          <w:i w:val="false"/>
          <w:color w:val="000000"/>
          <w:sz w:val="28"/>
        </w:rPr>
        <w:t>
      4) көрсетілетін қызметті берушінің басшысы/әкім шешім қабылдайды және мемлекеттік көрсетілетін қызмет нәтижесінің жобасына қол қояды, 5 минуттан аспайды.</w:t>
      </w:r>
      <w:r>
        <w:br/>
      </w:r>
      <w:r>
        <w:rPr>
          <w:rFonts w:ascii="Times New Roman"/>
          <w:b w:val="false"/>
          <w:i w:val="false"/>
          <w:color w:val="000000"/>
          <w:sz w:val="28"/>
        </w:rPr>
        <w:t>
      Рәсімнің нәтижесі – қол қойылған мемлекеттік көрсетілетін қызметтің нәтижесі;</w:t>
      </w:r>
      <w:r>
        <w:br/>
      </w:r>
      <w:r>
        <w:rPr>
          <w:rFonts w:ascii="Times New Roman"/>
          <w:b w:val="false"/>
          <w:i w:val="false"/>
          <w:color w:val="000000"/>
          <w:sz w:val="28"/>
        </w:rPr>
        <w:t>
      5) көрсетілетін қызметті берушінің/әкімнің жауапты орындаушысы мемлекеттік көрсетілетін қызметтің нәтижесін береді, 15 минут.</w:t>
      </w:r>
      <w:r>
        <w:br/>
      </w:r>
      <w:r>
        <w:rPr>
          <w:rFonts w:ascii="Times New Roman"/>
          <w:b w:val="false"/>
          <w:i w:val="false"/>
          <w:color w:val="000000"/>
          <w:sz w:val="28"/>
        </w:rPr>
        <w:t>
      Рәсімнің нәтижесі – берілген мемлекеттік көрсетілетін қызметтің нәтижесі.</w:t>
      </w:r>
    </w:p>
    <w:bookmarkEnd w:id="54"/>
    <w:bookmarkStart w:name="z75" w:id="5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5"/>
    <w:bookmarkStart w:name="z76" w:id="56"/>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4) әкімнің қызметкері;</w:t>
      </w:r>
      <w:r>
        <w:br/>
      </w:r>
      <w:r>
        <w:rPr>
          <w:rFonts w:ascii="Times New Roman"/>
          <w:b w:val="false"/>
          <w:i w:val="false"/>
          <w:color w:val="000000"/>
          <w:sz w:val="28"/>
        </w:rPr>
        <w:t>
      5) әкім;</w:t>
      </w:r>
      <w:r>
        <w:br/>
      </w:r>
      <w:r>
        <w:rPr>
          <w:rFonts w:ascii="Times New Roman"/>
          <w:b w:val="false"/>
          <w:i w:val="false"/>
          <w:color w:val="000000"/>
          <w:sz w:val="28"/>
        </w:rPr>
        <w:t>
      6) әкімнің жауапты орындаушысы.</w:t>
      </w:r>
      <w:r>
        <w:br/>
      </w:r>
      <w:r>
        <w:rPr>
          <w:rFonts w:ascii="Times New Roman"/>
          <w:b w:val="false"/>
          <w:i w:val="false"/>
          <w:color w:val="000000"/>
          <w:sz w:val="28"/>
        </w:rPr>
        <w:t>
      7. Құрылымдық бөлімшелер (қызметкерлер) арасындағы рәсімдердің (іс-қимылдардың) реттілігін сипаттау, әрбір рәсімнің (іс-қимылдың) ұзақтығы:</w:t>
      </w:r>
      <w:r>
        <w:br/>
      </w:r>
      <w:r>
        <w:rPr>
          <w:rFonts w:ascii="Times New Roman"/>
          <w:b w:val="false"/>
          <w:i w:val="false"/>
          <w:color w:val="000000"/>
          <w:sz w:val="28"/>
        </w:rPr>
        <w:t>
      1) көрсетілетін қызметті берушінің/әкімнің қызметкері құжаттарды қабылдауды және тіркеуді жүзеге асырады, 15 минуттан аспайды.</w:t>
      </w:r>
      <w:r>
        <w:br/>
      </w:r>
      <w:r>
        <w:rPr>
          <w:rFonts w:ascii="Times New Roman"/>
          <w:b w:val="false"/>
          <w:i w:val="false"/>
          <w:color w:val="000000"/>
          <w:sz w:val="28"/>
        </w:rPr>
        <w:t>
      Құжаттарды көрсетілетін қызметті берушінің басшысына/әкімге жауапты орындаушыны белгілеу үшін жіберу жүзеге асырылады, 2 минуттан аспайды;</w:t>
      </w:r>
      <w:r>
        <w:br/>
      </w:r>
      <w:r>
        <w:rPr>
          <w:rFonts w:ascii="Times New Roman"/>
          <w:b w:val="false"/>
          <w:i w:val="false"/>
          <w:color w:val="000000"/>
          <w:sz w:val="28"/>
        </w:rPr>
        <w:t>
      2) көрсетілетін қызметті берушінің басшысы/әкім жауапты орындаушыны белгілейді, құжаттарды жауапты орындаушыға береді, 3 минуттан аспайды;</w:t>
      </w:r>
      <w:r>
        <w:br/>
      </w:r>
      <w:r>
        <w:rPr>
          <w:rFonts w:ascii="Times New Roman"/>
          <w:b w:val="false"/>
          <w:i w:val="false"/>
          <w:color w:val="000000"/>
          <w:sz w:val="28"/>
        </w:rPr>
        <w:t>
      3) көрсетілетін қызметті берушінің/әкімнің жауапты орындаушысы ұсынылған құжаттарды қарайды, көрсетілетін қызметті берушінің басшысына/әкімге шешім қабылдау үшін жіберілетін мемлекеттік көрсетілетін қызмет нәтижесінің жобасын дайындайды, 5 минуттан аспайды;</w:t>
      </w:r>
      <w:r>
        <w:br/>
      </w:r>
      <w:r>
        <w:rPr>
          <w:rFonts w:ascii="Times New Roman"/>
          <w:b w:val="false"/>
          <w:i w:val="false"/>
          <w:color w:val="000000"/>
          <w:sz w:val="28"/>
        </w:rPr>
        <w:t>
      4) көрсетілетін қызметті берушінің басшысы/әкім шешім қабылдайды және көрсетілетін қызметті берушінің/әкімнің жауапты орындаушысына жіберілетін мемлекеттік көрсетілетін қызмет нәтижесінің жобасына қол қояды, 5 минуттан аспайды;</w:t>
      </w:r>
      <w:r>
        <w:br/>
      </w:r>
      <w:r>
        <w:rPr>
          <w:rFonts w:ascii="Times New Roman"/>
          <w:b w:val="false"/>
          <w:i w:val="false"/>
          <w:color w:val="000000"/>
          <w:sz w:val="28"/>
        </w:rPr>
        <w:t>
      5) көрсетілетін қызметті берушінің/әкімнің жауапты орындаушысы мемлекеттік көрсетілетін қызметтің нәтижесін береді, 15 минут.</w:t>
      </w:r>
      <w:r>
        <w:br/>
      </w:r>
      <w:r>
        <w:rPr>
          <w:rFonts w:ascii="Times New Roman"/>
          <w:b w:val="false"/>
          <w:i w:val="false"/>
          <w:color w:val="000000"/>
          <w:sz w:val="28"/>
        </w:rPr>
        <w:t>
      Әрбір рәсімнің (іс-қимылдың) ұзақтығы көрсетіле отырып, құрылымдық бөлімшелердің (қызметкерлердің) арасындағы рәсімдер (іс-қимылдар) реттілігінің блок-схемасы осы Регламенттің</w:t>
      </w:r>
      <w:r>
        <w:br/>
      </w:r>
      <w:r>
        <w:rPr>
          <w:rFonts w:ascii="Times New Roman"/>
          <w:b w:val="false"/>
          <w:i w:val="false"/>
          <w:color w:val="000000"/>
          <w:sz w:val="28"/>
        </w:rPr>
        <w:t>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56"/>
    <w:bookmarkStart w:name="z77" w:id="57"/>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57"/>
    <w:p>
      <w:pPr>
        <w:spacing w:after="0"/>
        <w:ind w:left="0"/>
        <w:jc w:val="both"/>
      </w:pPr>
      <w:r>
        <w:rPr>
          <w:rFonts w:ascii="Times New Roman"/>
          <w:b w:val="false"/>
          <w:i w:val="false"/>
          <w:color w:val="000000"/>
          <w:sz w:val="28"/>
        </w:rPr>
        <w:t>      8. ХҚО-ға жүгіну тәртібін сипаттау, көрсетілетін қызметті алушының сұрау салуын өңдеу ұзақтығы:</w:t>
      </w:r>
      <w:r>
        <w:br/>
      </w:r>
      <w:r>
        <w:rPr>
          <w:rFonts w:ascii="Times New Roman"/>
          <w:b w:val="false"/>
          <w:i w:val="false"/>
          <w:color w:val="000000"/>
          <w:sz w:val="28"/>
        </w:rPr>
        <w:t>
      1) көрсетілетін қызметті алушы мемлекеттік көрсетілетін қызметті алу үшін ХҚО-ға жүгінеді;</w:t>
      </w:r>
      <w:r>
        <w:br/>
      </w:r>
      <w:r>
        <w:rPr>
          <w:rFonts w:ascii="Times New Roman"/>
          <w:b w:val="false"/>
          <w:i w:val="false"/>
          <w:color w:val="000000"/>
          <w:sz w:val="28"/>
        </w:rPr>
        <w:t>
      2) ХҚО қызметкері өтініштердің толтырылуының дұрыстығын және ұсынылған құжаттар топтамасының толықтығын тексереді, 5 минуттан аспайды.</w:t>
      </w:r>
      <w:r>
        <w:br/>
      </w:r>
      <w:r>
        <w:rPr>
          <w:rFonts w:ascii="Times New Roman"/>
          <w:b w:val="false"/>
          <w:i w:val="false"/>
          <w:color w:val="000000"/>
          <w:sz w:val="28"/>
        </w:rPr>
        <w:t>
      Көрсетілетін қызметті алушы құжаттардың толық топтамасын ұсынбаған жағдайда, ХҚО қызметкері құжаттарды қабылдаудан бас тарту туралы қолхат береді.</w:t>
      </w:r>
      <w:r>
        <w:br/>
      </w:r>
      <w:r>
        <w:rPr>
          <w:rFonts w:ascii="Times New Roman"/>
          <w:b w:val="false"/>
          <w:i w:val="false"/>
          <w:color w:val="000000"/>
          <w:sz w:val="28"/>
        </w:rPr>
        <w:t>
      3) ХҚО қызметкері өтінішті "Халыққа қызмет көрсету орталықтарына арналған интеграцияланған ақпараттық жүйе" ақпараттық жүйесінде тіркейді және тіркеу күні мен мемлекеттік көрсетілетін қызметті алу күнін, құжаттарды қабылдаған тұлғаның тегі мен аты-жөнін көрсете отырып, көрсетілетін қызметті алушыға қолхат береді, 5 минуттан аспайды.</w:t>
      </w:r>
      <w:r>
        <w:br/>
      </w:r>
      <w:r>
        <w:rPr>
          <w:rFonts w:ascii="Times New Roman"/>
          <w:b w:val="false"/>
          <w:i w:val="false"/>
          <w:color w:val="000000"/>
          <w:sz w:val="28"/>
        </w:rPr>
        <w:t>
      4) ХҚО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алушыдан жазбаша келісімін алады, 5 минуттан аспайды;</w:t>
      </w:r>
      <w:r>
        <w:br/>
      </w:r>
      <w:r>
        <w:rPr>
          <w:rFonts w:ascii="Times New Roman"/>
          <w:b w:val="false"/>
          <w:i w:val="false"/>
          <w:color w:val="000000"/>
          <w:sz w:val="28"/>
        </w:rPr>
        <w:t>
      5) ХҚО қызметкері құжаттарды дайындайды және оларды көрсетілетін қызметті берушіге курьерлік немесе осыған уәкілетті өзге де байланыс арқылы жібереді, 1 жұмыс күні;</w:t>
      </w:r>
      <w:r>
        <w:br/>
      </w:r>
      <w:r>
        <w:rPr>
          <w:rFonts w:ascii="Times New Roman"/>
          <w:b w:val="false"/>
          <w:i w:val="false"/>
          <w:color w:val="000000"/>
          <w:sz w:val="28"/>
        </w:rPr>
        <w:t>
      6) көрсетілетін қызметті беруші құжаттарды қарайды және мемлекеттік көрсетілетін қызмет нәтижесін жібереді, 1 жұмыс күні;</w:t>
      </w:r>
      <w:r>
        <w:br/>
      </w:r>
      <w:r>
        <w:rPr>
          <w:rFonts w:ascii="Times New Roman"/>
          <w:b w:val="false"/>
          <w:i w:val="false"/>
          <w:color w:val="000000"/>
          <w:sz w:val="28"/>
        </w:rPr>
        <w:t>
      7) ХҚО қызметкері тиісті құжаттарды алу туралы қолхатта көрсетілген мерзімде көрсетілетін қызметті алушыға мемлекеттік көрсетілетін қызметтің нәтижесін береді, 15 минут.</w:t>
      </w:r>
      <w:r>
        <w:br/>
      </w:r>
      <w:r>
        <w:rPr>
          <w:rFonts w:ascii="Times New Roman"/>
          <w:b w:val="false"/>
          <w:i w:val="false"/>
          <w:color w:val="000000"/>
          <w:sz w:val="28"/>
        </w:rPr>
        <w:t>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Start w:name="z78" w:id="58"/>
    <w:p>
      <w:pPr>
        <w:spacing w:after="0"/>
        <w:ind w:left="0"/>
        <w:jc w:val="both"/>
      </w:pPr>
      <w:r>
        <w:rPr>
          <w:rFonts w:ascii="Times New Roman"/>
          <w:b w:val="false"/>
          <w:i w:val="false"/>
          <w:color w:val="000000"/>
          <w:sz w:val="28"/>
        </w:rPr>
        <w:t xml:space="preserve">
"Өтініш берушінің (отбасының) атаулы  </w:t>
      </w:r>
      <w:r>
        <w:br/>
      </w:r>
      <w:r>
        <w:rPr>
          <w:rFonts w:ascii="Times New Roman"/>
          <w:b w:val="false"/>
          <w:i w:val="false"/>
          <w:color w:val="000000"/>
          <w:sz w:val="28"/>
        </w:rPr>
        <w:t xml:space="preserve">
әлеуметтік көмек алушыларға тиесілігін  </w:t>
      </w:r>
      <w:r>
        <w:br/>
      </w:r>
      <w:r>
        <w:rPr>
          <w:rFonts w:ascii="Times New Roman"/>
          <w:b w:val="false"/>
          <w:i w:val="false"/>
          <w:color w:val="000000"/>
          <w:sz w:val="28"/>
        </w:rPr>
        <w:t xml:space="preserve">
растайтын анықтама беру" мемлекеттiк  </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регламентiнің 1-қосымшасы  </w:t>
      </w:r>
    </w:p>
    <w:bookmarkEnd w:id="58"/>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бөлімшелердің (қызметкерлердің) арасындағы рәсімдер (іс-қимылдар) реттілігінің блок-схемасы</w:t>
      </w:r>
    </w:p>
    <w:p>
      <w:pPr>
        <w:spacing w:after="0"/>
        <w:ind w:left="0"/>
        <w:jc w:val="both"/>
      </w:pPr>
      <w:r>
        <w:drawing>
          <wp:inline distT="0" distB="0" distL="0" distR="0">
            <wp:extent cx="76200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620000" cy="3225800"/>
                    </a:xfrm>
                    <a:prstGeom prst="rect">
                      <a:avLst/>
                    </a:prstGeom>
                  </pic:spPr>
                </pic:pic>
              </a:graphicData>
            </a:graphic>
          </wp:inline>
        </w:drawing>
      </w:r>
    </w:p>
    <w:bookmarkStart w:name="z79" w:id="59"/>
    <w:p>
      <w:pPr>
        <w:spacing w:after="0"/>
        <w:ind w:left="0"/>
        <w:jc w:val="both"/>
      </w:pPr>
      <w:r>
        <w:rPr>
          <w:rFonts w:ascii="Times New Roman"/>
          <w:b w:val="false"/>
          <w:i w:val="false"/>
          <w:color w:val="000000"/>
          <w:sz w:val="28"/>
        </w:rPr>
        <w:t xml:space="preserve">
"Өтініш берушінің (отбасының) атаулы әлеуметтік  </w:t>
      </w:r>
      <w:r>
        <w:br/>
      </w:r>
      <w:r>
        <w:rPr>
          <w:rFonts w:ascii="Times New Roman"/>
          <w:b w:val="false"/>
          <w:i w:val="false"/>
          <w:color w:val="000000"/>
          <w:sz w:val="28"/>
        </w:rPr>
        <w:t xml:space="preserve">
көмек алушыларға тиесілігін растайтын  </w:t>
      </w:r>
      <w:r>
        <w:br/>
      </w:r>
      <w:r>
        <w:rPr>
          <w:rFonts w:ascii="Times New Roman"/>
          <w:b w:val="false"/>
          <w:i w:val="false"/>
          <w:color w:val="000000"/>
          <w:sz w:val="28"/>
        </w:rPr>
        <w:t xml:space="preserve">
анықтама беру" мемлекеттік көрсетілетін қызмет  </w:t>
      </w:r>
      <w:r>
        <w:br/>
      </w:r>
      <w:r>
        <w:rPr>
          <w:rFonts w:ascii="Times New Roman"/>
          <w:b w:val="false"/>
          <w:i w:val="false"/>
          <w:color w:val="000000"/>
          <w:sz w:val="28"/>
        </w:rPr>
        <w:t xml:space="preserve">
регламентіне 2-қосымша  </w:t>
      </w:r>
    </w:p>
    <w:bookmarkEnd w:id="59"/>
    <w:p>
      <w:pPr>
        <w:spacing w:after="0"/>
        <w:ind w:left="0"/>
        <w:jc w:val="left"/>
      </w:pPr>
      <w:r>
        <w:rPr>
          <w:rFonts w:ascii="Times New Roman"/>
          <w:b/>
          <w:i w:val="false"/>
          <w:color w:val="000000"/>
        </w:rPr>
        <w:t xml:space="preserve"> Ақпараттық жүйелердің функционалдық өзара іс-қимыл диаграммасы</w:t>
      </w:r>
    </w:p>
    <w:p>
      <w:pPr>
        <w:spacing w:after="0"/>
        <w:ind w:left="0"/>
        <w:jc w:val="both"/>
      </w:pPr>
      <w:r>
        <w:drawing>
          <wp:inline distT="0" distB="0" distL="0" distR="0">
            <wp:extent cx="76200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20000" cy="34290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мен қысқартулар:</w:t>
      </w:r>
    </w:p>
    <w:p>
      <w:pPr>
        <w:spacing w:after="0"/>
        <w:ind w:left="0"/>
        <w:jc w:val="both"/>
      </w:pPr>
      <w:r>
        <w:drawing>
          <wp:inline distT="0" distB="0" distL="0" distR="0">
            <wp:extent cx="76200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620000" cy="4902200"/>
                    </a:xfrm>
                    <a:prstGeom prst="rect">
                      <a:avLst/>
                    </a:prstGeom>
                  </pic:spPr>
                </pic:pic>
              </a:graphicData>
            </a:graphic>
          </wp:inline>
        </w:drawing>
      </w:r>
    </w:p>
    <w:bookmarkStart w:name="z80" w:id="60"/>
    <w:p>
      <w:pPr>
        <w:spacing w:after="0"/>
        <w:ind w:left="0"/>
        <w:jc w:val="both"/>
      </w:pPr>
      <w:r>
        <w:rPr>
          <w:rFonts w:ascii="Times New Roman"/>
          <w:b w:val="false"/>
          <w:i w:val="false"/>
          <w:color w:val="000000"/>
          <w:sz w:val="28"/>
        </w:rPr>
        <w:t xml:space="preserve">
"Өтініш берушінің (отбасының) атаулы  </w:t>
      </w:r>
      <w:r>
        <w:br/>
      </w:r>
      <w:r>
        <w:rPr>
          <w:rFonts w:ascii="Times New Roman"/>
          <w:b w:val="false"/>
          <w:i w:val="false"/>
          <w:color w:val="000000"/>
          <w:sz w:val="28"/>
        </w:rPr>
        <w:t xml:space="preserve">
әлеуметтік көмек алушыларға тиесілігін  </w:t>
      </w:r>
      <w:r>
        <w:br/>
      </w:r>
      <w:r>
        <w:rPr>
          <w:rFonts w:ascii="Times New Roman"/>
          <w:b w:val="false"/>
          <w:i w:val="false"/>
          <w:color w:val="000000"/>
          <w:sz w:val="28"/>
        </w:rPr>
        <w:t xml:space="preserve">
растайтын анықтама беру" мемлекеттiк  </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регламентiнің 3-қосымшасы  </w:t>
      </w:r>
    </w:p>
    <w:bookmarkEnd w:id="60"/>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қызмет көрсетудің бизнес-процестерінің анықтамалығы</w:t>
      </w:r>
    </w:p>
    <w:p>
      <w:pPr>
        <w:spacing w:after="0"/>
        <w:ind w:left="0"/>
        <w:jc w:val="both"/>
      </w:pPr>
      <w:r>
        <w:drawing>
          <wp:inline distT="0" distB="0" distL="0" distR="0">
            <wp:extent cx="76200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620000" cy="3302000"/>
                    </a:xfrm>
                    <a:prstGeom prst="rect">
                      <a:avLst/>
                    </a:prstGeom>
                  </pic:spPr>
                </pic:pic>
              </a:graphicData>
            </a:graphic>
          </wp:inline>
        </w:drawing>
      </w:r>
      <w:r>
        <w:drawing>
          <wp:inline distT="0" distB="0" distL="0" distR="0">
            <wp:extent cx="76200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620000" cy="4229100"/>
                    </a:xfrm>
                    <a:prstGeom prst="rect">
                      <a:avLst/>
                    </a:prstGeom>
                  </pic:spPr>
                </pic:pic>
              </a:graphicData>
            </a:graphic>
          </wp:inline>
        </w:drawing>
      </w:r>
    </w:p>
    <w:bookmarkStart w:name="z81" w:id="61"/>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9 маусымдағы    </w:t>
      </w:r>
      <w:r>
        <w:br/>
      </w:r>
      <w:r>
        <w:rPr>
          <w:rFonts w:ascii="Times New Roman"/>
          <w:b w:val="false"/>
          <w:i w:val="false"/>
          <w:color w:val="000000"/>
          <w:sz w:val="28"/>
        </w:rPr>
        <w:t xml:space="preserve">
№ 259 қаулысымен бекітілген  </w:t>
      </w:r>
    </w:p>
    <w:bookmarkEnd w:id="61"/>
    <w:p>
      <w:pPr>
        <w:spacing w:after="0"/>
        <w:ind w:left="0"/>
        <w:jc w:val="left"/>
      </w:pPr>
      <w:r>
        <w:rPr>
          <w:rFonts w:ascii="Times New Roman"/>
          <w:b/>
          <w:i w:val="false"/>
          <w:color w:val="000000"/>
        </w:rPr>
        <w:t xml:space="preserve"> "Жұмыссыз азаматтарға анықтамалар беру" мемлекеттік көрсетілетін қызмет регламенті</w:t>
      </w:r>
    </w:p>
    <w:bookmarkStart w:name="z82" w:id="62"/>
    <w:p>
      <w:pPr>
        <w:spacing w:after="0"/>
        <w:ind w:left="0"/>
        <w:jc w:val="left"/>
      </w:pPr>
      <w:r>
        <w:rPr>
          <w:rFonts w:ascii="Times New Roman"/>
          <w:b/>
          <w:i w:val="false"/>
          <w:color w:val="000000"/>
        </w:rPr>
        <w:t xml:space="preserve"> 
1. Жалпы ережелер</w:t>
      </w:r>
    </w:p>
    <w:bookmarkEnd w:id="62"/>
    <w:bookmarkStart w:name="z83" w:id="63"/>
    <w:p>
      <w:pPr>
        <w:spacing w:after="0"/>
        <w:ind w:left="0"/>
        <w:jc w:val="both"/>
      </w:pPr>
      <w:r>
        <w:rPr>
          <w:rFonts w:ascii="Times New Roman"/>
          <w:b w:val="false"/>
          <w:i w:val="false"/>
          <w:color w:val="000000"/>
          <w:sz w:val="28"/>
        </w:rPr>
        <w:t>      1. "Жұмыссыз азаматтарға анықтамалар беру" мемлекеттік көрсетілетін қызметін (бұдан әрі – мемлекеттік көрсетілетін қызмет) аудандардың, облыстық маңызы бар қалалардың жергілікті атқарушы органдары (аудандардың,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"Халыққа қызмет көрсету орталығы" республикалық мемлекеттік кәсіпорнының Қостанай облысы бойынша филиалы және оның қалалары мен аудандарының бөлімдері (бұдан әрі – ХҚО);</w:t>
      </w:r>
      <w:r>
        <w:br/>
      </w:r>
      <w:r>
        <w:rPr>
          <w:rFonts w:ascii="Times New Roman"/>
          <w:b w:val="false"/>
          <w:i w:val="false"/>
          <w:color w:val="000000"/>
          <w:sz w:val="28"/>
        </w:rPr>
        <w:t>
      3) www.egov.kz "электрондық үкімет" веб-порталы (бұдан әрі – портал) арқылы жүзеге асырылады.</w:t>
      </w:r>
      <w:r>
        <w:br/>
      </w:r>
      <w:r>
        <w:rPr>
          <w:rFonts w:ascii="Times New Roman"/>
          <w:b w:val="false"/>
          <w:i w:val="false"/>
          <w:color w:val="000000"/>
          <w:sz w:val="28"/>
        </w:rPr>
        <w:t>
      2. Мемлекеттік көрсетілетін қызметтің нысаны: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 жұмыссыз ретінде тіркеу туралы анықтама (бұдан әрі – анықтама).</w:t>
      </w:r>
      <w:r>
        <w:br/>
      </w:r>
      <w:r>
        <w:rPr>
          <w:rFonts w:ascii="Times New Roman"/>
          <w:b w:val="false"/>
          <w:i w:val="false"/>
          <w:color w:val="000000"/>
          <w:sz w:val="28"/>
        </w:rPr>
        <w:t>
      Мемлекеттік көрсетілетін қызметтің нәтижесін ұсыну нысаны - электрондық және (немесе) қағаз түрінде.</w:t>
      </w:r>
    </w:p>
    <w:bookmarkEnd w:id="63"/>
    <w:bookmarkStart w:name="z85" w:id="6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64"/>
    <w:bookmarkStart w:name="z86" w:id="65"/>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Қазақстан Республикасы Үкіметінің 2014 жылғы 11 наурыздағы № 217 "Халықты әлеуметтік қорғау саласындағы мемлекеттік қызметтердің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азаматтарға анықтамалар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қоса бере отырып (бұдан әрі – құжаттар), көрсетілетін қызметті алушының өтініш беруі, не көрсетілетін қызметті алушының электрондық цифрлық қолтаңбасымен (бұдан әрі – ЭЦҚ) куәландырылған электрондық құжат нысанындағы сұрау салу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қызметкері құжаттарды қабылдайды, оларды тіркеуді жүзеге асырады,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10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белгілеу үшін береді, 1 минут ішінде.</w:t>
      </w:r>
      <w:r>
        <w:br/>
      </w:r>
      <w:r>
        <w:rPr>
          <w:rFonts w:ascii="Times New Roman"/>
          <w:b w:val="false"/>
          <w:i w:val="false"/>
          <w:color w:val="000000"/>
          <w:sz w:val="28"/>
        </w:rPr>
        <w:t>
      Рәсімнің нәтижесі – құжаттарды тіркеу;</w:t>
      </w:r>
      <w:r>
        <w:br/>
      </w:r>
      <w:r>
        <w:rPr>
          <w:rFonts w:ascii="Times New Roman"/>
          <w:b w:val="false"/>
          <w:i w:val="false"/>
          <w:color w:val="000000"/>
          <w:sz w:val="28"/>
        </w:rPr>
        <w:t>
      2) көрсетілетін қызметті берушінің басшысы жауапты орындаушыны белгілейді, 1 минут ішінде.</w:t>
      </w:r>
      <w:r>
        <w:br/>
      </w:r>
      <w:r>
        <w:rPr>
          <w:rFonts w:ascii="Times New Roman"/>
          <w:b w:val="false"/>
          <w:i w:val="false"/>
          <w:color w:val="000000"/>
          <w:sz w:val="28"/>
        </w:rPr>
        <w:t>
      Рәсімнің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ұсынылған құжаттарды қарайды, анықтаманың жобасын дайындайды, 5 минут ішінде.</w:t>
      </w:r>
      <w:r>
        <w:br/>
      </w:r>
      <w:r>
        <w:rPr>
          <w:rFonts w:ascii="Times New Roman"/>
          <w:b w:val="false"/>
          <w:i w:val="false"/>
          <w:color w:val="000000"/>
          <w:sz w:val="28"/>
        </w:rPr>
        <w:t>
      Рәсімнің нәтижесі – анықтаманың жобасы;</w:t>
      </w:r>
      <w:r>
        <w:br/>
      </w:r>
      <w:r>
        <w:rPr>
          <w:rFonts w:ascii="Times New Roman"/>
          <w:b w:val="false"/>
          <w:i w:val="false"/>
          <w:color w:val="000000"/>
          <w:sz w:val="28"/>
        </w:rPr>
        <w:t>
      4) көрсетілетін қызметті берушінің басшысы шешім қабылдайды және анықтаманың жобасына қол қояды, 3 минут ішінде.</w:t>
      </w:r>
      <w:r>
        <w:br/>
      </w:r>
      <w:r>
        <w:rPr>
          <w:rFonts w:ascii="Times New Roman"/>
          <w:b w:val="false"/>
          <w:i w:val="false"/>
          <w:color w:val="000000"/>
          <w:sz w:val="28"/>
        </w:rPr>
        <w:t>
      Рәсімнің нәтижесі – қол қойылған анықтама;</w:t>
      </w:r>
      <w:r>
        <w:br/>
      </w:r>
      <w:r>
        <w:rPr>
          <w:rFonts w:ascii="Times New Roman"/>
          <w:b w:val="false"/>
          <w:i w:val="false"/>
          <w:color w:val="000000"/>
          <w:sz w:val="28"/>
        </w:rPr>
        <w:t>
      5) көрсетілетін қызметті берушінің жауапты орындаушысы анықтаманы береді, 10 минуттан аспайды.</w:t>
      </w:r>
      <w:r>
        <w:br/>
      </w:r>
      <w:r>
        <w:rPr>
          <w:rFonts w:ascii="Times New Roman"/>
          <w:b w:val="false"/>
          <w:i w:val="false"/>
          <w:color w:val="000000"/>
          <w:sz w:val="28"/>
        </w:rPr>
        <w:t>
      Рәсімнің нәтижесі – берілген анықтама.</w:t>
      </w:r>
    </w:p>
    <w:bookmarkEnd w:id="65"/>
    <w:bookmarkStart w:name="z87" w:id="6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6"/>
    <w:bookmarkStart w:name="z88" w:id="67"/>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Құрылымдық бөлімшелер (қызметкерлер) арасындағы рәсімдердің (іс-қимылдардың) реттілігін сипаттау, әрбір рәсімнің (іс-қимылдың) ұзақтығы:</w:t>
      </w:r>
      <w:r>
        <w:br/>
      </w:r>
      <w:r>
        <w:rPr>
          <w:rFonts w:ascii="Times New Roman"/>
          <w:b w:val="false"/>
          <w:i w:val="false"/>
          <w:color w:val="000000"/>
          <w:sz w:val="28"/>
        </w:rPr>
        <w:t>
      1) көрсетілетін қызметті берушінің қызметкері құжаттарды қабылдауды және тіркеуді жүзеге асырады, 10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белгілеу үшін беру жүзеге асырылады, 1 минут ішінде;</w:t>
      </w:r>
      <w:r>
        <w:br/>
      </w:r>
      <w:r>
        <w:rPr>
          <w:rFonts w:ascii="Times New Roman"/>
          <w:b w:val="false"/>
          <w:i w:val="false"/>
          <w:color w:val="000000"/>
          <w:sz w:val="28"/>
        </w:rPr>
        <w:t>
      2) көрсетілетін қызметті берушінің басшысы жауапты орындаушыны белгілейді, құжаттарды жауапты орындаушыға береді, 1 минут ішінде;</w:t>
      </w:r>
      <w:r>
        <w:br/>
      </w:r>
      <w:r>
        <w:rPr>
          <w:rFonts w:ascii="Times New Roman"/>
          <w:b w:val="false"/>
          <w:i w:val="false"/>
          <w:color w:val="000000"/>
          <w:sz w:val="28"/>
        </w:rPr>
        <w:t>
      3) көрсетілетін қызметті берушінің жауапты орындаушысы ұсынылған құжаттарды қарайды, көрсетілетін қызметті берушінің басшысына жіберілетін анықтаманың жобасын дайындайды, 5 минут ішінде;</w:t>
      </w:r>
      <w:r>
        <w:br/>
      </w:r>
      <w:r>
        <w:rPr>
          <w:rFonts w:ascii="Times New Roman"/>
          <w:b w:val="false"/>
          <w:i w:val="false"/>
          <w:color w:val="000000"/>
          <w:sz w:val="28"/>
        </w:rPr>
        <w:t>
      4) көрсетілетін қызметті берушінің басшысы шешім қабылдайды және көрсетілетін қызметті берушінің жауапты орындаушысына жіберілетін анықтаманың жобасына қол қояды, 3 минут ішінде;</w:t>
      </w:r>
      <w:r>
        <w:br/>
      </w:r>
      <w:r>
        <w:rPr>
          <w:rFonts w:ascii="Times New Roman"/>
          <w:b w:val="false"/>
          <w:i w:val="false"/>
          <w:color w:val="000000"/>
          <w:sz w:val="28"/>
        </w:rPr>
        <w:t>
      5) көрсетілетін қызметті берушінің жауапты орындаушысы анықтаманы береді, 10 минуттан аспайды.</w:t>
      </w:r>
      <w:r>
        <w:br/>
      </w:r>
      <w:r>
        <w:rPr>
          <w:rFonts w:ascii="Times New Roman"/>
          <w:b w:val="false"/>
          <w:i w:val="false"/>
          <w:color w:val="000000"/>
          <w:sz w:val="28"/>
        </w:rPr>
        <w:t>
      Әрбір рәсімнің (іс-қимылдың) ұзақтығы көрсетіле отырып, құрылымдық бөлімшелердің (қызметкерлердің) арасындағы рәсімдер (іс-қимылдар) реттілігінің блок-схемасы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67"/>
    <w:bookmarkStart w:name="z89" w:id="68"/>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68"/>
    <w:bookmarkStart w:name="z90" w:id="69"/>
    <w:p>
      <w:pPr>
        <w:spacing w:after="0"/>
        <w:ind w:left="0"/>
        <w:jc w:val="both"/>
      </w:pPr>
      <w:r>
        <w:rPr>
          <w:rFonts w:ascii="Times New Roman"/>
          <w:b w:val="false"/>
          <w:i w:val="false"/>
          <w:color w:val="000000"/>
          <w:sz w:val="28"/>
        </w:rPr>
        <w:t>      8. ХҚО-ға жүгіну тәртібін сипаттау, көрсетілетін қызметті алушының сұрау салуын өңдеу ұзақтығы:</w:t>
      </w:r>
      <w:r>
        <w:br/>
      </w:r>
      <w:r>
        <w:rPr>
          <w:rFonts w:ascii="Times New Roman"/>
          <w:b w:val="false"/>
          <w:i w:val="false"/>
          <w:color w:val="000000"/>
          <w:sz w:val="28"/>
        </w:rPr>
        <w:t>
      1) көрсетілетін қызметті алушы мемлекеттік көрсетілетін қызметті алу үшін ХҚО-ға жүгінеді;</w:t>
      </w:r>
      <w:r>
        <w:br/>
      </w:r>
      <w:r>
        <w:rPr>
          <w:rFonts w:ascii="Times New Roman"/>
          <w:b w:val="false"/>
          <w:i w:val="false"/>
          <w:color w:val="000000"/>
          <w:sz w:val="28"/>
        </w:rPr>
        <w:t>
      2) ХҚО қызметкері өтініштердің толтырылуының дұрыстығын және ұсынылған құжаттар топтамасының толықтығын тексереді, 5 минуттан аспайды;</w:t>
      </w:r>
      <w:r>
        <w:br/>
      </w:r>
      <w:r>
        <w:rPr>
          <w:rFonts w:ascii="Times New Roman"/>
          <w:b w:val="false"/>
          <w:i w:val="false"/>
          <w:color w:val="000000"/>
          <w:sz w:val="28"/>
        </w:rPr>
        <w:t>
      Көрсетілетін қызметті алушы құжаттардың толық топтамасын ұсынбаған жағдайда, ХҚО қызметкері құжаттарды қабылдаудан бас тарту туралы қолхат береді.</w:t>
      </w:r>
      <w:r>
        <w:br/>
      </w:r>
      <w:r>
        <w:rPr>
          <w:rFonts w:ascii="Times New Roman"/>
          <w:b w:val="false"/>
          <w:i w:val="false"/>
          <w:color w:val="000000"/>
          <w:sz w:val="28"/>
        </w:rPr>
        <w:t>
      3) ХҚО қызметкері өтінішті "Халыққа қызмет көрсету орталықтарына арналған интеграцияланған ақпараттық жүйе" ақпараттық жүйесінде тіркейді және көрсетілетін қызметті алушыға тіркелген күні және мемлекеттік қызметті алатын күні, құжаттарды қабылдаған адамның тегі мен аты-жөні көрсетілген қолхатты береді, 5 минуттан аспайды.</w:t>
      </w:r>
      <w:r>
        <w:br/>
      </w:r>
      <w:r>
        <w:rPr>
          <w:rFonts w:ascii="Times New Roman"/>
          <w:b w:val="false"/>
          <w:i w:val="false"/>
          <w:color w:val="000000"/>
          <w:sz w:val="28"/>
        </w:rPr>
        <w:t>
      4) ХҚО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алушыдан жазбаша келісімін алады, 5 минуттан аспайды;</w:t>
      </w:r>
      <w:r>
        <w:br/>
      </w:r>
      <w:r>
        <w:rPr>
          <w:rFonts w:ascii="Times New Roman"/>
          <w:b w:val="false"/>
          <w:i w:val="false"/>
          <w:color w:val="000000"/>
          <w:sz w:val="28"/>
        </w:rPr>
        <w:t>
      5) ХҚО қызметкері құжаттарды дайындайды және оларды көрсетілетін қызметті берушіге курьерлік немесе осыған уәкілетті өзге де байланыс арқылы жібереді, 5 минуттан аспайды;</w:t>
      </w:r>
      <w:r>
        <w:br/>
      </w:r>
      <w:r>
        <w:rPr>
          <w:rFonts w:ascii="Times New Roman"/>
          <w:b w:val="false"/>
          <w:i w:val="false"/>
          <w:color w:val="000000"/>
          <w:sz w:val="28"/>
        </w:rPr>
        <w:t>
      6) көрсетілетін қызметті беруші құжаттарды қарайды және анықтаманы жібереді, 7 минут;</w:t>
      </w:r>
      <w:r>
        <w:br/>
      </w:r>
      <w:r>
        <w:rPr>
          <w:rFonts w:ascii="Times New Roman"/>
          <w:b w:val="false"/>
          <w:i w:val="false"/>
          <w:color w:val="000000"/>
          <w:sz w:val="28"/>
        </w:rPr>
        <w:t>
      7) ХҚО қызметкері тиісті құжаттарды алу туралы қолхатта көрсетілген мерзімде анықтаманы береді, 15 минуттан аспайды.</w:t>
      </w:r>
      <w:r>
        <w:br/>
      </w:r>
      <w:r>
        <w:rPr>
          <w:rFonts w:ascii="Times New Roman"/>
          <w:b w:val="false"/>
          <w:i w:val="false"/>
          <w:color w:val="000000"/>
          <w:sz w:val="28"/>
        </w:rPr>
        <w:t>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9. Жүгіну тәртібін және портал арқылы мемлекеттік қызмет көрсету кезінде көрсетілетін қызмет беруші мен көрсетілетін қызмет алушы рәсімдерінің (іс-қимылдарының) реттілігін сипаттау:</w:t>
      </w:r>
      <w:r>
        <w:br/>
      </w:r>
      <w:r>
        <w:rPr>
          <w:rFonts w:ascii="Times New Roman"/>
          <w:b w:val="false"/>
          <w:i w:val="false"/>
          <w:color w:val="000000"/>
          <w:sz w:val="28"/>
        </w:rPr>
        <w:t>
      1) көрсетілетін қызметті алушы порталда жеке сәйкестендіру нөмірі, ЭЦҚ арқылы тіркеуді, авторизацияны жүзеге асырады;</w:t>
      </w:r>
      <w:r>
        <w:br/>
      </w:r>
      <w:r>
        <w:rPr>
          <w:rFonts w:ascii="Times New Roman"/>
          <w:b w:val="false"/>
          <w:i w:val="false"/>
          <w:color w:val="000000"/>
          <w:sz w:val="28"/>
        </w:rPr>
        <w:t>
      2) көрсетілетін қызметті алушының мемлекеттік электрондық көрсетілетін қызметті таңдауы, электрондық сұрау салудың жолдарын толтыруы және құжаттарды бекітуі;</w:t>
      </w:r>
      <w:r>
        <w:br/>
      </w:r>
      <w:r>
        <w:rPr>
          <w:rFonts w:ascii="Times New Roman"/>
          <w:b w:val="false"/>
          <w:i w:val="false"/>
          <w:color w:val="000000"/>
          <w:sz w:val="28"/>
        </w:rPr>
        <w:t>
      3) мемлекеттік электрондық көрсетілетін қызметті көрсету үшін электрондық сұрау салуды көрсетілетін қызметті алушының ЭЦҚ-сы арқылы куәландыру;</w:t>
      </w:r>
      <w:r>
        <w:br/>
      </w:r>
      <w:r>
        <w:rPr>
          <w:rFonts w:ascii="Times New Roman"/>
          <w:b w:val="false"/>
          <w:i w:val="false"/>
          <w:color w:val="000000"/>
          <w:sz w:val="28"/>
        </w:rPr>
        <w:t>
      4) көрсетілетін қызметті берушінің электрондық сұрау салуды өңдеуі (тексеруі, тіркеуі);</w:t>
      </w:r>
      <w:r>
        <w:br/>
      </w:r>
      <w:r>
        <w:rPr>
          <w:rFonts w:ascii="Times New Roman"/>
          <w:b w:val="false"/>
          <w:i w:val="false"/>
          <w:color w:val="000000"/>
          <w:sz w:val="28"/>
        </w:rPr>
        <w:t>
      5) көрсетілетін қызметті алушымен электрондық сұрау салудың мәртебесі және портал арқылы көрсетілетін қызметті алушының "жеке кабинетінде" мемлекеттік көрсетілетін қызметті көрсету мерзімі туралы хабарламаны алу;</w:t>
      </w:r>
      <w:r>
        <w:br/>
      </w:r>
      <w:r>
        <w:rPr>
          <w:rFonts w:ascii="Times New Roman"/>
          <w:b w:val="false"/>
          <w:i w:val="false"/>
          <w:color w:val="000000"/>
          <w:sz w:val="28"/>
        </w:rPr>
        <w:t>
      6) көрсетілетін қызметті берушінің ЭЦҚ қойылған электрондық құжат нысанындағы мемлекеттік көрсетілетін қызметтің нәтижесін көрсетілетін қызметті алушының "жеке кабинетіне" жіберуі;</w:t>
      </w:r>
      <w:r>
        <w:br/>
      </w:r>
      <w:r>
        <w:rPr>
          <w:rFonts w:ascii="Times New Roman"/>
          <w:b w:val="false"/>
          <w:i w:val="false"/>
          <w:color w:val="000000"/>
          <w:sz w:val="28"/>
        </w:rPr>
        <w:t>
      7) көрсетілетін қызметті алушымен портал арқылы көрсетілетін қызметті алушының "жеке кабинетінде" мемлекеттік көрсетілетін қызметтің нәтижесін алу.</w:t>
      </w:r>
      <w:r>
        <w:br/>
      </w:r>
      <w:r>
        <w:rPr>
          <w:rFonts w:ascii="Times New Roman"/>
          <w:b w:val="false"/>
          <w:i w:val="false"/>
          <w:color w:val="000000"/>
          <w:sz w:val="28"/>
        </w:rPr>
        <w:t>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көрсетудің бизнес-процестерінің анықтамалығы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көрсетілген.</w:t>
      </w:r>
    </w:p>
    <w:bookmarkEnd w:id="69"/>
    <w:bookmarkStart w:name="z91" w:id="70"/>
    <w:p>
      <w:pPr>
        <w:spacing w:after="0"/>
        <w:ind w:left="0"/>
        <w:jc w:val="both"/>
      </w:pPr>
      <w:r>
        <w:rPr>
          <w:rFonts w:ascii="Times New Roman"/>
          <w:b w:val="false"/>
          <w:i w:val="false"/>
          <w:color w:val="000000"/>
          <w:sz w:val="28"/>
        </w:rPr>
        <w:t xml:space="preserve">
"Жұмыссыз азаматтарға анықтамалар беру"  </w:t>
      </w:r>
      <w:r>
        <w:br/>
      </w:r>
      <w:r>
        <w:rPr>
          <w:rFonts w:ascii="Times New Roman"/>
          <w:b w:val="false"/>
          <w:i w:val="false"/>
          <w:color w:val="000000"/>
          <w:sz w:val="28"/>
        </w:rPr>
        <w:t xml:space="preserve">
мемлекеттiк көрсетілетін қызмет  </w:t>
      </w:r>
      <w:r>
        <w:br/>
      </w:r>
      <w:r>
        <w:rPr>
          <w:rFonts w:ascii="Times New Roman"/>
          <w:b w:val="false"/>
          <w:i w:val="false"/>
          <w:color w:val="000000"/>
          <w:sz w:val="28"/>
        </w:rPr>
        <w:t xml:space="preserve">
регламентiнің 1-қосымшасы  </w:t>
      </w:r>
    </w:p>
    <w:bookmarkEnd w:id="70"/>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бөлімшелердің (қызметкерлердің) арасындағы рәсімдер (іс-қимылдар) реттілігінің блок-схемасы</w:t>
      </w:r>
    </w:p>
    <w:p>
      <w:pPr>
        <w:spacing w:after="0"/>
        <w:ind w:left="0"/>
        <w:jc w:val="both"/>
      </w:pPr>
      <w:r>
        <w:drawing>
          <wp:inline distT="0" distB="0" distL="0" distR="0">
            <wp:extent cx="76200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620000" cy="3352800"/>
                    </a:xfrm>
                    <a:prstGeom prst="rect">
                      <a:avLst/>
                    </a:prstGeom>
                  </pic:spPr>
                </pic:pic>
              </a:graphicData>
            </a:graphic>
          </wp:inline>
        </w:drawing>
      </w:r>
    </w:p>
    <w:bookmarkStart w:name="z92" w:id="71"/>
    <w:p>
      <w:pPr>
        <w:spacing w:after="0"/>
        <w:ind w:left="0"/>
        <w:jc w:val="both"/>
      </w:pPr>
      <w:r>
        <w:rPr>
          <w:rFonts w:ascii="Times New Roman"/>
          <w:b w:val="false"/>
          <w:i w:val="false"/>
          <w:color w:val="000000"/>
          <w:sz w:val="28"/>
        </w:rPr>
        <w:t xml:space="preserve">
"Жұмыссыз азаматтарға анықтамалар беру"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2-қосымша  </w:t>
      </w:r>
    </w:p>
    <w:bookmarkEnd w:id="71"/>
    <w:p>
      <w:pPr>
        <w:spacing w:after="0"/>
        <w:ind w:left="0"/>
        <w:jc w:val="left"/>
      </w:pPr>
      <w:r>
        <w:rPr>
          <w:rFonts w:ascii="Times New Roman"/>
          <w:b/>
          <w:i w:val="false"/>
          <w:color w:val="000000"/>
        </w:rPr>
        <w:t xml:space="preserve"> Ақпараттық жүйелердің функционалдық өзара іс-қимыл диаграммасы</w:t>
      </w:r>
    </w:p>
    <w:p>
      <w:pPr>
        <w:spacing w:after="0"/>
        <w:ind w:left="0"/>
        <w:jc w:val="both"/>
      </w:pPr>
      <w:r>
        <w:drawing>
          <wp:inline distT="0" distB="0" distL="0" distR="0">
            <wp:extent cx="76200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620000" cy="34544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мен қысқартулар:</w:t>
      </w:r>
    </w:p>
    <w:p>
      <w:pPr>
        <w:spacing w:after="0"/>
        <w:ind w:left="0"/>
        <w:jc w:val="both"/>
      </w:pPr>
      <w:r>
        <w:drawing>
          <wp:inline distT="0" distB="0" distL="0" distR="0">
            <wp:extent cx="76200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620000" cy="4889500"/>
                    </a:xfrm>
                    <a:prstGeom prst="rect">
                      <a:avLst/>
                    </a:prstGeom>
                  </pic:spPr>
                </pic:pic>
              </a:graphicData>
            </a:graphic>
          </wp:inline>
        </w:drawing>
      </w:r>
    </w:p>
    <w:bookmarkStart w:name="z93" w:id="72"/>
    <w:p>
      <w:pPr>
        <w:spacing w:after="0"/>
        <w:ind w:left="0"/>
        <w:jc w:val="both"/>
      </w:pPr>
      <w:r>
        <w:rPr>
          <w:rFonts w:ascii="Times New Roman"/>
          <w:b w:val="false"/>
          <w:i w:val="false"/>
          <w:color w:val="000000"/>
          <w:sz w:val="28"/>
        </w:rPr>
        <w:t xml:space="preserve">
"Жұмыссыз азаматтарға анықтамалар беру"  </w:t>
      </w:r>
      <w:r>
        <w:br/>
      </w:r>
      <w:r>
        <w:rPr>
          <w:rFonts w:ascii="Times New Roman"/>
          <w:b w:val="false"/>
          <w:i w:val="false"/>
          <w:color w:val="000000"/>
          <w:sz w:val="28"/>
        </w:rPr>
        <w:t xml:space="preserve">
мемлекеттiк көрсетілетін қызмет  </w:t>
      </w:r>
      <w:r>
        <w:br/>
      </w:r>
      <w:r>
        <w:rPr>
          <w:rFonts w:ascii="Times New Roman"/>
          <w:b w:val="false"/>
          <w:i w:val="false"/>
          <w:color w:val="000000"/>
          <w:sz w:val="28"/>
        </w:rPr>
        <w:t xml:space="preserve">
регламентiнің 3-қосымшасы  </w:t>
      </w:r>
    </w:p>
    <w:bookmarkEnd w:id="72"/>
    <w:p>
      <w:pPr>
        <w:spacing w:after="0"/>
        <w:ind w:left="0"/>
        <w:jc w:val="left"/>
      </w:pPr>
      <w:r>
        <w:rPr>
          <w:rFonts w:ascii="Times New Roman"/>
          <w:b/>
          <w:i w:val="false"/>
          <w:color w:val="000000"/>
        </w:rPr>
        <w:t xml:space="preserve"> Ақпараттық жүйелердің функционалдық өзара іс-қимыл диаграммасы</w:t>
      </w:r>
    </w:p>
    <w:p>
      <w:pPr>
        <w:spacing w:after="0"/>
        <w:ind w:left="0"/>
        <w:jc w:val="both"/>
      </w:pPr>
      <w:r>
        <w:drawing>
          <wp:inline distT="0" distB="0" distL="0" distR="0">
            <wp:extent cx="76200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620000" cy="34163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мен қысқартулар:</w:t>
      </w:r>
    </w:p>
    <w:p>
      <w:pPr>
        <w:spacing w:after="0"/>
        <w:ind w:left="0"/>
        <w:jc w:val="both"/>
      </w:pPr>
      <w:r>
        <w:drawing>
          <wp:inline distT="0" distB="0" distL="0" distR="0">
            <wp:extent cx="76200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620000" cy="6286500"/>
                    </a:xfrm>
                    <a:prstGeom prst="rect">
                      <a:avLst/>
                    </a:prstGeom>
                  </pic:spPr>
                </pic:pic>
              </a:graphicData>
            </a:graphic>
          </wp:inline>
        </w:drawing>
      </w:r>
    </w:p>
    <w:bookmarkStart w:name="z94" w:id="73"/>
    <w:p>
      <w:pPr>
        <w:spacing w:after="0"/>
        <w:ind w:left="0"/>
        <w:jc w:val="both"/>
      </w:pPr>
      <w:r>
        <w:rPr>
          <w:rFonts w:ascii="Times New Roman"/>
          <w:b w:val="false"/>
          <w:i w:val="false"/>
          <w:color w:val="000000"/>
          <w:sz w:val="28"/>
        </w:rPr>
        <w:t xml:space="preserve">
"Жұмыссыз азаматтарға анықтамалар беру"  </w:t>
      </w:r>
      <w:r>
        <w:br/>
      </w:r>
      <w:r>
        <w:rPr>
          <w:rFonts w:ascii="Times New Roman"/>
          <w:b w:val="false"/>
          <w:i w:val="false"/>
          <w:color w:val="000000"/>
          <w:sz w:val="28"/>
        </w:rPr>
        <w:t xml:space="preserve">
мемлекеттiк көрсетілетін қызмет  </w:t>
      </w:r>
      <w:r>
        <w:br/>
      </w:r>
      <w:r>
        <w:rPr>
          <w:rFonts w:ascii="Times New Roman"/>
          <w:b w:val="false"/>
          <w:i w:val="false"/>
          <w:color w:val="000000"/>
          <w:sz w:val="28"/>
        </w:rPr>
        <w:t xml:space="preserve">
регламентiнің 4-қосымшасы  </w:t>
      </w:r>
    </w:p>
    <w:bookmarkEnd w:id="73"/>
    <w:p>
      <w:pPr>
        <w:spacing w:after="0"/>
        <w:ind w:left="0"/>
        <w:jc w:val="left"/>
      </w:pPr>
      <w:r>
        <w:rPr>
          <w:rFonts w:ascii="Times New Roman"/>
          <w:b/>
          <w:i w:val="false"/>
          <w:color w:val="000000"/>
        </w:rPr>
        <w:t xml:space="preserve"> "Жұмыссыз азаматтарға анықтамалар беру" мемлекеттік қызмет көрсетудің бизнес-процестерінің анықтамалығы</w:t>
      </w:r>
    </w:p>
    <w:p>
      <w:pPr>
        <w:spacing w:after="0"/>
        <w:ind w:left="0"/>
        <w:jc w:val="both"/>
      </w:pPr>
      <w:r>
        <w:drawing>
          <wp:inline distT="0" distB="0" distL="0" distR="0">
            <wp:extent cx="76200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620000" cy="3365500"/>
                    </a:xfrm>
                    <a:prstGeom prst="rect">
                      <a:avLst/>
                    </a:prstGeom>
                  </pic:spPr>
                </pic:pic>
              </a:graphicData>
            </a:graphic>
          </wp:inline>
        </w:drawing>
      </w:r>
      <w:r>
        <w:drawing>
          <wp:inline distT="0" distB="0" distL="0" distR="0">
            <wp:extent cx="76200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620000" cy="4292600"/>
                    </a:xfrm>
                    <a:prstGeom prst="rect">
                      <a:avLst/>
                    </a:prstGeom>
                  </pic:spPr>
                </pic:pic>
              </a:graphicData>
            </a:graphic>
          </wp:inline>
        </w:drawing>
      </w:r>
    </w:p>
    <w:bookmarkStart w:name="z95" w:id="74"/>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9 маусымдағы    </w:t>
      </w:r>
      <w:r>
        <w:br/>
      </w:r>
      <w:r>
        <w:rPr>
          <w:rFonts w:ascii="Times New Roman"/>
          <w:b w:val="false"/>
          <w:i w:val="false"/>
          <w:color w:val="000000"/>
          <w:sz w:val="28"/>
        </w:rPr>
        <w:t xml:space="preserve">
№ 259 қаулысымен бекітілген  </w:t>
      </w:r>
    </w:p>
    <w:bookmarkEnd w:id="74"/>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 регламенті</w:t>
      </w:r>
    </w:p>
    <w:bookmarkStart w:name="z96" w:id="75"/>
    <w:p>
      <w:pPr>
        <w:spacing w:after="0"/>
        <w:ind w:left="0"/>
        <w:jc w:val="left"/>
      </w:pPr>
      <w:r>
        <w:rPr>
          <w:rFonts w:ascii="Times New Roman"/>
          <w:b/>
          <w:i w:val="false"/>
          <w:color w:val="000000"/>
        </w:rPr>
        <w:t xml:space="preserve"> 
1. Жалпы ережелер</w:t>
      </w:r>
    </w:p>
    <w:bookmarkEnd w:id="75"/>
    <w:bookmarkStart w:name="z97" w:id="76"/>
    <w:p>
      <w:pPr>
        <w:spacing w:after="0"/>
        <w:ind w:left="0"/>
        <w:jc w:val="both"/>
      </w:pPr>
      <w:r>
        <w:rPr>
          <w:rFonts w:ascii="Times New Roman"/>
          <w:b w:val="false"/>
          <w:i w:val="false"/>
          <w:color w:val="000000"/>
          <w:sz w:val="28"/>
        </w:rPr>
        <w:t>      1. "Он сегіз жасқа дейінгі балаларға мемлекеттік жәрдемақы тағайындау" мемлекеттік көрсетілетін қызметін (бұдан әрі – мемлекеттік көрсетілетін қызмет) аудандардың, облыстық маңызы бар қалалардың жергілікті атқарушы органдары (аудандардың,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"Халыққа қызмет көрсету орталығы" республикалық мемлекеттік кәсіпорнының Қостанай облысы бойынша филиалы және оның қалалары мен аудандарының бөлімдері (бұдан әрі – ХҚО);</w:t>
      </w:r>
      <w:r>
        <w:br/>
      </w:r>
      <w:r>
        <w:rPr>
          <w:rFonts w:ascii="Times New Roman"/>
          <w:b w:val="false"/>
          <w:i w:val="false"/>
          <w:color w:val="000000"/>
          <w:sz w:val="28"/>
        </w:rPr>
        <w:t>
      3) кент, ауыл, ауылдық округ әкімі (бұдан әрі – әкім) арқылы жүзеге асырылады.</w:t>
      </w:r>
      <w:r>
        <w:br/>
      </w:r>
      <w:r>
        <w:rPr>
          <w:rFonts w:ascii="Times New Roman"/>
          <w:b w:val="false"/>
          <w:i w:val="false"/>
          <w:color w:val="000000"/>
          <w:sz w:val="28"/>
        </w:rPr>
        <w:t>
      2. Мемлекеттік көрсетілетін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 тағайындау туралы хабарлама не Қазақстан Республикасы Үкіметінің 2014 жылғы 11 наурыздағы № 217 "Халықты әлеуметтік қорғау саласындағы мемлекеттік қызметтердің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"Он сегіз жасқа дейінгі балаларға мемлекеттік жәрдемақы тағайындау"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негіздемелер бойынша мемлекеттік көрсетілетін қызметтен бас тарту туралы дәлелді жауап.</w:t>
      </w:r>
      <w:r>
        <w:br/>
      </w:r>
      <w:r>
        <w:rPr>
          <w:rFonts w:ascii="Times New Roman"/>
          <w:b w:val="false"/>
          <w:i w:val="false"/>
          <w:color w:val="000000"/>
          <w:sz w:val="28"/>
        </w:rPr>
        <w:t>
      Мемлекеттік көрсетілетін қызметтің нәтижесін ұсыну нысаны: қағаз түрінде.</w:t>
      </w:r>
    </w:p>
    <w:bookmarkEnd w:id="76"/>
    <w:bookmarkStart w:name="z99" w:id="7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77"/>
    <w:bookmarkStart w:name="z100" w:id="78"/>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қоса бере отырып (бұдан әрі – құжаттар), көрсетілетін қызметті алушының өтініш беруі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қызметкері құжаттарды қабылдайды, оларды тіркеуді жүзеге асырады,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тіркелген күні және мемлекеттік қызметті алатын күні, құжаттарды қабылдаған адамның тегі мен аты-жөні көрсетілген өтініштің үзбелі талонын береді, 30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белгілеу үшін береді, 2 сағат ішінде.</w:t>
      </w:r>
      <w:r>
        <w:br/>
      </w:r>
      <w:r>
        <w:rPr>
          <w:rFonts w:ascii="Times New Roman"/>
          <w:b w:val="false"/>
          <w:i w:val="false"/>
          <w:color w:val="000000"/>
          <w:sz w:val="28"/>
        </w:rPr>
        <w:t>
      Рәсімнің нәтижесі – тіркелген күні және мемлекеттік қызметті алатын күні, құжаттарды қабылдаған адамның тегі мен аты-жөні көрсетілген өтініштің үзбелі талоны;</w:t>
      </w:r>
      <w:r>
        <w:br/>
      </w:r>
      <w:r>
        <w:rPr>
          <w:rFonts w:ascii="Times New Roman"/>
          <w:b w:val="false"/>
          <w:i w:val="false"/>
          <w:color w:val="000000"/>
          <w:sz w:val="28"/>
        </w:rPr>
        <w:t>
      2) көрсетілетін қызметті берушінің басшысы жауапты орындаушыны белгілейді, 2 сағат ішінде.</w:t>
      </w:r>
      <w:r>
        <w:br/>
      </w:r>
      <w:r>
        <w:rPr>
          <w:rFonts w:ascii="Times New Roman"/>
          <w:b w:val="false"/>
          <w:i w:val="false"/>
          <w:color w:val="000000"/>
          <w:sz w:val="28"/>
        </w:rPr>
        <w:t>
      Рәсімнің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көрсетілетін қызмет нәтижесінің жобасын дайындайды, 6 жұмыс күні ішінде.</w:t>
      </w:r>
      <w:r>
        <w:br/>
      </w:r>
      <w:r>
        <w:rPr>
          <w:rFonts w:ascii="Times New Roman"/>
          <w:b w:val="false"/>
          <w:i w:val="false"/>
          <w:color w:val="000000"/>
          <w:sz w:val="28"/>
        </w:rPr>
        <w:t>
      Рәсімнің нәтижесі – мемлекеттік көрсетілетін қызмет нәтижесінің жобасы;</w:t>
      </w:r>
      <w:r>
        <w:br/>
      </w:r>
      <w:r>
        <w:rPr>
          <w:rFonts w:ascii="Times New Roman"/>
          <w:b w:val="false"/>
          <w:i w:val="false"/>
          <w:color w:val="000000"/>
          <w:sz w:val="28"/>
        </w:rPr>
        <w:t>
      4) көрсетілетін қызметті берушінің басшысы шешім қабылдайды және мемлекеттік көрсетілетін қызмет нәтижесінің жобасына қол қояды, 2 сағат ішінде.</w:t>
      </w:r>
      <w:r>
        <w:br/>
      </w:r>
      <w:r>
        <w:rPr>
          <w:rFonts w:ascii="Times New Roman"/>
          <w:b w:val="false"/>
          <w:i w:val="false"/>
          <w:color w:val="000000"/>
          <w:sz w:val="28"/>
        </w:rPr>
        <w:t>
      Рәсімнің нәтижесі – қол қойылған мемлекеттік көрсетілетін қызметтің нәтижесі;</w:t>
      </w:r>
      <w:r>
        <w:br/>
      </w:r>
      <w:r>
        <w:rPr>
          <w:rFonts w:ascii="Times New Roman"/>
          <w:b w:val="false"/>
          <w:i w:val="false"/>
          <w:color w:val="000000"/>
          <w:sz w:val="28"/>
        </w:rPr>
        <w:t>
      5) көрсетілетін қызметті берушінің жауапты орындаушысы мемлекеттік көрсетілетін қызметтің нәтижесін береді, 30 минуттан аспайды.</w:t>
      </w:r>
      <w:r>
        <w:br/>
      </w:r>
      <w:r>
        <w:rPr>
          <w:rFonts w:ascii="Times New Roman"/>
          <w:b w:val="false"/>
          <w:i w:val="false"/>
          <w:color w:val="000000"/>
          <w:sz w:val="28"/>
        </w:rPr>
        <w:t>
      Рәсімнің нәтижесі – берілген мемлекеттік көрсетілетін қызметтің нәтижесі.</w:t>
      </w:r>
    </w:p>
    <w:bookmarkEnd w:id="78"/>
    <w:bookmarkStart w:name="z101" w:id="7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9"/>
    <w:bookmarkStart w:name="z102" w:id="80"/>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Құрылымдық бөлімшелер (қызметкерлер) арасындағы рәсімдердің (іс-қимылдардың) реттілігін сипаттау, әрбір рәсімнің (іс-қимылдың) ұзақтығы:</w:t>
      </w:r>
      <w:r>
        <w:br/>
      </w:r>
      <w:r>
        <w:rPr>
          <w:rFonts w:ascii="Times New Roman"/>
          <w:b w:val="false"/>
          <w:i w:val="false"/>
          <w:color w:val="000000"/>
          <w:sz w:val="28"/>
        </w:rPr>
        <w:t>
      1) көрсетілетін қызметті берушінің қызметкері құжаттарды қабылдауды және тіркеуді жүзеге асырады, 30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белгілеу үшін беру жүзеге асырылады, 2 сағат ішінде;</w:t>
      </w:r>
      <w:r>
        <w:br/>
      </w:r>
      <w:r>
        <w:rPr>
          <w:rFonts w:ascii="Times New Roman"/>
          <w:b w:val="false"/>
          <w:i w:val="false"/>
          <w:color w:val="000000"/>
          <w:sz w:val="28"/>
        </w:rPr>
        <w:t>
      2) көрсетілетін қызметті берушінің басшысы жауапты орындаушыны белгілейді, құжаттарды жауапты орындаушыға береді, 2 сағат ішінде;</w:t>
      </w:r>
      <w:r>
        <w:br/>
      </w:r>
      <w:r>
        <w:rPr>
          <w:rFonts w:ascii="Times New Roman"/>
          <w:b w:val="false"/>
          <w:i w:val="false"/>
          <w:color w:val="000000"/>
          <w:sz w:val="28"/>
        </w:rPr>
        <w:t>
      3) көрсетілетін қызметті берушінің жауапты орындаушысы ұсынылған құжаттарды қарайды, көрсетілетін қызметті берушінің басшысына шешім қабылдау үшін жіберілетін мемлекеттік көрсетілетін қызмет нәтижесінің жобасын дайындайды, 6 жұмыс күні ішінде;</w:t>
      </w:r>
      <w:r>
        <w:br/>
      </w:r>
      <w:r>
        <w:rPr>
          <w:rFonts w:ascii="Times New Roman"/>
          <w:b w:val="false"/>
          <w:i w:val="false"/>
          <w:color w:val="000000"/>
          <w:sz w:val="28"/>
        </w:rPr>
        <w:t>
      4) көрсетілетін қызметті берушінің басшысы шешім қабылдайды және көрсетілетін қызметті берушінің жауапты орындаушысына жіберілетін мемлекеттік көрсетілетін қызмет нәтижесінің жобасына қол қояды, 2 сағат ішінде;</w:t>
      </w:r>
      <w:r>
        <w:br/>
      </w:r>
      <w:r>
        <w:rPr>
          <w:rFonts w:ascii="Times New Roman"/>
          <w:b w:val="false"/>
          <w:i w:val="false"/>
          <w:color w:val="000000"/>
          <w:sz w:val="28"/>
        </w:rPr>
        <w:t>
      5) көрсетілетін қызметті берушінің жауапты орындаушысы мемлекеттік көрсетілетін қызметтің нәтижесін береді, 30 минуттан аспайды.</w:t>
      </w:r>
      <w:r>
        <w:br/>
      </w:r>
      <w:r>
        <w:rPr>
          <w:rFonts w:ascii="Times New Roman"/>
          <w:b w:val="false"/>
          <w:i w:val="false"/>
          <w:color w:val="000000"/>
          <w:sz w:val="28"/>
        </w:rPr>
        <w:t>
      Әрбір рәсімнің (іс-қимылдың) ұзақтығы көрсетіле отырып, құрылымдық бөлімшелердің (қызметкерлердің) арасындағы рәсімдер (іс-қимылдар) реттілігінің блок-схемасы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80"/>
    <w:bookmarkStart w:name="z103" w:id="81"/>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81"/>
    <w:bookmarkStart w:name="z104" w:id="82"/>
    <w:p>
      <w:pPr>
        <w:spacing w:after="0"/>
        <w:ind w:left="0"/>
        <w:jc w:val="both"/>
      </w:pPr>
      <w:r>
        <w:rPr>
          <w:rFonts w:ascii="Times New Roman"/>
          <w:b w:val="false"/>
          <w:i w:val="false"/>
          <w:color w:val="000000"/>
          <w:sz w:val="28"/>
        </w:rPr>
        <w:t>      8. ХҚО-ға жүгіну тәртібін сипаттау, көрсетілетін қызметті алушының сұрау салуын өңдеу ұзақтығы:</w:t>
      </w:r>
      <w:r>
        <w:br/>
      </w:r>
      <w:r>
        <w:rPr>
          <w:rFonts w:ascii="Times New Roman"/>
          <w:b w:val="false"/>
          <w:i w:val="false"/>
          <w:color w:val="000000"/>
          <w:sz w:val="28"/>
        </w:rPr>
        <w:t>
      1) көрсетілетін қызметті алушы мемлекеттік көрсетілетін қызметті алу үшін ХҚО-ға жүгінеді;</w:t>
      </w:r>
      <w:r>
        <w:br/>
      </w:r>
      <w:r>
        <w:rPr>
          <w:rFonts w:ascii="Times New Roman"/>
          <w:b w:val="false"/>
          <w:i w:val="false"/>
          <w:color w:val="000000"/>
          <w:sz w:val="28"/>
        </w:rPr>
        <w:t>
      2) ХҚО қызметкері өтініштердің толтырылуының дұрыстығын және ұсынылған құжаттар топтамасының толықтығын тексереді, 10 минуттан аспайды.</w:t>
      </w:r>
      <w:r>
        <w:br/>
      </w:r>
      <w:r>
        <w:rPr>
          <w:rFonts w:ascii="Times New Roman"/>
          <w:b w:val="false"/>
          <w:i w:val="false"/>
          <w:color w:val="000000"/>
          <w:sz w:val="28"/>
        </w:rPr>
        <w:t>
      Көрсетілетін қызметті алушы құжаттар топтамасын толық ұсынбаған жағдайда, ХҚО қызметкері құжаттарды қабылдаудан бас тарту туралы қолхат береді.</w:t>
      </w:r>
      <w:r>
        <w:br/>
      </w:r>
      <w:r>
        <w:rPr>
          <w:rFonts w:ascii="Times New Roman"/>
          <w:b w:val="false"/>
          <w:i w:val="false"/>
          <w:color w:val="000000"/>
          <w:sz w:val="28"/>
        </w:rPr>
        <w:t>
      3) ХҚО қызметкері өтінішті "Халыққа қызмет көрсету орталықтарына арналған интеграцияланған ақпараттық жүйе" ақпараттық жүйесінде тіркейді және көрсетілетін қызметті алушыға қолхат береді, 10 минуттан аспайды.</w:t>
      </w:r>
      <w:r>
        <w:br/>
      </w:r>
      <w:r>
        <w:rPr>
          <w:rFonts w:ascii="Times New Roman"/>
          <w:b w:val="false"/>
          <w:i w:val="false"/>
          <w:color w:val="000000"/>
          <w:sz w:val="28"/>
        </w:rPr>
        <w:t>
      Қолхат:</w:t>
      </w:r>
      <w:r>
        <w:br/>
      </w:r>
      <w:r>
        <w:rPr>
          <w:rFonts w:ascii="Times New Roman"/>
          <w:b w:val="false"/>
          <w:i w:val="false"/>
          <w:color w:val="000000"/>
          <w:sz w:val="28"/>
        </w:rPr>
        <w:t>
      өтініштің нөмірі мен қабылданған күні көрсетілген өтініш;</w:t>
      </w:r>
      <w:r>
        <w:br/>
      </w:r>
      <w:r>
        <w:rPr>
          <w:rFonts w:ascii="Times New Roman"/>
          <w:b w:val="false"/>
          <w:i w:val="false"/>
          <w:color w:val="000000"/>
          <w:sz w:val="28"/>
        </w:rPr>
        <w:t>
      сұрау салынған мемлекеттік көрсетілетін қызмет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құжаттардың берілетін күні (уақыты) мен орны;</w:t>
      </w:r>
      <w:r>
        <w:br/>
      </w:r>
      <w:r>
        <w:rPr>
          <w:rFonts w:ascii="Times New Roman"/>
          <w:b w:val="false"/>
          <w:i w:val="false"/>
          <w:color w:val="000000"/>
          <w:sz w:val="28"/>
        </w:rPr>
        <w:t>
      құжаттарды ресімдеуге өтінішті қабылдаған ХҚО қызметкерінің тегі, аты, әкесінің аты;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көрсетіле отырып, беріледі;</w:t>
      </w:r>
      <w:r>
        <w:br/>
      </w:r>
      <w:r>
        <w:rPr>
          <w:rFonts w:ascii="Times New Roman"/>
          <w:b w:val="false"/>
          <w:i w:val="false"/>
          <w:color w:val="000000"/>
          <w:sz w:val="28"/>
        </w:rPr>
        <w:t>
      4) ХҚО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алушыдан жазбаша келісімін алады, 10 минуттан аспайды;</w:t>
      </w:r>
      <w:r>
        <w:br/>
      </w:r>
      <w:r>
        <w:rPr>
          <w:rFonts w:ascii="Times New Roman"/>
          <w:b w:val="false"/>
          <w:i w:val="false"/>
          <w:color w:val="000000"/>
          <w:sz w:val="28"/>
        </w:rPr>
        <w:t>
      5) ХҚО қызметкері құжаттарды дайындайды және оларды көрсетілетін қызметті берушіге курьерлік немесе осыған уәкілетті өзге де байланыс арқылы жібереді, 1 жұмыс күні ішінде;</w:t>
      </w:r>
      <w:r>
        <w:br/>
      </w:r>
      <w:r>
        <w:rPr>
          <w:rFonts w:ascii="Times New Roman"/>
          <w:b w:val="false"/>
          <w:i w:val="false"/>
          <w:color w:val="000000"/>
          <w:sz w:val="28"/>
        </w:rPr>
        <w:t>
      6) көрсетілетін қызметті беруші құжаттарды қарайды және мемлекеттік көрсетілетін қызмет нәтижесін жібереді, 5 жұмыс күні ішінде;</w:t>
      </w:r>
      <w:r>
        <w:br/>
      </w:r>
      <w:r>
        <w:rPr>
          <w:rFonts w:ascii="Times New Roman"/>
          <w:b w:val="false"/>
          <w:i w:val="false"/>
          <w:color w:val="000000"/>
          <w:sz w:val="28"/>
        </w:rPr>
        <w:t>
      7) ХҚО қызметкері тиісті құжаттарды алу туралы қолхатта көрсетілген мерзімде көрсетілетін қызметті алушыға мемлекеттік көрсетілетін қызметтің нәтижесін береді, 30 минуттан аспайды.</w:t>
      </w:r>
      <w:r>
        <w:br/>
      </w:r>
      <w:r>
        <w:rPr>
          <w:rFonts w:ascii="Times New Roman"/>
          <w:b w:val="false"/>
          <w:i w:val="false"/>
          <w:color w:val="000000"/>
          <w:sz w:val="28"/>
        </w:rPr>
        <w:t>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9. Әкімге жүгіну тәртібін сипаттау:</w:t>
      </w:r>
      <w:r>
        <w:br/>
      </w:r>
      <w:r>
        <w:rPr>
          <w:rFonts w:ascii="Times New Roman"/>
          <w:b w:val="false"/>
          <w:i w:val="false"/>
          <w:color w:val="000000"/>
          <w:sz w:val="28"/>
        </w:rPr>
        <w:t>
      1) әкімнің қызметкері құжаттарды қабылдауды және тіркеуді жүзеге асырады,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тіркелген күні және мемлекеттік қызметті алатын күні, құжаттарды қабылдаған адамның тегі мен аты-жөні көрсетілген өтініштің үзбелі талонын береді, 30 минуттан аспайды.</w:t>
      </w:r>
      <w:r>
        <w:br/>
      </w:r>
      <w:r>
        <w:rPr>
          <w:rFonts w:ascii="Times New Roman"/>
          <w:b w:val="false"/>
          <w:i w:val="false"/>
          <w:color w:val="000000"/>
          <w:sz w:val="28"/>
        </w:rPr>
        <w:t>
      Құжаттарды әкімге жауапты орындаушыны белгілеу үшін береді, 2 сағат ішінде;</w:t>
      </w:r>
      <w:r>
        <w:br/>
      </w:r>
      <w:r>
        <w:rPr>
          <w:rFonts w:ascii="Times New Roman"/>
          <w:b w:val="false"/>
          <w:i w:val="false"/>
          <w:color w:val="000000"/>
          <w:sz w:val="28"/>
        </w:rPr>
        <w:t>
      2) әкім жауапты орындаушыны белгілейді, 1 жұмыс күні ішінде;</w:t>
      </w:r>
      <w:r>
        <w:br/>
      </w:r>
      <w:r>
        <w:rPr>
          <w:rFonts w:ascii="Times New Roman"/>
          <w:b w:val="false"/>
          <w:i w:val="false"/>
          <w:color w:val="000000"/>
          <w:sz w:val="28"/>
        </w:rPr>
        <w:t>
      3) әкімнің жауапты орындаушысы құжаттарды дайындайды және оларды көрсетілетін қызметті берушіге жібереді, 1 жұмыс күні ішінде;</w:t>
      </w:r>
      <w:r>
        <w:br/>
      </w:r>
      <w:r>
        <w:rPr>
          <w:rFonts w:ascii="Times New Roman"/>
          <w:b w:val="false"/>
          <w:i w:val="false"/>
          <w:color w:val="000000"/>
          <w:sz w:val="28"/>
        </w:rPr>
        <w:t>
      4) көрсетілетін қызметті беруші құжаттарды қарайды және мемлекеттік көрсетілетін қызметтің нәтижесін жібереді, 7 жұмыс күні ішінде;</w:t>
      </w:r>
      <w:r>
        <w:br/>
      </w:r>
      <w:r>
        <w:rPr>
          <w:rFonts w:ascii="Times New Roman"/>
          <w:b w:val="false"/>
          <w:i w:val="false"/>
          <w:color w:val="000000"/>
          <w:sz w:val="28"/>
        </w:rPr>
        <w:t>
      5) әкімнің жауапты орындаушысы көрсетілетін қызметті алушыға мемлекеттік көрсетілетін қызметтің нәтижесін береді, 30 минуттан аспайды.</w:t>
      </w:r>
      <w:r>
        <w:br/>
      </w:r>
      <w:r>
        <w:rPr>
          <w:rFonts w:ascii="Times New Roman"/>
          <w:b w:val="false"/>
          <w:i w:val="false"/>
          <w:color w:val="000000"/>
          <w:sz w:val="28"/>
        </w:rPr>
        <w:t>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End w:id="82"/>
    <w:bookmarkStart w:name="z105" w:id="83"/>
    <w:p>
      <w:pPr>
        <w:spacing w:after="0"/>
        <w:ind w:left="0"/>
        <w:jc w:val="both"/>
      </w:pPr>
      <w:r>
        <w:rPr>
          <w:rFonts w:ascii="Times New Roman"/>
          <w:b w:val="false"/>
          <w:i w:val="false"/>
          <w:color w:val="000000"/>
          <w:sz w:val="28"/>
        </w:rPr>
        <w:t xml:space="preserve">
"Он сегіз жасқа дейінгі балаларға  </w:t>
      </w:r>
      <w:r>
        <w:br/>
      </w:r>
      <w:r>
        <w:rPr>
          <w:rFonts w:ascii="Times New Roman"/>
          <w:b w:val="false"/>
          <w:i w:val="false"/>
          <w:color w:val="000000"/>
          <w:sz w:val="28"/>
        </w:rPr>
        <w:t xml:space="preserve">
мемлекеттік жәрдемақы тағайындау"  </w:t>
      </w:r>
      <w:r>
        <w:br/>
      </w:r>
      <w:r>
        <w:rPr>
          <w:rFonts w:ascii="Times New Roman"/>
          <w:b w:val="false"/>
          <w:i w:val="false"/>
          <w:color w:val="000000"/>
          <w:sz w:val="28"/>
        </w:rPr>
        <w:t xml:space="preserve">
мемлекеттiк көрсетілетін қызмет  </w:t>
      </w:r>
      <w:r>
        <w:br/>
      </w:r>
      <w:r>
        <w:rPr>
          <w:rFonts w:ascii="Times New Roman"/>
          <w:b w:val="false"/>
          <w:i w:val="false"/>
          <w:color w:val="000000"/>
          <w:sz w:val="28"/>
        </w:rPr>
        <w:t xml:space="preserve">
регламентiнің 1-қосымшасы  </w:t>
      </w:r>
    </w:p>
    <w:bookmarkEnd w:id="83"/>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бөлімшелердің (қызметкерлердің) арасындағы рәсімдер (іс-қимылдар) реттілігінің блок-схемасы</w:t>
      </w:r>
    </w:p>
    <w:p>
      <w:pPr>
        <w:spacing w:after="0"/>
        <w:ind w:left="0"/>
        <w:jc w:val="both"/>
      </w:pPr>
      <w:r>
        <w:drawing>
          <wp:inline distT="0" distB="0" distL="0" distR="0">
            <wp:extent cx="76200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620000" cy="3365500"/>
                    </a:xfrm>
                    <a:prstGeom prst="rect">
                      <a:avLst/>
                    </a:prstGeom>
                  </pic:spPr>
                </pic:pic>
              </a:graphicData>
            </a:graphic>
          </wp:inline>
        </w:drawing>
      </w:r>
    </w:p>
    <w:bookmarkStart w:name="z106" w:id="84"/>
    <w:p>
      <w:pPr>
        <w:spacing w:after="0"/>
        <w:ind w:left="0"/>
        <w:jc w:val="both"/>
      </w:pPr>
      <w:r>
        <w:rPr>
          <w:rFonts w:ascii="Times New Roman"/>
          <w:b w:val="false"/>
          <w:i w:val="false"/>
          <w:color w:val="000000"/>
          <w:sz w:val="28"/>
        </w:rPr>
        <w:t xml:space="preserve">
"Он сегіз жасқа дейінгі балаларға  </w:t>
      </w:r>
      <w:r>
        <w:br/>
      </w:r>
      <w:r>
        <w:rPr>
          <w:rFonts w:ascii="Times New Roman"/>
          <w:b w:val="false"/>
          <w:i w:val="false"/>
          <w:color w:val="000000"/>
          <w:sz w:val="28"/>
        </w:rPr>
        <w:t xml:space="preserve">
мемлекеттік жәрдемақы тағайындау"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2-қосымша  </w:t>
      </w:r>
    </w:p>
    <w:bookmarkEnd w:id="84"/>
    <w:p>
      <w:pPr>
        <w:spacing w:after="0"/>
        <w:ind w:left="0"/>
        <w:jc w:val="left"/>
      </w:pPr>
      <w:r>
        <w:rPr>
          <w:rFonts w:ascii="Times New Roman"/>
          <w:b/>
          <w:i w:val="false"/>
          <w:color w:val="000000"/>
        </w:rPr>
        <w:t xml:space="preserve"> Ақпараттық жүйелердің функционалдық өзара іс-қимыл диаграммасы</w:t>
      </w:r>
    </w:p>
    <w:p>
      <w:pPr>
        <w:spacing w:after="0"/>
        <w:ind w:left="0"/>
        <w:jc w:val="both"/>
      </w:pPr>
      <w:r>
        <w:drawing>
          <wp:inline distT="0" distB="0" distL="0" distR="0">
            <wp:extent cx="76200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620000" cy="34036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мен қысқартулар:</w:t>
      </w:r>
    </w:p>
    <w:p>
      <w:pPr>
        <w:spacing w:after="0"/>
        <w:ind w:left="0"/>
        <w:jc w:val="both"/>
      </w:pPr>
      <w:r>
        <w:drawing>
          <wp:inline distT="0" distB="0" distL="0" distR="0">
            <wp:extent cx="76200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620000" cy="4889500"/>
                    </a:xfrm>
                    <a:prstGeom prst="rect">
                      <a:avLst/>
                    </a:prstGeom>
                  </pic:spPr>
                </pic:pic>
              </a:graphicData>
            </a:graphic>
          </wp:inline>
        </w:drawing>
      </w:r>
    </w:p>
    <w:bookmarkStart w:name="z107" w:id="85"/>
    <w:p>
      <w:pPr>
        <w:spacing w:after="0"/>
        <w:ind w:left="0"/>
        <w:jc w:val="both"/>
      </w:pPr>
      <w:r>
        <w:rPr>
          <w:rFonts w:ascii="Times New Roman"/>
          <w:b w:val="false"/>
          <w:i w:val="false"/>
          <w:color w:val="000000"/>
          <w:sz w:val="28"/>
        </w:rPr>
        <w:t xml:space="preserve">
"Он сегіз жасқа дейінгі балаларға  </w:t>
      </w:r>
      <w:r>
        <w:br/>
      </w:r>
      <w:r>
        <w:rPr>
          <w:rFonts w:ascii="Times New Roman"/>
          <w:b w:val="false"/>
          <w:i w:val="false"/>
          <w:color w:val="000000"/>
          <w:sz w:val="28"/>
        </w:rPr>
        <w:t xml:space="preserve">
мемлекеттік жәрдемақы тағайындау"  </w:t>
      </w:r>
      <w:r>
        <w:br/>
      </w:r>
      <w:r>
        <w:rPr>
          <w:rFonts w:ascii="Times New Roman"/>
          <w:b w:val="false"/>
          <w:i w:val="false"/>
          <w:color w:val="000000"/>
          <w:sz w:val="28"/>
        </w:rPr>
        <w:t xml:space="preserve">
мемлекеттiк көрсетілетін қызмет  </w:t>
      </w:r>
      <w:r>
        <w:br/>
      </w:r>
      <w:r>
        <w:rPr>
          <w:rFonts w:ascii="Times New Roman"/>
          <w:b w:val="false"/>
          <w:i w:val="false"/>
          <w:color w:val="000000"/>
          <w:sz w:val="28"/>
        </w:rPr>
        <w:t xml:space="preserve">
регламентiнің 3-қосымшасы  </w:t>
      </w:r>
    </w:p>
    <w:bookmarkEnd w:id="85"/>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қызмет көрсетудің бизнес-процестерінің анықтамалығы</w:t>
      </w:r>
    </w:p>
    <w:p>
      <w:pPr>
        <w:spacing w:after="0"/>
        <w:ind w:left="0"/>
        <w:jc w:val="both"/>
      </w:pPr>
      <w:r>
        <w:drawing>
          <wp:inline distT="0" distB="0" distL="0" distR="0">
            <wp:extent cx="76200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620000" cy="3289300"/>
                    </a:xfrm>
                    <a:prstGeom prst="rect">
                      <a:avLst/>
                    </a:prstGeom>
                  </pic:spPr>
                </pic:pic>
              </a:graphicData>
            </a:graphic>
          </wp:inline>
        </w:drawing>
      </w:r>
      <w:r>
        <w:drawing>
          <wp:inline distT="0" distB="0" distL="0" distR="0">
            <wp:extent cx="76200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620000" cy="3314700"/>
                    </a:xfrm>
                    <a:prstGeom prst="rect">
                      <a:avLst/>
                    </a:prstGeom>
                  </pic:spPr>
                </pic:pic>
              </a:graphicData>
            </a:graphic>
          </wp:inline>
        </w:drawing>
      </w:r>
    </w:p>
    <w:bookmarkStart w:name="z108" w:id="86"/>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9 маусымдағы    </w:t>
      </w:r>
      <w:r>
        <w:br/>
      </w:r>
      <w:r>
        <w:rPr>
          <w:rFonts w:ascii="Times New Roman"/>
          <w:b w:val="false"/>
          <w:i w:val="false"/>
          <w:color w:val="000000"/>
          <w:sz w:val="28"/>
        </w:rPr>
        <w:t xml:space="preserve">
№ 259 қаулысымен бекітілген  </w:t>
      </w:r>
    </w:p>
    <w:bookmarkEnd w:id="86"/>
    <w:p>
      <w:pPr>
        <w:spacing w:after="0"/>
        <w:ind w:left="0"/>
        <w:jc w:val="left"/>
      </w:pPr>
      <w:r>
        <w:rPr>
          <w:rFonts w:ascii="Times New Roman"/>
          <w:b/>
          <w:i w:val="false"/>
          <w:color w:val="000000"/>
        </w:rPr>
        <w:t xml:space="preserve"> "Тұрғын үй көмегін тағайындау" мемлекеттік көрсетілетін қызмет регламенті</w:t>
      </w:r>
    </w:p>
    <w:bookmarkStart w:name="z109" w:id="87"/>
    <w:p>
      <w:pPr>
        <w:spacing w:after="0"/>
        <w:ind w:left="0"/>
        <w:jc w:val="left"/>
      </w:pPr>
      <w:r>
        <w:rPr>
          <w:rFonts w:ascii="Times New Roman"/>
          <w:b/>
          <w:i w:val="false"/>
          <w:color w:val="000000"/>
        </w:rPr>
        <w:t xml:space="preserve"> 
1. Жалпы ережелер</w:t>
      </w:r>
    </w:p>
    <w:bookmarkEnd w:id="87"/>
    <w:bookmarkStart w:name="z110" w:id="88"/>
    <w:p>
      <w:pPr>
        <w:spacing w:after="0"/>
        <w:ind w:left="0"/>
        <w:jc w:val="both"/>
      </w:pPr>
      <w:r>
        <w:rPr>
          <w:rFonts w:ascii="Times New Roman"/>
          <w:b w:val="false"/>
          <w:i w:val="false"/>
          <w:color w:val="000000"/>
          <w:sz w:val="28"/>
        </w:rPr>
        <w:t>      1. "Тұрғын үй көмегін тағайындау" мемлекеттік көрсетілетін қызметін (бұдан әрі – мемлекеттік көрсетілетін қызмет) аудандардың, облыстық маңызы бар қалалардың жергілікті атқарушы органдары (аудандардың,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"Халыққа қызмет көрсету орталығы" республикалық мемлекеттік кәсіпорнының Қостанай облысы бойынша филиалы және оның қалалары мен аудандарының бөлімдері (бұдан әрі – ХҚО);</w:t>
      </w:r>
      <w:r>
        <w:br/>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2. Мемлекеттік көрсетілетін қызметтің нысаны -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 тұрғын үй көмегін тағайындау туралы хабарлама (бұдан әрі – хабарлама).</w:t>
      </w:r>
      <w:r>
        <w:br/>
      </w:r>
      <w:r>
        <w:rPr>
          <w:rFonts w:ascii="Times New Roman"/>
          <w:b w:val="false"/>
          <w:i w:val="false"/>
          <w:color w:val="000000"/>
          <w:sz w:val="28"/>
        </w:rPr>
        <w:t>
      Мемлекеттік көрсетілетін қызметтің нәтижесін ұсыну нысаны: электрондық түрде.</w:t>
      </w:r>
      <w:r>
        <w:br/>
      </w:r>
      <w:r>
        <w:rPr>
          <w:rFonts w:ascii="Times New Roman"/>
          <w:b w:val="false"/>
          <w:i w:val="false"/>
          <w:color w:val="000000"/>
          <w:sz w:val="28"/>
        </w:rPr>
        <w:t>
      Көрсетілетін қызметті алушы қағаз жеткізгіштегі хабарламаны алу үшін өтініш берген жағдайда хабарлама электрондық форматта ресімделеді, басып шығарылады және ХҚО-ның уәкілетті адамының қолымен және мөрмен расталады.</w:t>
      </w:r>
      <w:r>
        <w:br/>
      </w:r>
      <w:r>
        <w:rPr>
          <w:rFonts w:ascii="Times New Roman"/>
          <w:b w:val="false"/>
          <w:i w:val="false"/>
          <w:color w:val="000000"/>
          <w:sz w:val="28"/>
        </w:rPr>
        <w:t>
      Портал арқылы өтініш берген кезде мемлекеттік қызмет көрсету нәтижесі көрсетілетін қызметті берушінің уәкілетті адамының электрондық цифрлық қолтаңбасымен (бұдан әрі – ЭЦҚ) куәландырылған электрондық құжат нысанында көрсетілетін қызметті алушыға "жеке кабинетіне" жіберіледі.</w:t>
      </w:r>
    </w:p>
    <w:bookmarkEnd w:id="88"/>
    <w:bookmarkStart w:name="z112" w:id="8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89"/>
    <w:bookmarkStart w:name="z113" w:id="90"/>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Қазақстан Республикасы Үкіметінің 2014 жылғы 05 наурыздағы № 185 "Тұрғын үй-коммуналдық шаруашылық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"Тұрғын үй көмегін тағайындау"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қоса бере отырып (бұдан әрі – құжаттар), көрсетілетін қызметті алушының өтініш беруі, не көрсетілетін қызметті алушының ЭЦҚ-мен куәландырылған электрондық құжат нысанындағы сұрау салу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қызметкері құжаттарды қабылдайды, оларды тіркеуді жүзеге асырады,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15 минут.</w:t>
      </w:r>
      <w:r>
        <w:br/>
      </w:r>
      <w:r>
        <w:rPr>
          <w:rFonts w:ascii="Times New Roman"/>
          <w:b w:val="false"/>
          <w:i w:val="false"/>
          <w:color w:val="000000"/>
          <w:sz w:val="28"/>
        </w:rPr>
        <w:t>
      Құжаттарды көрсетілетін қызметті берушінің басшысына жауапты орындаушыны белгілеу үшін береді, 2 сағат.</w:t>
      </w:r>
      <w:r>
        <w:br/>
      </w:r>
      <w:r>
        <w:rPr>
          <w:rFonts w:ascii="Times New Roman"/>
          <w:b w:val="false"/>
          <w:i w:val="false"/>
          <w:color w:val="000000"/>
          <w:sz w:val="28"/>
        </w:rPr>
        <w:t>
      Рәсімнің нәтижесі – құжаттарды тіркеу;</w:t>
      </w:r>
      <w:r>
        <w:br/>
      </w:r>
      <w:r>
        <w:rPr>
          <w:rFonts w:ascii="Times New Roman"/>
          <w:b w:val="false"/>
          <w:i w:val="false"/>
          <w:color w:val="000000"/>
          <w:sz w:val="28"/>
        </w:rPr>
        <w:t>
      2) көрсетілетін қызметті берушінің басшысы жауапты орындаушыны белгілейді, 1 күнтізбелік күн.</w:t>
      </w:r>
      <w:r>
        <w:br/>
      </w:r>
      <w:r>
        <w:rPr>
          <w:rFonts w:ascii="Times New Roman"/>
          <w:b w:val="false"/>
          <w:i w:val="false"/>
          <w:color w:val="000000"/>
          <w:sz w:val="28"/>
        </w:rPr>
        <w:t>
      Рәсімнің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көрсетілетін қызмет нәтижесінің жобасын дайындайды, 7 күнтізбелік күн.</w:t>
      </w:r>
      <w:r>
        <w:br/>
      </w:r>
      <w:r>
        <w:rPr>
          <w:rFonts w:ascii="Times New Roman"/>
          <w:b w:val="false"/>
          <w:i w:val="false"/>
          <w:color w:val="000000"/>
          <w:sz w:val="28"/>
        </w:rPr>
        <w:t>
      Рәсімнің нәтижесі – мемлекеттік көрсетілетін қызмет нәтижесінің жобасы;</w:t>
      </w:r>
      <w:r>
        <w:br/>
      </w:r>
      <w:r>
        <w:rPr>
          <w:rFonts w:ascii="Times New Roman"/>
          <w:b w:val="false"/>
          <w:i w:val="false"/>
          <w:color w:val="000000"/>
          <w:sz w:val="28"/>
        </w:rPr>
        <w:t>
      4) көрсетілетін қызметті берушінің басшысы шешім қабылдайды және мемлекеттік көрсетілетін қызмет нәтижесінің жобасына қол қояды, 1 күнтізбелік күн.</w:t>
      </w:r>
      <w:r>
        <w:br/>
      </w:r>
      <w:r>
        <w:rPr>
          <w:rFonts w:ascii="Times New Roman"/>
          <w:b w:val="false"/>
          <w:i w:val="false"/>
          <w:color w:val="000000"/>
          <w:sz w:val="28"/>
        </w:rPr>
        <w:t>
      Рәсімнің нәтижесі – қол қойылған мемлекеттік көрсетілетін қызметтің нәтижесі;</w:t>
      </w:r>
      <w:r>
        <w:br/>
      </w:r>
      <w:r>
        <w:rPr>
          <w:rFonts w:ascii="Times New Roman"/>
          <w:b w:val="false"/>
          <w:i w:val="false"/>
          <w:color w:val="000000"/>
          <w:sz w:val="28"/>
        </w:rPr>
        <w:t>
      5) көрсетілетін қызметті берушінің жауапты орындаушысы мемлекеттік көрсетілетін қызметтің нәтижесін береді, 15 минут.</w:t>
      </w:r>
      <w:r>
        <w:br/>
      </w:r>
      <w:r>
        <w:rPr>
          <w:rFonts w:ascii="Times New Roman"/>
          <w:b w:val="false"/>
          <w:i w:val="false"/>
          <w:color w:val="000000"/>
          <w:sz w:val="28"/>
        </w:rPr>
        <w:t>
      Рәсімнің нәтижесі – берілген мемлекеттік көрсетілетін қызметтің нәтижесі.</w:t>
      </w:r>
    </w:p>
    <w:bookmarkEnd w:id="90"/>
    <w:bookmarkStart w:name="z114" w:id="9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91"/>
    <w:bookmarkStart w:name="z115" w:id="92"/>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Құрылымдық бөлімшелер (қызметкерлер) арасындағы рәсімдердің (іс-қимылдардың) реттілігін сипаттау, әрбір рәсімнің (іс-қимылдың) ұзақтығы:</w:t>
      </w:r>
      <w:r>
        <w:br/>
      </w:r>
      <w:r>
        <w:rPr>
          <w:rFonts w:ascii="Times New Roman"/>
          <w:b w:val="false"/>
          <w:i w:val="false"/>
          <w:color w:val="000000"/>
          <w:sz w:val="28"/>
        </w:rPr>
        <w:t>
      1) көрсетілетін қызметті берушінің қызметкері құжаттарды қабылдауды және тіркеуді жүзеге асырады, 15 минут.</w:t>
      </w:r>
      <w:r>
        <w:br/>
      </w:r>
      <w:r>
        <w:rPr>
          <w:rFonts w:ascii="Times New Roman"/>
          <w:b w:val="false"/>
          <w:i w:val="false"/>
          <w:color w:val="000000"/>
          <w:sz w:val="28"/>
        </w:rPr>
        <w:t>
      Сондай-ақ, құжаттарды көрсетілетін қызметті берушінің басшысына жауапты орындаушыны белгілеу үшін беру жүзеге асырылады, 2 сағат;</w:t>
      </w:r>
      <w:r>
        <w:br/>
      </w:r>
      <w:r>
        <w:rPr>
          <w:rFonts w:ascii="Times New Roman"/>
          <w:b w:val="false"/>
          <w:i w:val="false"/>
          <w:color w:val="000000"/>
          <w:sz w:val="28"/>
        </w:rPr>
        <w:t>
      2) көрсетілетін қызметті берушінің басшысы жауапты орындаушыны белгілейді, тиісті бұрыштама қояды және құжаттарды жауапты орындаушыға береді, 1 күнтізбелік күн;</w:t>
      </w:r>
      <w:r>
        <w:br/>
      </w:r>
      <w:r>
        <w:rPr>
          <w:rFonts w:ascii="Times New Roman"/>
          <w:b w:val="false"/>
          <w:i w:val="false"/>
          <w:color w:val="000000"/>
          <w:sz w:val="28"/>
        </w:rPr>
        <w:t>
      3) көрсетілетін қызметті берушінің жауапты орындаушысы ұсынылған құжаттарды қарайды, көрсетілетін қызметті берушінің басшысына шешім қабылдау үшін жіберілетін мемлекеттік көрсетілетін қызмет нәтижесінің жобасын дайындайды, 7 күнтізбелік күн;</w:t>
      </w:r>
      <w:r>
        <w:br/>
      </w:r>
      <w:r>
        <w:rPr>
          <w:rFonts w:ascii="Times New Roman"/>
          <w:b w:val="false"/>
          <w:i w:val="false"/>
          <w:color w:val="000000"/>
          <w:sz w:val="28"/>
        </w:rPr>
        <w:t>
      4) көрсетілетін қызметті берушінің басшысы шешім қабылдайды және көрсетілетін қызметті берушінің жауапты орындаушысына жіберілетін мемлекеттік көрсетілетін қызмет нәтижесінің жобасына қол қояды, 1 күнтізбелік күн;</w:t>
      </w:r>
      <w:r>
        <w:br/>
      </w:r>
      <w:r>
        <w:rPr>
          <w:rFonts w:ascii="Times New Roman"/>
          <w:b w:val="false"/>
          <w:i w:val="false"/>
          <w:color w:val="000000"/>
          <w:sz w:val="28"/>
        </w:rPr>
        <w:t>
      5) көрсетілетін қызметті берушінің жауапты орындаушысы мемлекеттік көрсетілетін қызметтің нәтижесін береді, 15 минут.</w:t>
      </w:r>
      <w:r>
        <w:br/>
      </w:r>
      <w:r>
        <w:rPr>
          <w:rFonts w:ascii="Times New Roman"/>
          <w:b w:val="false"/>
          <w:i w:val="false"/>
          <w:color w:val="000000"/>
          <w:sz w:val="28"/>
        </w:rPr>
        <w:t>
      Әрбір рәсімнің (іс-қимылдың) ұзақтығы көрсетіле отырып, құрылымдық бөлімшелердің (қызметкерлердің) арасындағы рәсімдер (іс-қимылдар) реттілігінің блок-схемасы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92"/>
    <w:bookmarkStart w:name="z116" w:id="93"/>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93"/>
    <w:bookmarkStart w:name="z117" w:id="94"/>
    <w:p>
      <w:pPr>
        <w:spacing w:after="0"/>
        <w:ind w:left="0"/>
        <w:jc w:val="both"/>
      </w:pPr>
      <w:r>
        <w:rPr>
          <w:rFonts w:ascii="Times New Roman"/>
          <w:b w:val="false"/>
          <w:i w:val="false"/>
          <w:color w:val="000000"/>
          <w:sz w:val="28"/>
        </w:rPr>
        <w:t>      8. ХҚО-ға жүгіну тәртібін сипаттау, көрсетілетін қызметті алушының сұрау салуын өңдеу ұзақтығы:</w:t>
      </w:r>
      <w:r>
        <w:br/>
      </w:r>
      <w:r>
        <w:rPr>
          <w:rFonts w:ascii="Times New Roman"/>
          <w:b w:val="false"/>
          <w:i w:val="false"/>
          <w:color w:val="000000"/>
          <w:sz w:val="28"/>
        </w:rPr>
        <w:t>
      1) көрсетілетін қызметті алушы мемлекеттік көрсетілетін қызметті алу үшін ХҚО-ға жүгінеді;</w:t>
      </w:r>
      <w:r>
        <w:br/>
      </w:r>
      <w:r>
        <w:rPr>
          <w:rFonts w:ascii="Times New Roman"/>
          <w:b w:val="false"/>
          <w:i w:val="false"/>
          <w:color w:val="000000"/>
          <w:sz w:val="28"/>
        </w:rPr>
        <w:t>
      2) ХҚО қызметкері өтініштердің толтырылуының дұрыстығын және ұсынылған құжаттар топтамасының толықтығын тексереді, 5 минут.</w:t>
      </w:r>
      <w:r>
        <w:br/>
      </w:r>
      <w:r>
        <w:rPr>
          <w:rFonts w:ascii="Times New Roman"/>
          <w:b w:val="false"/>
          <w:i w:val="false"/>
          <w:color w:val="000000"/>
          <w:sz w:val="28"/>
        </w:rPr>
        <w:t>
      Көрсетілетін қызметті алушы құжаттардың толық топтамасын ұсынбаған жағдайда, ХҚО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құжаттарды қабылдаудан бас тарту туралы қолхат береді.</w:t>
      </w:r>
      <w:r>
        <w:br/>
      </w:r>
      <w:r>
        <w:rPr>
          <w:rFonts w:ascii="Times New Roman"/>
          <w:b w:val="false"/>
          <w:i w:val="false"/>
          <w:color w:val="000000"/>
          <w:sz w:val="28"/>
        </w:rPr>
        <w:t>
      3) ХҚО қызметкері өтінішті "Халыққа қызмет көрсету орталықтарына арналған интеграцияланған ақпараттық жүйе" ақпараттық жүйесінде тіркейді және көрсетілетін қызметті алушыға тиісті құжаттар қабылданғаны туралы қолхат береді, 5 минут.</w:t>
      </w:r>
      <w:r>
        <w:br/>
      </w:r>
      <w:r>
        <w:rPr>
          <w:rFonts w:ascii="Times New Roman"/>
          <w:b w:val="false"/>
          <w:i w:val="false"/>
          <w:color w:val="000000"/>
          <w:sz w:val="28"/>
        </w:rPr>
        <w:t>
      Қолхат:</w:t>
      </w:r>
      <w:r>
        <w:br/>
      </w:r>
      <w:r>
        <w:rPr>
          <w:rFonts w:ascii="Times New Roman"/>
          <w:b w:val="false"/>
          <w:i w:val="false"/>
          <w:color w:val="000000"/>
          <w:sz w:val="28"/>
        </w:rPr>
        <w:t>
      құжаттың нөмірі мен қабылданған күні;</w:t>
      </w:r>
      <w:r>
        <w:br/>
      </w:r>
      <w:r>
        <w:rPr>
          <w:rFonts w:ascii="Times New Roman"/>
          <w:b w:val="false"/>
          <w:i w:val="false"/>
          <w:color w:val="000000"/>
          <w:sz w:val="28"/>
        </w:rPr>
        <w:t>
      сұратылған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мемлекеттік көрсетілетін қызметті алу күні (уақыты) мен құжаттарды беру орны;</w:t>
      </w:r>
      <w:r>
        <w:br/>
      </w:r>
      <w:r>
        <w:rPr>
          <w:rFonts w:ascii="Times New Roman"/>
          <w:b w:val="false"/>
          <w:i w:val="false"/>
          <w:color w:val="000000"/>
          <w:sz w:val="28"/>
        </w:rPr>
        <w:t>
      құжаттарды қабылдаған жауапты адамның тегі, аты, әкесінің аты;</w:t>
      </w:r>
      <w:r>
        <w:br/>
      </w:r>
      <w:r>
        <w:rPr>
          <w:rFonts w:ascii="Times New Roman"/>
          <w:b w:val="false"/>
          <w:i w:val="false"/>
          <w:color w:val="000000"/>
          <w:sz w:val="28"/>
        </w:rPr>
        <w:t>
      көрсетілетін қызметті алушының тегі, аты, әкесінің аты, байланыс деректері көрсетіле отырып беріледі;</w:t>
      </w:r>
      <w:r>
        <w:br/>
      </w:r>
      <w:r>
        <w:rPr>
          <w:rFonts w:ascii="Times New Roman"/>
          <w:b w:val="false"/>
          <w:i w:val="false"/>
          <w:color w:val="000000"/>
          <w:sz w:val="28"/>
        </w:rPr>
        <w:t>
      4) ХҚО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алушыдан жазбаша келісімін алады, 5 минут;</w:t>
      </w:r>
      <w:r>
        <w:br/>
      </w:r>
      <w:r>
        <w:rPr>
          <w:rFonts w:ascii="Times New Roman"/>
          <w:b w:val="false"/>
          <w:i w:val="false"/>
          <w:color w:val="000000"/>
          <w:sz w:val="28"/>
        </w:rPr>
        <w:t>
      5) ХҚО қызметкері құжаттарды дайындайды және оларды көрсетілетін қызметті берушіге курьерлік немесе осыған уәкілетті өзге де байланыс арқылы жібереді, 1 күнтізбелік күн;</w:t>
      </w:r>
      <w:r>
        <w:br/>
      </w:r>
      <w:r>
        <w:rPr>
          <w:rFonts w:ascii="Times New Roman"/>
          <w:b w:val="false"/>
          <w:i w:val="false"/>
          <w:color w:val="000000"/>
          <w:sz w:val="28"/>
        </w:rPr>
        <w:t>
      6) көрсетілетін қызметті беруші құжаттарды қарайды және мемлекеттік көрсетілетін қызметтің нәтижесін жібереді, 8 күнтізбелік күн;</w:t>
      </w:r>
      <w:r>
        <w:br/>
      </w:r>
      <w:r>
        <w:rPr>
          <w:rFonts w:ascii="Times New Roman"/>
          <w:b w:val="false"/>
          <w:i w:val="false"/>
          <w:color w:val="000000"/>
          <w:sz w:val="28"/>
        </w:rPr>
        <w:t>
      7) ХҚО қызметкері тиісті құжаттар қабылданғаны туралы қолхатта көрсетілген мерзімде көрсетілетін қызметті алушыға мемлекеттік көрсетілетін қызметтің нәтижесін береді, 15 минут.</w:t>
      </w:r>
      <w:r>
        <w:br/>
      </w:r>
      <w:r>
        <w:rPr>
          <w:rFonts w:ascii="Times New Roman"/>
          <w:b w:val="false"/>
          <w:i w:val="false"/>
          <w:color w:val="000000"/>
          <w:sz w:val="28"/>
        </w:rPr>
        <w:t>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9. Көрсетілетін қызметті алушы қағаз жеткізгіштегі хабарламаны алу үшін өтініш берген жағдайда хабарлама электрондық форматта ресімделеді, басып шығарылады және ХҚО қызметкерінің қолымен және мөрмен расталады.</w:t>
      </w:r>
      <w:r>
        <w:br/>
      </w:r>
      <w:r>
        <w:rPr>
          <w:rFonts w:ascii="Times New Roman"/>
          <w:b w:val="false"/>
          <w:i w:val="false"/>
          <w:color w:val="000000"/>
          <w:sz w:val="28"/>
        </w:rPr>
        <w:t>
      Көрсетілетін қызметті алушы көрсетілген мерзімде қызметтің нәтижесін алуға келмеген жағдайда, ХҚО бір ай бойы оның сақталуын қамтамасыз етеді, одан кейін оларды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тізілім бойынша көрсетілетін қызметті берушіге одан әрі сақтауға береді.</w:t>
      </w:r>
      <w:r>
        <w:br/>
      </w:r>
      <w:r>
        <w:rPr>
          <w:rFonts w:ascii="Times New Roman"/>
          <w:b w:val="false"/>
          <w:i w:val="false"/>
          <w:color w:val="000000"/>
          <w:sz w:val="28"/>
        </w:rPr>
        <w:t>
      Көрсетілетін қызметті алушы дайын құжаттарды алуға ХҚО-ға бір ай өткеннен кейін өтініш берген кезде ХҚО бір жұмыс күні ішінде көрсетілетін қызметті берушіге сұрау салады. Көрсетілетін қызметті беруші бір жұмыс күні ішінде дайын құжаттарды ХҚО-ға жібереді, одан кейін ХҚО дайын құжаттарды көрсетілетін қызметті алушыға береді.</w:t>
      </w:r>
      <w:r>
        <w:br/>
      </w:r>
      <w:r>
        <w:rPr>
          <w:rFonts w:ascii="Times New Roman"/>
          <w:b w:val="false"/>
          <w:i w:val="false"/>
          <w:color w:val="000000"/>
          <w:sz w:val="28"/>
        </w:rPr>
        <w:t>
</w:t>
      </w:r>
      <w:r>
        <w:rPr>
          <w:rFonts w:ascii="Times New Roman"/>
          <w:b w:val="false"/>
          <w:i w:val="false"/>
          <w:color w:val="000000"/>
          <w:sz w:val="28"/>
        </w:rPr>
        <w:t>
      10. Жүгіну тәртібін және портал арқылы мемлекеттік қызмет көрсету кезінде көрсетілетін қызмет беруші мен көрсетілетін қызмет алушы рәсімдерінің (іс-қимылдарының) реттілігін сипаттау:</w:t>
      </w:r>
      <w:r>
        <w:br/>
      </w:r>
      <w:r>
        <w:rPr>
          <w:rFonts w:ascii="Times New Roman"/>
          <w:b w:val="false"/>
          <w:i w:val="false"/>
          <w:color w:val="000000"/>
          <w:sz w:val="28"/>
        </w:rPr>
        <w:t>
      1) көрсетілетін қызметті алушы порталда жеке сәйкестендіру нөмірі, ЭЦҚ арқылы тіркеуді, авторизацияны жүзеге асырады;</w:t>
      </w:r>
      <w:r>
        <w:br/>
      </w:r>
      <w:r>
        <w:rPr>
          <w:rFonts w:ascii="Times New Roman"/>
          <w:b w:val="false"/>
          <w:i w:val="false"/>
          <w:color w:val="000000"/>
          <w:sz w:val="28"/>
        </w:rPr>
        <w:t>
      2) көрсетілетін қызметті алушының мемлекеттік электрондық көрсетілетін қызметті таңдауы, электрондық сұрау салудың жолдарын толтыруы және құжаттарды бекітуі;</w:t>
      </w:r>
      <w:r>
        <w:br/>
      </w:r>
      <w:r>
        <w:rPr>
          <w:rFonts w:ascii="Times New Roman"/>
          <w:b w:val="false"/>
          <w:i w:val="false"/>
          <w:color w:val="000000"/>
          <w:sz w:val="28"/>
        </w:rPr>
        <w:t>
      3) мемлекеттік электрондық көрсетілетін қызметті көрсету үшін электрондық сұрау салуды көрсетілетін қызметті алушының ЭЦҚ-сы арқылы куәландыру;</w:t>
      </w:r>
      <w:r>
        <w:br/>
      </w:r>
      <w:r>
        <w:rPr>
          <w:rFonts w:ascii="Times New Roman"/>
          <w:b w:val="false"/>
          <w:i w:val="false"/>
          <w:color w:val="000000"/>
          <w:sz w:val="28"/>
        </w:rPr>
        <w:t>
      4) көрсетілетін қызметті берушінің электрондық сұрау салуды өңдеуі (тексеруі, тіркеуі);</w:t>
      </w:r>
      <w:r>
        <w:br/>
      </w:r>
      <w:r>
        <w:rPr>
          <w:rFonts w:ascii="Times New Roman"/>
          <w:b w:val="false"/>
          <w:i w:val="false"/>
          <w:color w:val="000000"/>
          <w:sz w:val="28"/>
        </w:rPr>
        <w:t>
      5) көрсетілетін қызметті алушымен электрондық сұрау салудың мәртебесі және портал арқылы көрсетілетін қызметті алушының "жеке кабинетінде" мемлекеттік көрсетілетін қызметті көрсету мерзімі туралы хабарламаны алу;</w:t>
      </w:r>
      <w:r>
        <w:br/>
      </w:r>
      <w:r>
        <w:rPr>
          <w:rFonts w:ascii="Times New Roman"/>
          <w:b w:val="false"/>
          <w:i w:val="false"/>
          <w:color w:val="000000"/>
          <w:sz w:val="28"/>
        </w:rPr>
        <w:t>
      6) көрсетілетін қызметті берушінің ЭЦҚ қойылған электрондық құжат нысанындағы мемлекеттік көрсетілетін қызметтің нәтижесін көрсетілетін қызметті алушының "жеке кабинетіне" жіберуі;</w:t>
      </w:r>
      <w:r>
        <w:br/>
      </w:r>
      <w:r>
        <w:rPr>
          <w:rFonts w:ascii="Times New Roman"/>
          <w:b w:val="false"/>
          <w:i w:val="false"/>
          <w:color w:val="000000"/>
          <w:sz w:val="28"/>
        </w:rPr>
        <w:t>
      7) көрсетілетін қызметті алушымен портал арқылы көрсетілетін қызметті алушының "жеке кабинетінде" мемлекеттік көрсетілетін қызметтің нәтижесін алу.</w:t>
      </w:r>
      <w:r>
        <w:br/>
      </w:r>
      <w:r>
        <w:rPr>
          <w:rFonts w:ascii="Times New Roman"/>
          <w:b w:val="false"/>
          <w:i w:val="false"/>
          <w:color w:val="000000"/>
          <w:sz w:val="28"/>
        </w:rPr>
        <w:t>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көрсетудің бизнес-процестерінің анықтамалығы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көрсетілген.</w:t>
      </w:r>
    </w:p>
    <w:bookmarkEnd w:id="94"/>
    <w:bookmarkStart w:name="z119" w:id="95"/>
    <w:p>
      <w:pPr>
        <w:spacing w:after="0"/>
        <w:ind w:left="0"/>
        <w:jc w:val="both"/>
      </w:pPr>
      <w:r>
        <w:rPr>
          <w:rFonts w:ascii="Times New Roman"/>
          <w:b w:val="false"/>
          <w:i w:val="false"/>
          <w:color w:val="000000"/>
          <w:sz w:val="28"/>
        </w:rPr>
        <w:t xml:space="preserve">
"Тұрғын үй көмегін тағайындау"  </w:t>
      </w:r>
      <w:r>
        <w:br/>
      </w:r>
      <w:r>
        <w:rPr>
          <w:rFonts w:ascii="Times New Roman"/>
          <w:b w:val="false"/>
          <w:i w:val="false"/>
          <w:color w:val="000000"/>
          <w:sz w:val="28"/>
        </w:rPr>
        <w:t xml:space="preserve">
мемлекеттiк көрсетілетін қызмет  </w:t>
      </w:r>
      <w:r>
        <w:br/>
      </w:r>
      <w:r>
        <w:rPr>
          <w:rFonts w:ascii="Times New Roman"/>
          <w:b w:val="false"/>
          <w:i w:val="false"/>
          <w:color w:val="000000"/>
          <w:sz w:val="28"/>
        </w:rPr>
        <w:t xml:space="preserve">
регламентiнің 1-қосымшасы  </w:t>
      </w:r>
    </w:p>
    <w:bookmarkEnd w:id="95"/>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бөлімшелердің (қызметкерлердің) арасындағы рәсімдер (іс-қимылдар) реттілігінің блок-схемасы</w:t>
      </w:r>
    </w:p>
    <w:p>
      <w:pPr>
        <w:spacing w:after="0"/>
        <w:ind w:left="0"/>
        <w:jc w:val="both"/>
      </w:pPr>
      <w:r>
        <w:drawing>
          <wp:inline distT="0" distB="0" distL="0" distR="0">
            <wp:extent cx="76200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620000" cy="3314700"/>
                    </a:xfrm>
                    <a:prstGeom prst="rect">
                      <a:avLst/>
                    </a:prstGeom>
                  </pic:spPr>
                </pic:pic>
              </a:graphicData>
            </a:graphic>
          </wp:inline>
        </w:drawing>
      </w:r>
    </w:p>
    <w:bookmarkStart w:name="z120" w:id="96"/>
    <w:p>
      <w:pPr>
        <w:spacing w:after="0"/>
        <w:ind w:left="0"/>
        <w:jc w:val="both"/>
      </w:pPr>
      <w:r>
        <w:rPr>
          <w:rFonts w:ascii="Times New Roman"/>
          <w:b w:val="false"/>
          <w:i w:val="false"/>
          <w:color w:val="000000"/>
          <w:sz w:val="28"/>
        </w:rPr>
        <w:t xml:space="preserve">
"Тұрғын үй көмегін тағайындау"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2-қосымша  </w:t>
      </w:r>
    </w:p>
    <w:bookmarkEnd w:id="96"/>
    <w:p>
      <w:pPr>
        <w:spacing w:after="0"/>
        <w:ind w:left="0"/>
        <w:jc w:val="left"/>
      </w:pPr>
      <w:r>
        <w:rPr>
          <w:rFonts w:ascii="Times New Roman"/>
          <w:b/>
          <w:i w:val="false"/>
          <w:color w:val="000000"/>
        </w:rPr>
        <w:t xml:space="preserve"> Ақпараттық жүйелердің функционалдық өзара іс-қимыл диаграммасы</w:t>
      </w:r>
    </w:p>
    <w:p>
      <w:pPr>
        <w:spacing w:after="0"/>
        <w:ind w:left="0"/>
        <w:jc w:val="both"/>
      </w:pPr>
      <w:r>
        <w:drawing>
          <wp:inline distT="0" distB="0" distL="0" distR="0">
            <wp:extent cx="76200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620000" cy="34036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мен қысқартулар:</w:t>
      </w:r>
    </w:p>
    <w:p>
      <w:pPr>
        <w:spacing w:after="0"/>
        <w:ind w:left="0"/>
        <w:jc w:val="both"/>
      </w:pPr>
      <w:r>
        <w:drawing>
          <wp:inline distT="0" distB="0" distL="0" distR="0">
            <wp:extent cx="76200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620000" cy="4813300"/>
                    </a:xfrm>
                    <a:prstGeom prst="rect">
                      <a:avLst/>
                    </a:prstGeom>
                  </pic:spPr>
                </pic:pic>
              </a:graphicData>
            </a:graphic>
          </wp:inline>
        </w:drawing>
      </w:r>
    </w:p>
    <w:bookmarkStart w:name="z121" w:id="97"/>
    <w:p>
      <w:pPr>
        <w:spacing w:after="0"/>
        <w:ind w:left="0"/>
        <w:jc w:val="both"/>
      </w:pPr>
      <w:r>
        <w:rPr>
          <w:rFonts w:ascii="Times New Roman"/>
          <w:b w:val="false"/>
          <w:i w:val="false"/>
          <w:color w:val="000000"/>
          <w:sz w:val="28"/>
        </w:rPr>
        <w:t xml:space="preserve">
"Тұрғын үй көмегін тағайындау"  </w:t>
      </w:r>
      <w:r>
        <w:br/>
      </w:r>
      <w:r>
        <w:rPr>
          <w:rFonts w:ascii="Times New Roman"/>
          <w:b w:val="false"/>
          <w:i w:val="false"/>
          <w:color w:val="000000"/>
          <w:sz w:val="28"/>
        </w:rPr>
        <w:t xml:space="preserve">
мемлекеттiк көрсетілетін қызмет  </w:t>
      </w:r>
      <w:r>
        <w:br/>
      </w:r>
      <w:r>
        <w:rPr>
          <w:rFonts w:ascii="Times New Roman"/>
          <w:b w:val="false"/>
          <w:i w:val="false"/>
          <w:color w:val="000000"/>
          <w:sz w:val="28"/>
        </w:rPr>
        <w:t xml:space="preserve">
регламентiнің 3-қосымшасы  </w:t>
      </w:r>
    </w:p>
    <w:bookmarkEnd w:id="97"/>
    <w:p>
      <w:pPr>
        <w:spacing w:after="0"/>
        <w:ind w:left="0"/>
        <w:jc w:val="left"/>
      </w:pPr>
      <w:r>
        <w:rPr>
          <w:rFonts w:ascii="Times New Roman"/>
          <w:b/>
          <w:i w:val="false"/>
          <w:color w:val="000000"/>
        </w:rPr>
        <w:t xml:space="preserve"> Ақпараттық жүйелердің функционалдық өзара іс-қимыл диаграммасы</w:t>
      </w:r>
    </w:p>
    <w:p>
      <w:pPr>
        <w:spacing w:after="0"/>
        <w:ind w:left="0"/>
        <w:jc w:val="both"/>
      </w:pPr>
      <w:r>
        <w:drawing>
          <wp:inline distT="0" distB="0" distL="0" distR="0">
            <wp:extent cx="76200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620000" cy="34290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мен қысқартулар:</w:t>
      </w:r>
    </w:p>
    <w:p>
      <w:pPr>
        <w:spacing w:after="0"/>
        <w:ind w:left="0"/>
        <w:jc w:val="both"/>
      </w:pPr>
      <w:r>
        <w:drawing>
          <wp:inline distT="0" distB="0" distL="0" distR="0">
            <wp:extent cx="76200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620000" cy="6146800"/>
                    </a:xfrm>
                    <a:prstGeom prst="rect">
                      <a:avLst/>
                    </a:prstGeom>
                  </pic:spPr>
                </pic:pic>
              </a:graphicData>
            </a:graphic>
          </wp:inline>
        </w:drawing>
      </w:r>
    </w:p>
    <w:bookmarkStart w:name="z122" w:id="98"/>
    <w:p>
      <w:pPr>
        <w:spacing w:after="0"/>
        <w:ind w:left="0"/>
        <w:jc w:val="both"/>
      </w:pPr>
      <w:r>
        <w:rPr>
          <w:rFonts w:ascii="Times New Roman"/>
          <w:b w:val="false"/>
          <w:i w:val="false"/>
          <w:color w:val="000000"/>
          <w:sz w:val="28"/>
        </w:rPr>
        <w:t xml:space="preserve">
"Тұрғын үй көмегін тағайындау"  </w:t>
      </w:r>
      <w:r>
        <w:br/>
      </w:r>
      <w:r>
        <w:rPr>
          <w:rFonts w:ascii="Times New Roman"/>
          <w:b w:val="false"/>
          <w:i w:val="false"/>
          <w:color w:val="000000"/>
          <w:sz w:val="28"/>
        </w:rPr>
        <w:t xml:space="preserve">
мемлекеттiк көрсетілетін қызмет  </w:t>
      </w:r>
      <w:r>
        <w:br/>
      </w:r>
      <w:r>
        <w:rPr>
          <w:rFonts w:ascii="Times New Roman"/>
          <w:b w:val="false"/>
          <w:i w:val="false"/>
          <w:color w:val="000000"/>
          <w:sz w:val="28"/>
        </w:rPr>
        <w:t xml:space="preserve">
регламентiнің 4-қосымшасы  </w:t>
      </w:r>
    </w:p>
    <w:bookmarkEnd w:id="98"/>
    <w:p>
      <w:pPr>
        <w:spacing w:after="0"/>
        <w:ind w:left="0"/>
        <w:jc w:val="left"/>
      </w:pPr>
      <w:r>
        <w:rPr>
          <w:rFonts w:ascii="Times New Roman"/>
          <w:b/>
          <w:i w:val="false"/>
          <w:color w:val="000000"/>
        </w:rPr>
        <w:t xml:space="preserve"> "Тұрғын үй көмегін тағайындау" мемлекеттік қызмет көрсетудің бизнес-процестерінің анықтамалығы</w:t>
      </w:r>
    </w:p>
    <w:p>
      <w:pPr>
        <w:spacing w:after="0"/>
        <w:ind w:left="0"/>
        <w:jc w:val="both"/>
      </w:pPr>
      <w:r>
        <w:drawing>
          <wp:inline distT="0" distB="0" distL="0" distR="0">
            <wp:extent cx="76200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620000" cy="3378200"/>
                    </a:xfrm>
                    <a:prstGeom prst="rect">
                      <a:avLst/>
                    </a:prstGeom>
                  </pic:spPr>
                </pic:pic>
              </a:graphicData>
            </a:graphic>
          </wp:inline>
        </w:drawing>
      </w:r>
      <w:r>
        <w:drawing>
          <wp:inline distT="0" distB="0" distL="0" distR="0">
            <wp:extent cx="76200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620000" cy="4140200"/>
                    </a:xfrm>
                    <a:prstGeom prst="rect">
                      <a:avLst/>
                    </a:prstGeom>
                  </pic:spPr>
                </pic:pic>
              </a:graphicData>
            </a:graphic>
          </wp:inline>
        </w:drawing>
      </w:r>
    </w:p>
    <w:bookmarkStart w:name="z123" w:id="99"/>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9 маусымдағы    </w:t>
      </w:r>
      <w:r>
        <w:br/>
      </w:r>
      <w:r>
        <w:rPr>
          <w:rFonts w:ascii="Times New Roman"/>
          <w:b w:val="false"/>
          <w:i w:val="false"/>
          <w:color w:val="000000"/>
          <w:sz w:val="28"/>
        </w:rPr>
        <w:t xml:space="preserve">
№ 259 қаулысымен бекітілген  </w:t>
      </w:r>
    </w:p>
    <w:bookmarkEnd w:id="99"/>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регламентi</w:t>
      </w:r>
    </w:p>
    <w:bookmarkStart w:name="z124" w:id="100"/>
    <w:p>
      <w:pPr>
        <w:spacing w:after="0"/>
        <w:ind w:left="0"/>
        <w:jc w:val="left"/>
      </w:pPr>
      <w:r>
        <w:rPr>
          <w:rFonts w:ascii="Times New Roman"/>
          <w:b/>
          <w:i w:val="false"/>
          <w:color w:val="000000"/>
        </w:rPr>
        <w:t xml:space="preserve"> 
1. Жалпы ережелер</w:t>
      </w:r>
    </w:p>
    <w:bookmarkEnd w:id="100"/>
    <w:bookmarkStart w:name="z125" w:id="101"/>
    <w:p>
      <w:pPr>
        <w:spacing w:after="0"/>
        <w:ind w:left="0"/>
        <w:jc w:val="both"/>
      </w:pPr>
      <w:r>
        <w:rPr>
          <w:rFonts w:ascii="Times New Roman"/>
          <w:b w:val="false"/>
          <w:i w:val="false"/>
          <w:color w:val="000000"/>
          <w:sz w:val="28"/>
        </w:rPr>
        <w:t>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қызметін (бұдан әрі – мемлекеттік көрсетілетін қызмет) аудандардың, облыстық маңызы бар қалалардың жергілікті атқарушы органдары (аудандардың,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 арқылы жүзеге асырылады.</w:t>
      </w:r>
      <w:r>
        <w:br/>
      </w:r>
      <w:r>
        <w:rPr>
          <w:rFonts w:ascii="Times New Roman"/>
          <w:b w:val="false"/>
          <w:i w:val="false"/>
          <w:color w:val="000000"/>
          <w:sz w:val="28"/>
        </w:rPr>
        <w:t>
      2. Мемлекеттік көрсетілетін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 жүріп-тұруы қиын бірінші топтағы мүгедектерге жеке көмекшінің және есту кемістігі бар мүгедектерге ымдау тілі маманының қызметтерін ұсыну мерзімдері көрсетілген құжаттарды ресiмдеу туралы хабарлама.</w:t>
      </w:r>
      <w:r>
        <w:br/>
      </w:r>
      <w:r>
        <w:rPr>
          <w:rFonts w:ascii="Times New Roman"/>
          <w:b w:val="false"/>
          <w:i w:val="false"/>
          <w:color w:val="000000"/>
          <w:sz w:val="28"/>
        </w:rPr>
        <w:t>
      Мемлекеттік көрсетілетін қызметтің нәтижесін ұсыну нысаны: қағаз түрінде.</w:t>
      </w:r>
    </w:p>
    <w:bookmarkEnd w:id="101"/>
    <w:bookmarkStart w:name="z127" w:id="10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02"/>
    <w:bookmarkStart w:name="z128" w:id="103"/>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Қазақстан Республикасы Үкіметінің 2014 жылғы 11 наурыздағы № 217 "Халықты әлеуметтік қорғау саласындағы мемлекеттік қызметтердің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қоса бере отырып (бұдан әрі – құжаттар), көрсетілетін қызметті алушының өтініш беруі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қызметкері құжаттарды қабылдайды, оларды тіркеуді жүзеге асырады,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тіркелген күні мен мемлекеттік көрсетілетін қызметті алатын күні, құжаттарды қабылдаған адамның тегі мен аты-жөні көрсетілген талон береді, 30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белгілеу үшін береді, 2 сағат ішінде.</w:t>
      </w:r>
      <w:r>
        <w:br/>
      </w:r>
      <w:r>
        <w:rPr>
          <w:rFonts w:ascii="Times New Roman"/>
          <w:b w:val="false"/>
          <w:i w:val="false"/>
          <w:color w:val="000000"/>
          <w:sz w:val="28"/>
        </w:rPr>
        <w:t>
      Рәсімнің нәтижесі - тіркелген күні мен мемлекеттік көрсетілетін қызметті алатын күні, құжаттарды қабылдаған адамның тегі мен аты-жөні көрсетілген талон;</w:t>
      </w:r>
      <w:r>
        <w:br/>
      </w:r>
      <w:r>
        <w:rPr>
          <w:rFonts w:ascii="Times New Roman"/>
          <w:b w:val="false"/>
          <w:i w:val="false"/>
          <w:color w:val="000000"/>
          <w:sz w:val="28"/>
        </w:rPr>
        <w:t>
      2) көрсетілетін қызметті берушінің басшысы жауапты орындаушыны белгілейді, 1 жұмыс күні ішінде.</w:t>
      </w:r>
      <w:r>
        <w:br/>
      </w:r>
      <w:r>
        <w:rPr>
          <w:rFonts w:ascii="Times New Roman"/>
          <w:b w:val="false"/>
          <w:i w:val="false"/>
          <w:color w:val="000000"/>
          <w:sz w:val="28"/>
        </w:rPr>
        <w:t>
      Рәсімнің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көрсетілетін қызмет нәтижесінің жобасын дайындайды, 7 жұмыс күні ішінде.</w:t>
      </w:r>
      <w:r>
        <w:br/>
      </w:r>
      <w:r>
        <w:rPr>
          <w:rFonts w:ascii="Times New Roman"/>
          <w:b w:val="false"/>
          <w:i w:val="false"/>
          <w:color w:val="000000"/>
          <w:sz w:val="28"/>
        </w:rPr>
        <w:t>
      Рәсімнің нәтижесі - мемлекеттік көрсетілетін қызмет нәтижесінің жобасы;</w:t>
      </w:r>
      <w:r>
        <w:br/>
      </w:r>
      <w:r>
        <w:rPr>
          <w:rFonts w:ascii="Times New Roman"/>
          <w:b w:val="false"/>
          <w:i w:val="false"/>
          <w:color w:val="000000"/>
          <w:sz w:val="28"/>
        </w:rPr>
        <w:t>
      4) көрсетілетін қызметті берушінің басшысы шешім қабылдайды және мемлекеттік көрсетілетін қызмет нәтижесінің жобасына қол қояды, 1 жұмыс күні ішінде.</w:t>
      </w:r>
      <w:r>
        <w:br/>
      </w:r>
      <w:r>
        <w:rPr>
          <w:rFonts w:ascii="Times New Roman"/>
          <w:b w:val="false"/>
          <w:i w:val="false"/>
          <w:color w:val="000000"/>
          <w:sz w:val="28"/>
        </w:rPr>
        <w:t>
      Рәсімнің нәтижесі – қол қойылған мемлекеттік көрсетілетін қызметтің нәтижесі;</w:t>
      </w:r>
      <w:r>
        <w:br/>
      </w:r>
      <w:r>
        <w:rPr>
          <w:rFonts w:ascii="Times New Roman"/>
          <w:b w:val="false"/>
          <w:i w:val="false"/>
          <w:color w:val="000000"/>
          <w:sz w:val="28"/>
        </w:rPr>
        <w:t>
      5) көрсетілетін қызметті берушінің жауапты орындаушысы мемлекеттік көрсетілетін қызметтің нәтижесін береді, 30 минуттан аспайды.</w:t>
      </w:r>
      <w:r>
        <w:br/>
      </w:r>
      <w:r>
        <w:rPr>
          <w:rFonts w:ascii="Times New Roman"/>
          <w:b w:val="false"/>
          <w:i w:val="false"/>
          <w:color w:val="000000"/>
          <w:sz w:val="28"/>
        </w:rPr>
        <w:t>
      Рәсімнің нәтижесі – берілген мемлекеттік көрсетілетін қызметтің нәтижесі.</w:t>
      </w:r>
    </w:p>
    <w:bookmarkEnd w:id="103"/>
    <w:bookmarkStart w:name="z129" w:id="10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04"/>
    <w:bookmarkStart w:name="z130" w:id="105"/>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Құрылымдық бөлімшелер (қызметкерлер) арасындағы рәсімдердің (іс-қимылдардың) реттілігін сипаттау, әрбір рәсімнің (іс-қимылдың) ұзақтығы:</w:t>
      </w:r>
      <w:r>
        <w:br/>
      </w:r>
      <w:r>
        <w:rPr>
          <w:rFonts w:ascii="Times New Roman"/>
          <w:b w:val="false"/>
          <w:i w:val="false"/>
          <w:color w:val="000000"/>
          <w:sz w:val="28"/>
        </w:rPr>
        <w:t>
      1) көрсетілетін қызметті берушінің қызметкері құжаттарды қабылдауды және тіркеуді жүзеге асырады, 30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белгілеу үшін беру жүзеге асырылады, 2 сағат ішінде;</w:t>
      </w:r>
      <w:r>
        <w:br/>
      </w:r>
      <w:r>
        <w:rPr>
          <w:rFonts w:ascii="Times New Roman"/>
          <w:b w:val="false"/>
          <w:i w:val="false"/>
          <w:color w:val="000000"/>
          <w:sz w:val="28"/>
        </w:rPr>
        <w:t>
      2) көрсетілетін қызметті берушінің басшысы жауапты орындаушыны белгілейді, құжаттар жауапты орындаушыға беріледі, 1 жұмыс күні ішінде;</w:t>
      </w:r>
      <w:r>
        <w:br/>
      </w:r>
      <w:r>
        <w:rPr>
          <w:rFonts w:ascii="Times New Roman"/>
          <w:b w:val="false"/>
          <w:i w:val="false"/>
          <w:color w:val="000000"/>
          <w:sz w:val="28"/>
        </w:rPr>
        <w:t>
      3) көрсетілетін қызметті берушінің жауапты орындаушысы ұсынылған құжаттарды қарайды, көрсетілетін қызметті берушінің басшысына шешім қабылдау үшін жіберілетін мемлекеттік көрсетілетін қызмет нәтижесінің жобасын дайындайды, 7 жұмыс күні ішінде;</w:t>
      </w:r>
      <w:r>
        <w:br/>
      </w:r>
      <w:r>
        <w:rPr>
          <w:rFonts w:ascii="Times New Roman"/>
          <w:b w:val="false"/>
          <w:i w:val="false"/>
          <w:color w:val="000000"/>
          <w:sz w:val="28"/>
        </w:rPr>
        <w:t>
      4) көрсетілетін қызметті берушінің басшысы шешім қабылдайды және жауапты орындаушыға жіберілетін мемлекеттік көрсетілетін қызмет нәтижесінің жобасына қол қояды, 1 жұмыс күні ішінде;</w:t>
      </w:r>
      <w:r>
        <w:br/>
      </w:r>
      <w:r>
        <w:rPr>
          <w:rFonts w:ascii="Times New Roman"/>
          <w:b w:val="false"/>
          <w:i w:val="false"/>
          <w:color w:val="000000"/>
          <w:sz w:val="28"/>
        </w:rPr>
        <w:t>
      5) көрсетілетін қызметті берушінің жауапты орындаушысы мемлекеттік көрсетілетін қызметтің нәтижесін береді, 30 минуттан аспайды.</w:t>
      </w:r>
      <w:r>
        <w:br/>
      </w:r>
      <w:r>
        <w:rPr>
          <w:rFonts w:ascii="Times New Roman"/>
          <w:b w:val="false"/>
          <w:i w:val="false"/>
          <w:color w:val="000000"/>
          <w:sz w:val="28"/>
        </w:rPr>
        <w:t>
      Әрбір рәсімнің (іс-қимылдың) ұзақтығы көрсетіле отырып, құрылымдық бөлімшелердің (қызметкерлердің) арасындағы рәсімдер (іс-қимылдар) реттілігінің блок-схемасы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05"/>
    <w:bookmarkStart w:name="z131" w:id="106"/>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106"/>
    <w:bookmarkStart w:name="z132" w:id="107"/>
    <w:p>
      <w:pPr>
        <w:spacing w:after="0"/>
        <w:ind w:left="0"/>
        <w:jc w:val="both"/>
      </w:pPr>
      <w:r>
        <w:rPr>
          <w:rFonts w:ascii="Times New Roman"/>
          <w:b w:val="false"/>
          <w:i w:val="false"/>
          <w:color w:val="000000"/>
          <w:sz w:val="28"/>
        </w:rPr>
        <w:t>
      8. Мемлекеттік көрсетілетін қызмет "Халыққа қызмет көрсету орталығы" республикалық мемлекеттік кәсіпорнының Қостанай облысы бойынша филиалы және оның қалалары мен аудандарының бөлімдері және www.egov.kz "электрондық үкімет" веб-порталы арқылы көрсетілмейді.</w:t>
      </w:r>
      <w:r>
        <w:br/>
      </w:r>
      <w:r>
        <w:rPr>
          <w:rFonts w:ascii="Times New Roman"/>
          <w:b w:val="false"/>
          <w:i w:val="false"/>
          <w:color w:val="000000"/>
          <w:sz w:val="28"/>
        </w:rPr>
        <w:t>
      Мемлекеттік қызмет көрсетудің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107"/>
    <w:bookmarkStart w:name="z133" w:id="108"/>
    <w:p>
      <w:pPr>
        <w:spacing w:after="0"/>
        <w:ind w:left="0"/>
        <w:jc w:val="both"/>
      </w:pPr>
      <w:r>
        <w:rPr>
          <w:rFonts w:ascii="Times New Roman"/>
          <w:b w:val="false"/>
          <w:i w:val="false"/>
          <w:color w:val="000000"/>
          <w:sz w:val="28"/>
        </w:rPr>
        <w:t xml:space="preserve">
"Жүріп-тұруы қиын бірінші топтағы мүгедектерге  </w:t>
      </w:r>
      <w:r>
        <w:br/>
      </w:r>
      <w:r>
        <w:rPr>
          <w:rFonts w:ascii="Times New Roman"/>
          <w:b w:val="false"/>
          <w:i w:val="false"/>
          <w:color w:val="000000"/>
          <w:sz w:val="28"/>
        </w:rPr>
        <w:t xml:space="preserve">
жеке көмекшінің және есту кемістігі бар  </w:t>
      </w:r>
      <w:r>
        <w:br/>
      </w:r>
      <w:r>
        <w:rPr>
          <w:rFonts w:ascii="Times New Roman"/>
          <w:b w:val="false"/>
          <w:i w:val="false"/>
          <w:color w:val="000000"/>
          <w:sz w:val="28"/>
        </w:rPr>
        <w:t xml:space="preserve">
мүгедектерге ымдау тілі маманының қызметтерін  </w:t>
      </w:r>
      <w:r>
        <w:br/>
      </w:r>
      <w:r>
        <w:rPr>
          <w:rFonts w:ascii="Times New Roman"/>
          <w:b w:val="false"/>
          <w:i w:val="false"/>
          <w:color w:val="000000"/>
          <w:sz w:val="28"/>
        </w:rPr>
        <w:t xml:space="preserve">
ұсыну үшін мүгедектерге құжаттарды ресімдеу"  </w:t>
      </w:r>
      <w:r>
        <w:br/>
      </w:r>
      <w:r>
        <w:rPr>
          <w:rFonts w:ascii="Times New Roman"/>
          <w:b w:val="false"/>
          <w:i w:val="false"/>
          <w:color w:val="000000"/>
          <w:sz w:val="28"/>
        </w:rPr>
        <w:t xml:space="preserve">
мемлекеттiк көрсетілетін қызмет  </w:t>
      </w:r>
      <w:r>
        <w:br/>
      </w:r>
      <w:r>
        <w:rPr>
          <w:rFonts w:ascii="Times New Roman"/>
          <w:b w:val="false"/>
          <w:i w:val="false"/>
          <w:color w:val="000000"/>
          <w:sz w:val="28"/>
        </w:rPr>
        <w:t xml:space="preserve">
регламентiнің 1-қосымшасы  </w:t>
      </w:r>
    </w:p>
    <w:bookmarkEnd w:id="108"/>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бөлімшелердің (қызметкерлердің) арасындағы рәсімдер (іс-қимылдар) реттілігінің блок-схемасы</w:t>
      </w:r>
    </w:p>
    <w:p>
      <w:pPr>
        <w:spacing w:after="0"/>
        <w:ind w:left="0"/>
        <w:jc w:val="both"/>
      </w:pPr>
      <w:r>
        <w:drawing>
          <wp:inline distT="0" distB="0" distL="0" distR="0">
            <wp:extent cx="76200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620000" cy="3098800"/>
                    </a:xfrm>
                    <a:prstGeom prst="rect">
                      <a:avLst/>
                    </a:prstGeom>
                  </pic:spPr>
                </pic:pic>
              </a:graphicData>
            </a:graphic>
          </wp:inline>
        </w:drawing>
      </w:r>
    </w:p>
    <w:bookmarkStart w:name="z134" w:id="109"/>
    <w:p>
      <w:pPr>
        <w:spacing w:after="0"/>
        <w:ind w:left="0"/>
        <w:jc w:val="both"/>
      </w:pPr>
      <w:r>
        <w:rPr>
          <w:rFonts w:ascii="Times New Roman"/>
          <w:b w:val="false"/>
          <w:i w:val="false"/>
          <w:color w:val="000000"/>
          <w:sz w:val="28"/>
        </w:rPr>
        <w:t xml:space="preserve">
"Жүріп-тұруы қиын бірінші топтағы мүгедектерге  </w:t>
      </w:r>
      <w:r>
        <w:br/>
      </w:r>
      <w:r>
        <w:rPr>
          <w:rFonts w:ascii="Times New Roman"/>
          <w:b w:val="false"/>
          <w:i w:val="false"/>
          <w:color w:val="000000"/>
          <w:sz w:val="28"/>
        </w:rPr>
        <w:t xml:space="preserve">
жеке көмекшінің және есту кемістігі бар  </w:t>
      </w:r>
      <w:r>
        <w:br/>
      </w:r>
      <w:r>
        <w:rPr>
          <w:rFonts w:ascii="Times New Roman"/>
          <w:b w:val="false"/>
          <w:i w:val="false"/>
          <w:color w:val="000000"/>
          <w:sz w:val="28"/>
        </w:rPr>
        <w:t xml:space="preserve">
мүгедектерге ымдау тілі маманының қызметтерін  </w:t>
      </w:r>
      <w:r>
        <w:br/>
      </w:r>
      <w:r>
        <w:rPr>
          <w:rFonts w:ascii="Times New Roman"/>
          <w:b w:val="false"/>
          <w:i w:val="false"/>
          <w:color w:val="000000"/>
          <w:sz w:val="28"/>
        </w:rPr>
        <w:t xml:space="preserve">
ұсыну үшін мүгедектерге құжаттарды ресімдеу"  </w:t>
      </w:r>
      <w:r>
        <w:br/>
      </w:r>
      <w:r>
        <w:rPr>
          <w:rFonts w:ascii="Times New Roman"/>
          <w:b w:val="false"/>
          <w:i w:val="false"/>
          <w:color w:val="000000"/>
          <w:sz w:val="28"/>
        </w:rPr>
        <w:t xml:space="preserve">
мемлекеттiк көрсетілетін қызмет  </w:t>
      </w:r>
      <w:r>
        <w:br/>
      </w:r>
      <w:r>
        <w:rPr>
          <w:rFonts w:ascii="Times New Roman"/>
          <w:b w:val="false"/>
          <w:i w:val="false"/>
          <w:color w:val="000000"/>
          <w:sz w:val="28"/>
        </w:rPr>
        <w:t xml:space="preserve">
регламентiнің 2-қосымшасы  </w:t>
      </w:r>
    </w:p>
    <w:bookmarkEnd w:id="109"/>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қызмет көрсетудің бизнес-процестерінің анықтамалығы</w:t>
      </w:r>
    </w:p>
    <w:p>
      <w:pPr>
        <w:spacing w:after="0"/>
        <w:ind w:left="0"/>
        <w:jc w:val="both"/>
      </w:pPr>
      <w:r>
        <w:drawing>
          <wp:inline distT="0" distB="0" distL="0" distR="0">
            <wp:extent cx="76200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620000" cy="3009900"/>
                    </a:xfrm>
                    <a:prstGeom prst="rect">
                      <a:avLst/>
                    </a:prstGeom>
                  </pic:spPr>
                </pic:pic>
              </a:graphicData>
            </a:graphic>
          </wp:inline>
        </w:drawing>
      </w:r>
      <w:r>
        <w:drawing>
          <wp:inline distT="0" distB="0" distL="0" distR="0">
            <wp:extent cx="76200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620000" cy="4178300"/>
                    </a:xfrm>
                    <a:prstGeom prst="rect">
                      <a:avLst/>
                    </a:prstGeom>
                  </pic:spPr>
                </pic:pic>
              </a:graphicData>
            </a:graphic>
          </wp:inline>
        </w:drawing>
      </w:r>
    </w:p>
    <w:bookmarkStart w:name="z135" w:id="110"/>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9 маусымдағы    </w:t>
      </w:r>
      <w:r>
        <w:br/>
      </w:r>
      <w:r>
        <w:rPr>
          <w:rFonts w:ascii="Times New Roman"/>
          <w:b w:val="false"/>
          <w:i w:val="false"/>
          <w:color w:val="000000"/>
          <w:sz w:val="28"/>
        </w:rPr>
        <w:t xml:space="preserve">
№ 259 қаулысымен бекітілген  </w:t>
      </w:r>
    </w:p>
    <w:bookmarkEnd w:id="110"/>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 регламенті</w:t>
      </w:r>
    </w:p>
    <w:bookmarkStart w:name="z136" w:id="111"/>
    <w:p>
      <w:pPr>
        <w:spacing w:after="0"/>
        <w:ind w:left="0"/>
        <w:jc w:val="left"/>
      </w:pPr>
      <w:r>
        <w:rPr>
          <w:rFonts w:ascii="Times New Roman"/>
          <w:b/>
          <w:i w:val="false"/>
          <w:color w:val="000000"/>
        </w:rPr>
        <w:t xml:space="preserve"> 
1. Жалпы ережелер</w:t>
      </w:r>
    </w:p>
    <w:bookmarkEnd w:id="111"/>
    <w:bookmarkStart w:name="z137" w:id="112"/>
    <w:p>
      <w:pPr>
        <w:spacing w:after="0"/>
        <w:ind w:left="0"/>
        <w:jc w:val="both"/>
      </w:pPr>
      <w:r>
        <w:rPr>
          <w:rFonts w:ascii="Times New Roman"/>
          <w:b w:val="false"/>
          <w:i w:val="false"/>
          <w:color w:val="000000"/>
          <w:sz w:val="28"/>
        </w:rPr>
        <w:t>      1. "Жұмыссыз азаматтарды тіркеу және есепке қою" мемлекеттік көрсетілетін қызметін (бұдан әрі – мемлекеттік көрсетілетін қызмет) аудандардың, облыстық маңызы бар қалалардың жергілікті атқарушы органдары (аудандардың,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"Халыққа қызмет көрсету орталығы" республикалық мемлекеттік кәсіпорнының Қостанай облысы бойынша филиалы және оның қалалары мен аудандарының бөлімдері (бұдан әрі – ХҚО);</w:t>
      </w:r>
      <w:r>
        <w:br/>
      </w:r>
      <w:r>
        <w:rPr>
          <w:rFonts w:ascii="Times New Roman"/>
          <w:b w:val="false"/>
          <w:i w:val="false"/>
          <w:color w:val="000000"/>
          <w:sz w:val="28"/>
        </w:rPr>
        <w:t>
      3) www.egov.kz "электрондық үкімет" веб-порталы (бұдан әрі – портал) арқылы жүзеге асырылады.</w:t>
      </w:r>
      <w:r>
        <w:br/>
      </w:r>
      <w:r>
        <w:rPr>
          <w:rFonts w:ascii="Times New Roman"/>
          <w:b w:val="false"/>
          <w:i w:val="false"/>
          <w:color w:val="000000"/>
          <w:sz w:val="28"/>
        </w:rPr>
        <w:t>
      2. Мемлекеттік көрсетілетін қызметтің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 қағаз немесе электрондық түрде жұмыссыз ретінде тіркеу және есепке қою туралы хабарлама.</w:t>
      </w:r>
      <w:r>
        <w:br/>
      </w:r>
      <w:r>
        <w:rPr>
          <w:rFonts w:ascii="Times New Roman"/>
          <w:b w:val="false"/>
          <w:i w:val="false"/>
          <w:color w:val="000000"/>
          <w:sz w:val="28"/>
        </w:rPr>
        <w:t>
      Мемлекеттік көрсетілетін қызметтің нәтижесін ұсыну нысаны: электрондық және (немесе) қағаз түрінде.</w:t>
      </w:r>
    </w:p>
    <w:bookmarkEnd w:id="112"/>
    <w:bookmarkStart w:name="z139" w:id="11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113"/>
    <w:bookmarkStart w:name="z140" w:id="114"/>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алушының Қазақстан Республикасы Үкіметінің 2014 жылғы 11 наурыздағы № 217 "Халықты әлеуметтік қорғау саласындағы мемлекеттік қызметтердің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азаматтарды тіркеу және есепке қою"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беруі, не көрсетілетін қызметті алушының электрондық цифрлық қолтаңбасымен (бұдан әрі – ЭЦҚ) куәландырылған электрондық құжат нысанындағы сұрау салу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қызметкері құжаттарды қабылдайды, оларды тіркеуді жүзеге асырады, автоматтандырылған ақпараттық жүйеге көрсетілетін қызметті алушының дербес деректерін электрондық құжат нысанында кіргізеді,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10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белгілеу үшін береді, 2 сағат.</w:t>
      </w:r>
      <w:r>
        <w:br/>
      </w:r>
      <w:r>
        <w:rPr>
          <w:rFonts w:ascii="Times New Roman"/>
          <w:b w:val="false"/>
          <w:i w:val="false"/>
          <w:color w:val="000000"/>
          <w:sz w:val="28"/>
        </w:rPr>
        <w:t>
      Рәсімнің нәтижесі – құжаттарды тіркеу;</w:t>
      </w:r>
      <w:r>
        <w:br/>
      </w:r>
      <w:r>
        <w:rPr>
          <w:rFonts w:ascii="Times New Roman"/>
          <w:b w:val="false"/>
          <w:i w:val="false"/>
          <w:color w:val="000000"/>
          <w:sz w:val="28"/>
        </w:rPr>
        <w:t>
      2) көрсетілетін қызметті берушінің басшысы жауапты орындаушыны белгілейді, 1 жұмыс күні.</w:t>
      </w:r>
      <w:r>
        <w:br/>
      </w:r>
      <w:r>
        <w:rPr>
          <w:rFonts w:ascii="Times New Roman"/>
          <w:b w:val="false"/>
          <w:i w:val="false"/>
          <w:color w:val="000000"/>
          <w:sz w:val="28"/>
        </w:rPr>
        <w:t>
      Рәсімнің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көрсетілетін қызмет нәтижесінің жобасын дайындайды, 2 жұмыс күні.</w:t>
      </w:r>
      <w:r>
        <w:br/>
      </w:r>
      <w:r>
        <w:rPr>
          <w:rFonts w:ascii="Times New Roman"/>
          <w:b w:val="false"/>
          <w:i w:val="false"/>
          <w:color w:val="000000"/>
          <w:sz w:val="28"/>
        </w:rPr>
        <w:t>
      Рәсімнің нәтижесі – мемлекеттік көрсетілетін қызмет нәтижесінің жобасы;</w:t>
      </w:r>
      <w:r>
        <w:br/>
      </w:r>
      <w:r>
        <w:rPr>
          <w:rFonts w:ascii="Times New Roman"/>
          <w:b w:val="false"/>
          <w:i w:val="false"/>
          <w:color w:val="000000"/>
          <w:sz w:val="28"/>
        </w:rPr>
        <w:t>
      4) көрсетілетін қызметті берушінің басшысы шешім қабылдайды және мемлекеттік көрсетілетін қызмет нәтижесінің жобасына қол қояды, 1 жұмыс күні.</w:t>
      </w:r>
      <w:r>
        <w:br/>
      </w:r>
      <w:r>
        <w:rPr>
          <w:rFonts w:ascii="Times New Roman"/>
          <w:b w:val="false"/>
          <w:i w:val="false"/>
          <w:color w:val="000000"/>
          <w:sz w:val="28"/>
        </w:rPr>
        <w:t>
      Рәсімнің нәтижесі – қол қойылған мемлекеттік көрсетілетін қызметтің нәтижесі;</w:t>
      </w:r>
      <w:r>
        <w:br/>
      </w:r>
      <w:r>
        <w:rPr>
          <w:rFonts w:ascii="Times New Roman"/>
          <w:b w:val="false"/>
          <w:i w:val="false"/>
          <w:color w:val="000000"/>
          <w:sz w:val="28"/>
        </w:rPr>
        <w:t>
      5) көрсетілетін қызметті берушінің жауапты орындаушысы мемлекеттік көрсетілетін қызметтің нәтижесін береді, 10 минуттан аспайды.</w:t>
      </w:r>
      <w:r>
        <w:br/>
      </w:r>
      <w:r>
        <w:rPr>
          <w:rFonts w:ascii="Times New Roman"/>
          <w:b w:val="false"/>
          <w:i w:val="false"/>
          <w:color w:val="000000"/>
          <w:sz w:val="28"/>
        </w:rPr>
        <w:t>
      Рәсімнің нәтижесі – берілген мемлекеттік көрсетілетін қызметтің нәтижесі.</w:t>
      </w:r>
    </w:p>
    <w:bookmarkEnd w:id="114"/>
    <w:bookmarkStart w:name="z141" w:id="11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15"/>
    <w:bookmarkStart w:name="z142" w:id="116"/>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Құрылымдық бөлімшелер (қызметкерлер) арасындағы рәсімдердің (іс-қимылдардың) реттілігін сипаттау, әрбір рәсімнің (іс-қимылдың) ұзақтығы:</w:t>
      </w:r>
      <w:r>
        <w:br/>
      </w:r>
      <w:r>
        <w:rPr>
          <w:rFonts w:ascii="Times New Roman"/>
          <w:b w:val="false"/>
          <w:i w:val="false"/>
          <w:color w:val="000000"/>
          <w:sz w:val="28"/>
        </w:rPr>
        <w:t>
      1) көрсетілетін қызметті берушінің қызметкері құжаттарды қабылдауды және тіркеуді жүзеге асырады, 10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белгілеу үшін беру жүзеге асырылады, 2 сағат;</w:t>
      </w:r>
      <w:r>
        <w:br/>
      </w:r>
      <w:r>
        <w:rPr>
          <w:rFonts w:ascii="Times New Roman"/>
          <w:b w:val="false"/>
          <w:i w:val="false"/>
          <w:color w:val="000000"/>
          <w:sz w:val="28"/>
        </w:rPr>
        <w:t>
      2) көрсетілетін қызметті берушінің басшысы жауапты орындаушыны белгілейді, құжаттарды жауапты орындаушыға береді, 1 жұмыс күні;</w:t>
      </w:r>
      <w:r>
        <w:br/>
      </w:r>
      <w:r>
        <w:rPr>
          <w:rFonts w:ascii="Times New Roman"/>
          <w:b w:val="false"/>
          <w:i w:val="false"/>
          <w:color w:val="000000"/>
          <w:sz w:val="28"/>
        </w:rPr>
        <w:t>
      3) көрсетілетін қызметті берушінің жауапты орындаушысы ұсынылған құжаттарды қарайды, көрсетілетін қызметті берушінің басшысына шешім қабылдау үшін жіберілетін мемлекеттік көрсетілетін қызмет нәтижесінің жобасын дайындайды, 2 жұмыс күні;</w:t>
      </w:r>
      <w:r>
        <w:br/>
      </w:r>
      <w:r>
        <w:rPr>
          <w:rFonts w:ascii="Times New Roman"/>
          <w:b w:val="false"/>
          <w:i w:val="false"/>
          <w:color w:val="000000"/>
          <w:sz w:val="28"/>
        </w:rPr>
        <w:t>
      4) көрсетілетін қызметті берушінің басшысы шешім қабылдайды және көрсетілетін қызметті берушінің жауапты орындаушысына жіберілетін мемлекеттік көрсетілетін қызмет нәтижесінің жобасына қол қояды, 1 жұмыс күні;</w:t>
      </w:r>
      <w:r>
        <w:br/>
      </w:r>
      <w:r>
        <w:rPr>
          <w:rFonts w:ascii="Times New Roman"/>
          <w:b w:val="false"/>
          <w:i w:val="false"/>
          <w:color w:val="000000"/>
          <w:sz w:val="28"/>
        </w:rPr>
        <w:t>
      5) көрсетілетін қызметті берушінің жауапты орындаушысы мемлекеттік көрсетілетін қызметтің нәтижесін береді, 10 минуттан аспайды.</w:t>
      </w:r>
      <w:r>
        <w:br/>
      </w:r>
      <w:r>
        <w:rPr>
          <w:rFonts w:ascii="Times New Roman"/>
          <w:b w:val="false"/>
          <w:i w:val="false"/>
          <w:color w:val="000000"/>
          <w:sz w:val="28"/>
        </w:rPr>
        <w:t>
      Әрбір рәсімнің (іс-қимылдың) ұзақтығы көрсетіле отырып, құрылымдық бөлімшелердің (қызметкерлердің) арасындағы рәсімдер (іс-қимылдар) реттілігінің блок-схемасы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16"/>
    <w:bookmarkStart w:name="z143" w:id="117"/>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117"/>
    <w:bookmarkStart w:name="z161" w:id="118"/>
    <w:p>
      <w:pPr>
        <w:spacing w:after="0"/>
        <w:ind w:left="0"/>
        <w:jc w:val="both"/>
      </w:pPr>
      <w:r>
        <w:rPr>
          <w:rFonts w:ascii="Times New Roman"/>
          <w:b w:val="false"/>
          <w:i w:val="false"/>
          <w:color w:val="000000"/>
          <w:sz w:val="28"/>
        </w:rPr>
        <w:t>      8. ХҚО-ға жүгіну тәртібін сипаттау, көрсетілетін қызметті алушының сұрау салуын өңдеу ұзақтығы:</w:t>
      </w:r>
      <w:r>
        <w:br/>
      </w:r>
      <w:r>
        <w:rPr>
          <w:rFonts w:ascii="Times New Roman"/>
          <w:b w:val="false"/>
          <w:i w:val="false"/>
          <w:color w:val="000000"/>
          <w:sz w:val="28"/>
        </w:rPr>
        <w:t>
      1) көрсетілетін қызметті алушы мемлекеттік көрсетілетін қызметті алу үшін ХҚО-ға жүгінеді;</w:t>
      </w:r>
      <w:r>
        <w:br/>
      </w:r>
      <w:r>
        <w:rPr>
          <w:rFonts w:ascii="Times New Roman"/>
          <w:b w:val="false"/>
          <w:i w:val="false"/>
          <w:color w:val="000000"/>
          <w:sz w:val="28"/>
        </w:rPr>
        <w:t>
      2) ХҚО қызметкері өтініштердің толтырылуының дұрыстығын және ұсынылған құжаттар топтамасының толықтығын тексереді, 5 минуттан аспайды;</w:t>
      </w:r>
      <w:r>
        <w:br/>
      </w:r>
      <w:r>
        <w:rPr>
          <w:rFonts w:ascii="Times New Roman"/>
          <w:b w:val="false"/>
          <w:i w:val="false"/>
          <w:color w:val="000000"/>
          <w:sz w:val="28"/>
        </w:rPr>
        <w:t>
      Көрсетілетін қызметті алушы құжаттардың толық топтамасын ұсынбаған жағдайда, ХҚО қызметкері құжаттарды қабылдаудан бас тарту туралы қолхат береді;</w:t>
      </w:r>
      <w:r>
        <w:br/>
      </w:r>
      <w:r>
        <w:rPr>
          <w:rFonts w:ascii="Times New Roman"/>
          <w:b w:val="false"/>
          <w:i w:val="false"/>
          <w:color w:val="000000"/>
          <w:sz w:val="28"/>
        </w:rPr>
        <w:t>
      3) ХҚО қызметкері өтінішті «Халыққа қызмет көрсету орталықтарына арналған интеграцияланған ақпараттық жүйе» ақпараттық жүйесінде тіркейді және көрсетілетін қызметті алушыға тіркеу күні мен мемлекеттік қызметті алу күні, құжаттарды қабылдаған адамның тегі мен аты-жөні көрсетілген қолхат береді, 5 минуттан аспайды;</w:t>
      </w:r>
      <w:r>
        <w:br/>
      </w:r>
      <w:r>
        <w:rPr>
          <w:rFonts w:ascii="Times New Roman"/>
          <w:b w:val="false"/>
          <w:i w:val="false"/>
          <w:color w:val="000000"/>
          <w:sz w:val="28"/>
        </w:rPr>
        <w:t>
      4) ХҚО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алушыдан жазбаша келісімін алады, 5 минуттан аспайды;</w:t>
      </w:r>
      <w:r>
        <w:br/>
      </w:r>
      <w:r>
        <w:rPr>
          <w:rFonts w:ascii="Times New Roman"/>
          <w:b w:val="false"/>
          <w:i w:val="false"/>
          <w:color w:val="000000"/>
          <w:sz w:val="28"/>
        </w:rPr>
        <w:t>
      5) ХҚО қызметкері құжаттарды дайындайды және оларды көрсетілетін қызметті берушіге курьерлік немесе осыған уәкілетті өзге де байланыс арқылы жібереді, 1 жұмыс күні;</w:t>
      </w:r>
      <w:r>
        <w:br/>
      </w:r>
      <w:r>
        <w:rPr>
          <w:rFonts w:ascii="Times New Roman"/>
          <w:b w:val="false"/>
          <w:i w:val="false"/>
          <w:color w:val="000000"/>
          <w:sz w:val="28"/>
        </w:rPr>
        <w:t>
      6) көрсетілетін қызметті беруші құжаттарды қарайды және мемлекеттік көрсетілетін қызметтің нәтижесін жібереді, 3 жұмыс күні;</w:t>
      </w:r>
      <w:r>
        <w:br/>
      </w:r>
      <w:r>
        <w:rPr>
          <w:rFonts w:ascii="Times New Roman"/>
          <w:b w:val="false"/>
          <w:i w:val="false"/>
          <w:color w:val="000000"/>
          <w:sz w:val="28"/>
        </w:rPr>
        <w:t>
      7) ХҚО қызметкері тиісті құжаттарды алу туралы қолхатта көрсетілген мерзімде көрсетілетін қызметті алушыға мемлекеттік көрсетілетін қызметтің нәтижесін береді, 15 минуттан аспайды.</w:t>
      </w:r>
      <w:r>
        <w:br/>
      </w:r>
      <w:r>
        <w:rPr>
          <w:rFonts w:ascii="Times New Roman"/>
          <w:b w:val="false"/>
          <w:i w:val="false"/>
          <w:color w:val="000000"/>
          <w:sz w:val="28"/>
        </w:rPr>
        <w:t>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9. Мемлекеттік көрсетілетін қызметтің нәтижесін ХҚО арқылы алу көрсетілетін қызметті алушының өзі келгенде жүзеге асырылады, 15 минуттан аспайды.</w:t>
      </w:r>
      <w:r>
        <w:br/>
      </w:r>
      <w:r>
        <w:rPr>
          <w:rFonts w:ascii="Times New Roman"/>
          <w:b w:val="false"/>
          <w:i w:val="false"/>
          <w:color w:val="000000"/>
          <w:sz w:val="28"/>
        </w:rPr>
        <w:t>
</w:t>
      </w:r>
      <w:r>
        <w:rPr>
          <w:rFonts w:ascii="Times New Roman"/>
          <w:b w:val="false"/>
          <w:i w:val="false"/>
          <w:color w:val="000000"/>
          <w:sz w:val="28"/>
        </w:rPr>
        <w:t>
      10. Жүгіну тәртібін және портал арқылы мемлекеттік қызмет көрсету кезінде көрсетілетін қызмет беруші мен көрсетілетін қызмет алушы рәсімдерінің (іс-қимылдарының) реттілігін сипаттау:</w:t>
      </w:r>
      <w:r>
        <w:br/>
      </w:r>
      <w:r>
        <w:rPr>
          <w:rFonts w:ascii="Times New Roman"/>
          <w:b w:val="false"/>
          <w:i w:val="false"/>
          <w:color w:val="000000"/>
          <w:sz w:val="28"/>
        </w:rPr>
        <w:t>
      1) көрсетілетін қызметті алушы порталда жеке сәйкестендіру нөмірі, ЭЦҚ арқылы тіркеуді, авторизацияны жүзеге асырады;</w:t>
      </w:r>
      <w:r>
        <w:br/>
      </w:r>
      <w:r>
        <w:rPr>
          <w:rFonts w:ascii="Times New Roman"/>
          <w:b w:val="false"/>
          <w:i w:val="false"/>
          <w:color w:val="000000"/>
          <w:sz w:val="28"/>
        </w:rPr>
        <w:t>
      2) көрсетілетін қызметті алушының мемлекеттік электрондық көрсетілетін қызметті таңдауы, электрондық сұрау салудың жолдарын толтыруы және құжаттарды бекітуі;</w:t>
      </w:r>
      <w:r>
        <w:br/>
      </w:r>
      <w:r>
        <w:rPr>
          <w:rFonts w:ascii="Times New Roman"/>
          <w:b w:val="false"/>
          <w:i w:val="false"/>
          <w:color w:val="000000"/>
          <w:sz w:val="28"/>
        </w:rPr>
        <w:t>
      3) мемлекеттік электрондық көрсетілетін қызметті көрсету үшін электрондық сұрау салуды көрсетілетін қызметті алушының ЭЦҚ-сы арқылы куәландыру;</w:t>
      </w:r>
      <w:r>
        <w:br/>
      </w:r>
      <w:r>
        <w:rPr>
          <w:rFonts w:ascii="Times New Roman"/>
          <w:b w:val="false"/>
          <w:i w:val="false"/>
          <w:color w:val="000000"/>
          <w:sz w:val="28"/>
        </w:rPr>
        <w:t>
      4) көрсетілетін қызметті берушінің электрондық сұрау салуды өңдеуі (тексеруі, тіркеуі);</w:t>
      </w:r>
      <w:r>
        <w:br/>
      </w:r>
      <w:r>
        <w:rPr>
          <w:rFonts w:ascii="Times New Roman"/>
          <w:b w:val="false"/>
          <w:i w:val="false"/>
          <w:color w:val="000000"/>
          <w:sz w:val="28"/>
        </w:rPr>
        <w:t>
      5) көрсетілетін қызметті алушымен электрондық сұрау салудың мәртебесі және портал арқылы көрсетілетін қызметті алушының "жеке кабинетінде" мемлекеттік көрсетілетін қызметті көрсету мерзімі туралы хабарламаны алу;</w:t>
      </w:r>
      <w:r>
        <w:br/>
      </w:r>
      <w:r>
        <w:rPr>
          <w:rFonts w:ascii="Times New Roman"/>
          <w:b w:val="false"/>
          <w:i w:val="false"/>
          <w:color w:val="000000"/>
          <w:sz w:val="28"/>
        </w:rPr>
        <w:t>
      6) көрсетілетін қызметті берушінің ЭЦҚ қойылған электрондық құжат нысанындағы мемлекеттік көрсетілетін қызметтің нәтижесін көрсетілетін қызметті алушының "жеке кабинетіне" жіберуі;</w:t>
      </w:r>
      <w:r>
        <w:br/>
      </w:r>
      <w:r>
        <w:rPr>
          <w:rFonts w:ascii="Times New Roman"/>
          <w:b w:val="false"/>
          <w:i w:val="false"/>
          <w:color w:val="000000"/>
          <w:sz w:val="28"/>
        </w:rPr>
        <w:t>
      7) көрсетілетін қызметті алушымен портал арқылы көрсетілетін қызметті алушының "жеке кабинетінде" мемлекеттік көрсетілетін қызметтің нәтижесін алу.</w:t>
      </w:r>
      <w:r>
        <w:br/>
      </w:r>
      <w:r>
        <w:rPr>
          <w:rFonts w:ascii="Times New Roman"/>
          <w:b w:val="false"/>
          <w:i w:val="false"/>
          <w:color w:val="000000"/>
          <w:sz w:val="28"/>
        </w:rPr>
        <w:t>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көрсетудің бизнес-процестерінің анықтамалығы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көрсетілген.</w:t>
      </w:r>
    </w:p>
    <w:bookmarkEnd w:id="118"/>
    <w:bookmarkStart w:name="z144" w:id="119"/>
    <w:p>
      <w:pPr>
        <w:spacing w:after="0"/>
        <w:ind w:left="0"/>
        <w:jc w:val="both"/>
      </w:pPr>
      <w:r>
        <w:rPr>
          <w:rFonts w:ascii="Times New Roman"/>
          <w:b w:val="false"/>
          <w:i w:val="false"/>
          <w:color w:val="000000"/>
          <w:sz w:val="28"/>
        </w:rPr>
        <w:t xml:space="preserve">
"Жұмыссыз азаматтарды тіркеу және есепке қою"  </w:t>
      </w:r>
      <w:r>
        <w:br/>
      </w:r>
      <w:r>
        <w:rPr>
          <w:rFonts w:ascii="Times New Roman"/>
          <w:b w:val="false"/>
          <w:i w:val="false"/>
          <w:color w:val="000000"/>
          <w:sz w:val="28"/>
        </w:rPr>
        <w:t xml:space="preserve">
мемлекеттiк көрсетілетін қызмет  </w:t>
      </w:r>
      <w:r>
        <w:br/>
      </w:r>
      <w:r>
        <w:rPr>
          <w:rFonts w:ascii="Times New Roman"/>
          <w:b w:val="false"/>
          <w:i w:val="false"/>
          <w:color w:val="000000"/>
          <w:sz w:val="28"/>
        </w:rPr>
        <w:t xml:space="preserve">
регламентiнің 1-қосымшасы  </w:t>
      </w:r>
    </w:p>
    <w:bookmarkEnd w:id="119"/>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бөлімшелердің (қызметкерлердің) арасындағы рәсімдер (іс-қимылдар) реттілігінің блок-схемасы</w:t>
      </w:r>
    </w:p>
    <w:p>
      <w:pPr>
        <w:spacing w:after="0"/>
        <w:ind w:left="0"/>
        <w:jc w:val="both"/>
      </w:pPr>
      <w:r>
        <w:drawing>
          <wp:inline distT="0" distB="0" distL="0" distR="0">
            <wp:extent cx="76200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620000" cy="3530600"/>
                    </a:xfrm>
                    <a:prstGeom prst="rect">
                      <a:avLst/>
                    </a:prstGeom>
                  </pic:spPr>
                </pic:pic>
              </a:graphicData>
            </a:graphic>
          </wp:inline>
        </w:drawing>
      </w:r>
    </w:p>
    <w:bookmarkStart w:name="z145" w:id="120"/>
    <w:p>
      <w:pPr>
        <w:spacing w:after="0"/>
        <w:ind w:left="0"/>
        <w:jc w:val="both"/>
      </w:pPr>
      <w:r>
        <w:rPr>
          <w:rFonts w:ascii="Times New Roman"/>
          <w:b w:val="false"/>
          <w:i w:val="false"/>
          <w:color w:val="000000"/>
          <w:sz w:val="28"/>
        </w:rPr>
        <w:t xml:space="preserve">
"Жұмыссыз азаматтарды тіркеу және есепке қою"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2-қосымша  </w:t>
      </w:r>
    </w:p>
    <w:bookmarkEnd w:id="120"/>
    <w:p>
      <w:pPr>
        <w:spacing w:after="0"/>
        <w:ind w:left="0"/>
        <w:jc w:val="left"/>
      </w:pPr>
      <w:r>
        <w:rPr>
          <w:rFonts w:ascii="Times New Roman"/>
          <w:b/>
          <w:i w:val="false"/>
          <w:color w:val="000000"/>
        </w:rPr>
        <w:t xml:space="preserve"> Ақпараттық жүйелердің функционалдық өзара іс-қимыл диаграммасы</w:t>
      </w:r>
    </w:p>
    <w:p>
      <w:pPr>
        <w:spacing w:after="0"/>
        <w:ind w:left="0"/>
        <w:jc w:val="both"/>
      </w:pPr>
      <w:r>
        <w:drawing>
          <wp:inline distT="0" distB="0" distL="0" distR="0">
            <wp:extent cx="76200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620000" cy="34671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мен қысқартулар:</w:t>
      </w:r>
    </w:p>
    <w:p>
      <w:pPr>
        <w:spacing w:after="0"/>
        <w:ind w:left="0"/>
        <w:jc w:val="both"/>
      </w:pPr>
      <w:r>
        <w:drawing>
          <wp:inline distT="0" distB="0" distL="0" distR="0">
            <wp:extent cx="76200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620000" cy="4724400"/>
                    </a:xfrm>
                    <a:prstGeom prst="rect">
                      <a:avLst/>
                    </a:prstGeom>
                  </pic:spPr>
                </pic:pic>
              </a:graphicData>
            </a:graphic>
          </wp:inline>
        </w:drawing>
      </w:r>
    </w:p>
    <w:bookmarkStart w:name="z146" w:id="121"/>
    <w:p>
      <w:pPr>
        <w:spacing w:after="0"/>
        <w:ind w:left="0"/>
        <w:jc w:val="both"/>
      </w:pPr>
      <w:r>
        <w:rPr>
          <w:rFonts w:ascii="Times New Roman"/>
          <w:b w:val="false"/>
          <w:i w:val="false"/>
          <w:color w:val="000000"/>
          <w:sz w:val="28"/>
        </w:rPr>
        <w:t xml:space="preserve">
"Жұмыссыз азаматтарды тіркеу және есепке қою"  </w:t>
      </w:r>
      <w:r>
        <w:br/>
      </w:r>
      <w:r>
        <w:rPr>
          <w:rFonts w:ascii="Times New Roman"/>
          <w:b w:val="false"/>
          <w:i w:val="false"/>
          <w:color w:val="000000"/>
          <w:sz w:val="28"/>
        </w:rPr>
        <w:t xml:space="preserve">
мемлекеттiк көрсетілетін қызмет  </w:t>
      </w:r>
      <w:r>
        <w:br/>
      </w:r>
      <w:r>
        <w:rPr>
          <w:rFonts w:ascii="Times New Roman"/>
          <w:b w:val="false"/>
          <w:i w:val="false"/>
          <w:color w:val="000000"/>
          <w:sz w:val="28"/>
        </w:rPr>
        <w:t xml:space="preserve">
регламентiнің 3-қосымшасы  </w:t>
      </w:r>
    </w:p>
    <w:bookmarkEnd w:id="121"/>
    <w:p>
      <w:pPr>
        <w:spacing w:after="0"/>
        <w:ind w:left="0"/>
        <w:jc w:val="left"/>
      </w:pPr>
      <w:r>
        <w:rPr>
          <w:rFonts w:ascii="Times New Roman"/>
          <w:b/>
          <w:i w:val="false"/>
          <w:color w:val="000000"/>
        </w:rPr>
        <w:t xml:space="preserve"> Ақпараттық жүйелердің функционалдық өзара іс-қимыл диаграммасы</w:t>
      </w:r>
    </w:p>
    <w:p>
      <w:pPr>
        <w:spacing w:after="0"/>
        <w:ind w:left="0"/>
        <w:jc w:val="both"/>
      </w:pPr>
      <w:r>
        <w:drawing>
          <wp:inline distT="0" distB="0" distL="0" distR="0">
            <wp:extent cx="76200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620000" cy="33782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мен қысқартулар:</w:t>
      </w:r>
    </w:p>
    <w:p>
      <w:pPr>
        <w:spacing w:after="0"/>
        <w:ind w:left="0"/>
        <w:jc w:val="both"/>
      </w:pPr>
      <w:r>
        <w:drawing>
          <wp:inline distT="0" distB="0" distL="0" distR="0">
            <wp:extent cx="76200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620000" cy="6197600"/>
                    </a:xfrm>
                    <a:prstGeom prst="rect">
                      <a:avLst/>
                    </a:prstGeom>
                  </pic:spPr>
                </pic:pic>
              </a:graphicData>
            </a:graphic>
          </wp:inline>
        </w:drawing>
      </w:r>
    </w:p>
    <w:bookmarkStart w:name="z147" w:id="122"/>
    <w:p>
      <w:pPr>
        <w:spacing w:after="0"/>
        <w:ind w:left="0"/>
        <w:jc w:val="both"/>
      </w:pPr>
      <w:r>
        <w:rPr>
          <w:rFonts w:ascii="Times New Roman"/>
          <w:b w:val="false"/>
          <w:i w:val="false"/>
          <w:color w:val="000000"/>
          <w:sz w:val="28"/>
        </w:rPr>
        <w:t xml:space="preserve">
"Жұмыссыз азаматтарды тіркеу және есепке қою"  </w:t>
      </w:r>
      <w:r>
        <w:br/>
      </w:r>
      <w:r>
        <w:rPr>
          <w:rFonts w:ascii="Times New Roman"/>
          <w:b w:val="false"/>
          <w:i w:val="false"/>
          <w:color w:val="000000"/>
          <w:sz w:val="28"/>
        </w:rPr>
        <w:t xml:space="preserve">
мемлекеттiк көрсетілетін қызмет  </w:t>
      </w:r>
      <w:r>
        <w:br/>
      </w:r>
      <w:r>
        <w:rPr>
          <w:rFonts w:ascii="Times New Roman"/>
          <w:b w:val="false"/>
          <w:i w:val="false"/>
          <w:color w:val="000000"/>
          <w:sz w:val="28"/>
        </w:rPr>
        <w:t xml:space="preserve">
регламентiнің 4-қосымшасы  </w:t>
      </w:r>
    </w:p>
    <w:bookmarkEnd w:id="122"/>
    <w:p>
      <w:pPr>
        <w:spacing w:after="0"/>
        <w:ind w:left="0"/>
        <w:jc w:val="left"/>
      </w:pPr>
      <w:r>
        <w:rPr>
          <w:rFonts w:ascii="Times New Roman"/>
          <w:b/>
          <w:i w:val="false"/>
          <w:color w:val="000000"/>
        </w:rPr>
        <w:t xml:space="preserve"> "Жұмыссыз азаматтарды тіркеу және есепке қою" мемлекеттік қызмет көрсетудің бизнес-процестерінің анықтамалығы</w:t>
      </w:r>
    </w:p>
    <w:p>
      <w:pPr>
        <w:spacing w:after="0"/>
        <w:ind w:left="0"/>
        <w:jc w:val="both"/>
      </w:pPr>
      <w:r>
        <w:drawing>
          <wp:inline distT="0" distB="0" distL="0" distR="0">
            <wp:extent cx="76200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620000" cy="3441700"/>
                    </a:xfrm>
                    <a:prstGeom prst="rect">
                      <a:avLst/>
                    </a:prstGeom>
                  </pic:spPr>
                </pic:pic>
              </a:graphicData>
            </a:graphic>
          </wp:inline>
        </w:drawing>
      </w:r>
      <w:r>
        <w:drawing>
          <wp:inline distT="0" distB="0" distL="0" distR="0">
            <wp:extent cx="76200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620000" cy="4254500"/>
                    </a:xfrm>
                    <a:prstGeom prst="rect">
                      <a:avLst/>
                    </a:prstGeom>
                  </pic:spPr>
                </pic:pic>
              </a:graphicData>
            </a:graphic>
          </wp:inline>
        </w:drawing>
      </w:r>
    </w:p>
    <w:bookmarkStart w:name="z148" w:id="123"/>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9 маусымдағы   </w:t>
      </w:r>
      <w:r>
        <w:br/>
      </w:r>
      <w:r>
        <w:rPr>
          <w:rFonts w:ascii="Times New Roman"/>
          <w:b w:val="false"/>
          <w:i w:val="false"/>
          <w:color w:val="000000"/>
          <w:sz w:val="28"/>
        </w:rPr>
        <w:t xml:space="preserve">
№ 259 қаулысымен бекітілген  </w:t>
      </w:r>
    </w:p>
    <w:bookmarkEnd w:id="123"/>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w:t>
      </w:r>
    </w:p>
    <w:bookmarkStart w:name="z149" w:id="124"/>
    <w:p>
      <w:pPr>
        <w:spacing w:after="0"/>
        <w:ind w:left="0"/>
        <w:jc w:val="left"/>
      </w:pPr>
      <w:r>
        <w:rPr>
          <w:rFonts w:ascii="Times New Roman"/>
          <w:b/>
          <w:i w:val="false"/>
          <w:color w:val="000000"/>
        </w:rPr>
        <w:t xml:space="preserve"> 
1. Жалпы ережелер</w:t>
      </w:r>
    </w:p>
    <w:bookmarkEnd w:id="124"/>
    <w:bookmarkStart w:name="z150" w:id="125"/>
    <w:p>
      <w:pPr>
        <w:spacing w:after="0"/>
        <w:ind w:left="0"/>
        <w:jc w:val="both"/>
      </w:pPr>
      <w:r>
        <w:rPr>
          <w:rFonts w:ascii="Times New Roman"/>
          <w:b w:val="false"/>
          <w:i w:val="false"/>
          <w:color w:val="000000"/>
          <w:sz w:val="28"/>
        </w:rPr>
        <w:t>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қызметін (бұдан әрі – мемлекеттік көрсетілетін қызмет) аудандардың, облыстық маңызы бар қалалардың жергілікті атқарушы органдары (аудандардың, облыстық маңызы бар қалалардың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"Халыққа қызмет көрсету орталығы" республикалық мемлекеттік кәсіпорнының Қостанай облысы бойынша филиалы және оның қалалары мен аудандарының бөлімдері (бұдан әрі – ХҚО);</w:t>
      </w:r>
      <w:r>
        <w:br/>
      </w:r>
      <w:r>
        <w:rPr>
          <w:rFonts w:ascii="Times New Roman"/>
          <w:b w:val="false"/>
          <w:i w:val="false"/>
          <w:color w:val="000000"/>
          <w:sz w:val="28"/>
        </w:rPr>
        <w:t>
      3) кент, ауыл, ауылдық округ әкімі (бұдан әрі – әкім) арқылы жүзеге асырылады.</w:t>
      </w:r>
      <w:r>
        <w:br/>
      </w:r>
      <w:r>
        <w:rPr>
          <w:rFonts w:ascii="Times New Roman"/>
          <w:b w:val="false"/>
          <w:i w:val="false"/>
          <w:color w:val="000000"/>
          <w:sz w:val="28"/>
        </w:rPr>
        <w:t>
      2. Мемлекеттік көрсетілетін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 әлеуметтік көмек тағайындау туралы хабарлама.</w:t>
      </w:r>
      <w:r>
        <w:br/>
      </w:r>
      <w:r>
        <w:rPr>
          <w:rFonts w:ascii="Times New Roman"/>
          <w:b w:val="false"/>
          <w:i w:val="false"/>
          <w:color w:val="000000"/>
          <w:sz w:val="28"/>
        </w:rPr>
        <w:t>
      Мемлекеттік көрсетілетін қызметтің нәтижесін ұсыну нысаны: қағаз түрінде.</w:t>
      </w:r>
    </w:p>
    <w:bookmarkEnd w:id="125"/>
    <w:bookmarkStart w:name="z152" w:id="12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126"/>
    <w:bookmarkStart w:name="z153" w:id="127"/>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Қазақстан Республикасы Үкіметінің 2014 жылғы 11 наурыздағы № 217 "Халықты әлеуметтік қорғау саласындағы мемлекеттік қызметтердің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қоса бере отырып (бұдан әрі – құжаттар), көрсетілетін қызметті алушының өтініш беруі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қызметкері құжаттарды қабылдайды, оларды тіркеуді жүзеге асырады,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30 минут.</w:t>
      </w:r>
      <w:r>
        <w:br/>
      </w:r>
      <w:r>
        <w:rPr>
          <w:rFonts w:ascii="Times New Roman"/>
          <w:b w:val="false"/>
          <w:i w:val="false"/>
          <w:color w:val="000000"/>
          <w:sz w:val="28"/>
        </w:rPr>
        <w:t>
      Құжаттарды көрсетілетін қызметті берушінің басшысына жауапты орындаушыны белгілеу үшін береді, 2 сағат ішінде.</w:t>
      </w:r>
      <w:r>
        <w:br/>
      </w:r>
      <w:r>
        <w:rPr>
          <w:rFonts w:ascii="Times New Roman"/>
          <w:b w:val="false"/>
          <w:i w:val="false"/>
          <w:color w:val="000000"/>
          <w:sz w:val="28"/>
        </w:rPr>
        <w:t>
      Рәсімнің нәтижесі – құжаттарды тіркеу;</w:t>
      </w:r>
      <w:r>
        <w:br/>
      </w:r>
      <w:r>
        <w:rPr>
          <w:rFonts w:ascii="Times New Roman"/>
          <w:b w:val="false"/>
          <w:i w:val="false"/>
          <w:color w:val="000000"/>
          <w:sz w:val="28"/>
        </w:rPr>
        <w:t>
      2) көрсетілетін қызметті берушінің басшысы жауапты орындаушыны белгілейді, 1 жұмыс күні ішінде.</w:t>
      </w:r>
      <w:r>
        <w:br/>
      </w:r>
      <w:r>
        <w:rPr>
          <w:rFonts w:ascii="Times New Roman"/>
          <w:b w:val="false"/>
          <w:i w:val="false"/>
          <w:color w:val="000000"/>
          <w:sz w:val="28"/>
        </w:rPr>
        <w:t>
      Рәсімнің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көрсетілетін қызмет нәтижесінің жобасын дайындайды, 7 жұмыс күні ішінде.</w:t>
      </w:r>
      <w:r>
        <w:br/>
      </w:r>
      <w:r>
        <w:rPr>
          <w:rFonts w:ascii="Times New Roman"/>
          <w:b w:val="false"/>
          <w:i w:val="false"/>
          <w:color w:val="000000"/>
          <w:sz w:val="28"/>
        </w:rPr>
        <w:t>
      Рәсімнің нәтижесі - мемлекеттік көрсетілетін қызмет нәтижесінің жобасы;</w:t>
      </w:r>
      <w:r>
        <w:br/>
      </w:r>
      <w:r>
        <w:rPr>
          <w:rFonts w:ascii="Times New Roman"/>
          <w:b w:val="false"/>
          <w:i w:val="false"/>
          <w:color w:val="000000"/>
          <w:sz w:val="28"/>
        </w:rPr>
        <w:t>
      4) көрсетілетін қызметті берушінің басшысы шешім қабылдайды және мемлекеттік көрсетілетін қызмет нәтижесінің жобасына қол қояды, 1 жұмыс күні ішінде.</w:t>
      </w:r>
      <w:r>
        <w:br/>
      </w:r>
      <w:r>
        <w:rPr>
          <w:rFonts w:ascii="Times New Roman"/>
          <w:b w:val="false"/>
          <w:i w:val="false"/>
          <w:color w:val="000000"/>
          <w:sz w:val="28"/>
        </w:rPr>
        <w:t>
      Рәсімнің нәтижесі – қол қойылған мемлекеттік көрсетілетін қызметтің нәтижесі;</w:t>
      </w:r>
      <w:r>
        <w:br/>
      </w:r>
      <w:r>
        <w:rPr>
          <w:rFonts w:ascii="Times New Roman"/>
          <w:b w:val="false"/>
          <w:i w:val="false"/>
          <w:color w:val="000000"/>
          <w:sz w:val="28"/>
        </w:rPr>
        <w:t>
      5) көрсетілетін қызметті берушінің жауапты орындаушысы мемлекеттік көрсетілетін қызметтің нәтижесін береді, 30 минут.</w:t>
      </w:r>
      <w:r>
        <w:br/>
      </w:r>
      <w:r>
        <w:rPr>
          <w:rFonts w:ascii="Times New Roman"/>
          <w:b w:val="false"/>
          <w:i w:val="false"/>
          <w:color w:val="000000"/>
          <w:sz w:val="28"/>
        </w:rPr>
        <w:t>
      Рәсімнің нәтижесі – берілген мемлекеттік көрсетілетін қызметтің нәтижесі.</w:t>
      </w:r>
    </w:p>
    <w:bookmarkEnd w:id="127"/>
    <w:bookmarkStart w:name="z154" w:id="12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28"/>
    <w:bookmarkStart w:name="z155" w:id="12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Құрылымдық бөлімшелер (қызметкерлер) арасындағы рәсімдердің (іс-қимылдардың) реттілігін сипаттау, әрбір рәсімнің (іс-қимылдың) ұзақтығы:</w:t>
      </w:r>
      <w:r>
        <w:br/>
      </w:r>
      <w:r>
        <w:rPr>
          <w:rFonts w:ascii="Times New Roman"/>
          <w:b w:val="false"/>
          <w:i w:val="false"/>
          <w:color w:val="000000"/>
          <w:sz w:val="28"/>
        </w:rPr>
        <w:t>
      1) көрсетілетін қызметті берушінің қызметкері құжаттарды қабылдауды және тіркеуді жүзеге асырады, 30 минут.</w:t>
      </w:r>
      <w:r>
        <w:br/>
      </w:r>
      <w:r>
        <w:rPr>
          <w:rFonts w:ascii="Times New Roman"/>
          <w:b w:val="false"/>
          <w:i w:val="false"/>
          <w:color w:val="000000"/>
          <w:sz w:val="28"/>
        </w:rPr>
        <w:t>
      Құжаттарды көрсетілетін қызметті берушінің басшысына жауапты орындаушыны белгілеу үшін беру жүзеге асырылады, 2 сағат ішінде;</w:t>
      </w:r>
      <w:r>
        <w:br/>
      </w:r>
      <w:r>
        <w:rPr>
          <w:rFonts w:ascii="Times New Roman"/>
          <w:b w:val="false"/>
          <w:i w:val="false"/>
          <w:color w:val="000000"/>
          <w:sz w:val="28"/>
        </w:rPr>
        <w:t>
      2) көрсетілетін қызметті берушінің басшысы жауапты орындаушыны белгілейді, құжаттарды жауапты орындаушыға береді, 1 жұмыс күні ішінде;</w:t>
      </w:r>
      <w:r>
        <w:br/>
      </w:r>
      <w:r>
        <w:rPr>
          <w:rFonts w:ascii="Times New Roman"/>
          <w:b w:val="false"/>
          <w:i w:val="false"/>
          <w:color w:val="000000"/>
          <w:sz w:val="28"/>
        </w:rPr>
        <w:t>
      3) көрсетілетін қызметті берушінің жауапты орындаушысы ұсынылған құжаттарды қарайды, көрсетілетін қызметті берушінің басшысына шешім қабылдау үшін жіберілетін мемлекеттік көрсетілетін қызмет нәтижесінің жобасын дайындайды, 7 жұмыс күні ішінде;</w:t>
      </w:r>
      <w:r>
        <w:br/>
      </w:r>
      <w:r>
        <w:rPr>
          <w:rFonts w:ascii="Times New Roman"/>
          <w:b w:val="false"/>
          <w:i w:val="false"/>
          <w:color w:val="000000"/>
          <w:sz w:val="28"/>
        </w:rPr>
        <w:t>
      4) көрсетілетін қызметті берушінің басшысы шешім қабылдайды және жауапты орындаушыға жіберілетін мемлекеттік көрсетілетін қызмет нәтижесінің жобасына қол қояды, 1 жұмыс күні ішінде;</w:t>
      </w:r>
      <w:r>
        <w:br/>
      </w:r>
      <w:r>
        <w:rPr>
          <w:rFonts w:ascii="Times New Roman"/>
          <w:b w:val="false"/>
          <w:i w:val="false"/>
          <w:color w:val="000000"/>
          <w:sz w:val="28"/>
        </w:rPr>
        <w:t>
      5) көрсетілетін қызметті берушінің жауапты орындаушысы мемлекеттік көрсетілетін қызметтің нәтижесін береді, 30 минут.</w:t>
      </w:r>
      <w:r>
        <w:br/>
      </w:r>
      <w:r>
        <w:rPr>
          <w:rFonts w:ascii="Times New Roman"/>
          <w:b w:val="false"/>
          <w:i w:val="false"/>
          <w:color w:val="000000"/>
          <w:sz w:val="28"/>
        </w:rPr>
        <w:t>
      Әрбір рәсімнің (іс-қимылдың) ұзақтығы көрсетіле отырып, құрылымдық бөлімшелердің (қызметкерлердің) арасындағы рәсімдер (іс-қимылдар) реттілігінің блок-схемасы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29"/>
    <w:bookmarkStart w:name="z156" w:id="130"/>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130"/>
    <w:bookmarkStart w:name="z157" w:id="131"/>
    <w:p>
      <w:pPr>
        <w:spacing w:after="0"/>
        <w:ind w:left="0"/>
        <w:jc w:val="both"/>
      </w:pPr>
      <w:r>
        <w:rPr>
          <w:rFonts w:ascii="Times New Roman"/>
          <w:b w:val="false"/>
          <w:i w:val="false"/>
          <w:color w:val="000000"/>
          <w:sz w:val="28"/>
        </w:rPr>
        <w:t>      8. ХҚО-ға жүгіну тәртібін сипаттау, көрсетілетін қызметті алушының сұрау салуын өңдеу ұзақтығы:</w:t>
      </w:r>
      <w:r>
        <w:br/>
      </w:r>
      <w:r>
        <w:rPr>
          <w:rFonts w:ascii="Times New Roman"/>
          <w:b w:val="false"/>
          <w:i w:val="false"/>
          <w:color w:val="000000"/>
          <w:sz w:val="28"/>
        </w:rPr>
        <w:t>
      1) көрсетілетін қызметті алушы мемлекеттік көрсетілетін қызметті алу үшін ХҚО-ға жүгінеді;</w:t>
      </w:r>
      <w:r>
        <w:br/>
      </w:r>
      <w:r>
        <w:rPr>
          <w:rFonts w:ascii="Times New Roman"/>
          <w:b w:val="false"/>
          <w:i w:val="false"/>
          <w:color w:val="000000"/>
          <w:sz w:val="28"/>
        </w:rPr>
        <w:t>
      2) ХҚО қызметкері өтініштердің толтырылуының дұрыстығын және ұсынылған құжаттар топтамасының толықтығын тексереді, 5 минуттан аспайды.</w:t>
      </w:r>
      <w:r>
        <w:br/>
      </w:r>
      <w:r>
        <w:rPr>
          <w:rFonts w:ascii="Times New Roman"/>
          <w:b w:val="false"/>
          <w:i w:val="false"/>
          <w:color w:val="000000"/>
          <w:sz w:val="28"/>
        </w:rPr>
        <w:t>
      Көрсетілетін қызметті алушы құжаттар топтамасын толық ұсынбаған жағдайда, ХҚО қызметкері құжаттарды қабылдаудан бас тарту туралы қолхат береді;</w:t>
      </w:r>
      <w:r>
        <w:br/>
      </w:r>
      <w:r>
        <w:rPr>
          <w:rFonts w:ascii="Times New Roman"/>
          <w:b w:val="false"/>
          <w:i w:val="false"/>
          <w:color w:val="000000"/>
          <w:sz w:val="28"/>
        </w:rPr>
        <w:t>
      3) ХҚО қызметкері өтінішті "Халыққа қызмет көрсету орталықтарына арналған интеграцияланған ақпараттық жүйе" ақпараттық жүйесінде тіркейді және тіркеу күні мен мемлекеттік көрсетілетін қызметті алу күнін, құжаттарды қабылдаған тұлғаның тегі мен аты-жөнін көрсете отырып, көрсетілетін қызметті алушыға қолхат береді, 5 минуттан аспайды;</w:t>
      </w:r>
      <w:r>
        <w:br/>
      </w:r>
      <w:r>
        <w:rPr>
          <w:rFonts w:ascii="Times New Roman"/>
          <w:b w:val="false"/>
          <w:i w:val="false"/>
          <w:color w:val="000000"/>
          <w:sz w:val="28"/>
        </w:rPr>
        <w:t>
      4) ХҚО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алушыдан жазбаша келісімін алады, 5 минуттан аспайды;</w:t>
      </w:r>
      <w:r>
        <w:br/>
      </w:r>
      <w:r>
        <w:rPr>
          <w:rFonts w:ascii="Times New Roman"/>
          <w:b w:val="false"/>
          <w:i w:val="false"/>
          <w:color w:val="000000"/>
          <w:sz w:val="28"/>
        </w:rPr>
        <w:t>
      5) ХҚО қызметкері құжаттарды дайындайды және оларды көрсетілетін қызметті берушіге курьерлік немесе осыған уәкілетті өзге де байланыс арқылы жібереді, 1 жұмыс күні ішінде;</w:t>
      </w:r>
      <w:r>
        <w:br/>
      </w:r>
      <w:r>
        <w:rPr>
          <w:rFonts w:ascii="Times New Roman"/>
          <w:b w:val="false"/>
          <w:i w:val="false"/>
          <w:color w:val="000000"/>
          <w:sz w:val="28"/>
        </w:rPr>
        <w:t>
      6) көрсетілетін қызметті беруші құжаттарды қарайды және мемлекеттік көрсетілетін қызметтің нәтижесін жібереді, 8 жұмыс күні ішінде;</w:t>
      </w:r>
      <w:r>
        <w:br/>
      </w:r>
      <w:r>
        <w:rPr>
          <w:rFonts w:ascii="Times New Roman"/>
          <w:b w:val="false"/>
          <w:i w:val="false"/>
          <w:color w:val="000000"/>
          <w:sz w:val="28"/>
        </w:rPr>
        <w:t>
      7) ХҚО қызметкері тиісті құжаттарды алу туралы қолхатта көрсетілген мерзімде көрсетілетін қызметті алушыға мемлекеттік көрсетілетін қызметтің нәтижесін береді, 15 минут.</w:t>
      </w:r>
      <w:r>
        <w:br/>
      </w:r>
      <w:r>
        <w:rPr>
          <w:rFonts w:ascii="Times New Roman"/>
          <w:b w:val="false"/>
          <w:i w:val="false"/>
          <w:color w:val="000000"/>
          <w:sz w:val="28"/>
        </w:rPr>
        <w:t>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9. Әкімге жүгіну тәртібін сипаттау:</w:t>
      </w:r>
      <w:r>
        <w:br/>
      </w:r>
      <w:r>
        <w:rPr>
          <w:rFonts w:ascii="Times New Roman"/>
          <w:b w:val="false"/>
          <w:i w:val="false"/>
          <w:color w:val="000000"/>
          <w:sz w:val="28"/>
        </w:rPr>
        <w:t>
      1) әкімнің қызметкері құжаттарды қабылдауды және тіркеуді жүзеге асырады, 30 минут.</w:t>
      </w:r>
      <w:r>
        <w:br/>
      </w:r>
      <w:r>
        <w:rPr>
          <w:rFonts w:ascii="Times New Roman"/>
          <w:b w:val="false"/>
          <w:i w:val="false"/>
          <w:color w:val="000000"/>
          <w:sz w:val="28"/>
        </w:rPr>
        <w:t>
      Құжаттарды әкімге жауапты орындаушыны белгілеу үшін береді, 1 жұмыс күні ішінде;</w:t>
      </w:r>
      <w:r>
        <w:br/>
      </w:r>
      <w:r>
        <w:rPr>
          <w:rFonts w:ascii="Times New Roman"/>
          <w:b w:val="false"/>
          <w:i w:val="false"/>
          <w:color w:val="000000"/>
          <w:sz w:val="28"/>
        </w:rPr>
        <w:t>
      2) әкім жауапты орындаушыны белгілейді, 1 жұмыс күні ішінде;</w:t>
      </w:r>
      <w:r>
        <w:br/>
      </w:r>
      <w:r>
        <w:rPr>
          <w:rFonts w:ascii="Times New Roman"/>
          <w:b w:val="false"/>
          <w:i w:val="false"/>
          <w:color w:val="000000"/>
          <w:sz w:val="28"/>
        </w:rPr>
        <w:t>
      3) әкімнің жауапты орындаушысы құжаттарды дайындайды және оларды көрсетілетін қызметті берушіге жібереді, 1 жұмыс күні ішінде;</w:t>
      </w:r>
      <w:r>
        <w:br/>
      </w:r>
      <w:r>
        <w:rPr>
          <w:rFonts w:ascii="Times New Roman"/>
          <w:b w:val="false"/>
          <w:i w:val="false"/>
          <w:color w:val="000000"/>
          <w:sz w:val="28"/>
        </w:rPr>
        <w:t>
      4) көрсетілетін қызметті беруші құжаттарды қарайды және мемлекеттік көрсетілетін қызметтің нәтижесін жібереді, 10 жұмыс күні ішінде;</w:t>
      </w:r>
      <w:r>
        <w:br/>
      </w:r>
      <w:r>
        <w:rPr>
          <w:rFonts w:ascii="Times New Roman"/>
          <w:b w:val="false"/>
          <w:i w:val="false"/>
          <w:color w:val="000000"/>
          <w:sz w:val="28"/>
        </w:rPr>
        <w:t>
      5) әкімнің жауапты орындаушысы көрсетілетін қызметті алушыға мемлекеттік көрсетілетін қызметтің нәтижесін береді, 30 минут.</w:t>
      </w:r>
      <w:r>
        <w:br/>
      </w:r>
      <w:r>
        <w:rPr>
          <w:rFonts w:ascii="Times New Roman"/>
          <w:b w:val="false"/>
          <w:i w:val="false"/>
          <w:color w:val="000000"/>
          <w:sz w:val="28"/>
        </w:rPr>
        <w:t>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End w:id="131"/>
    <w:bookmarkStart w:name="z158" w:id="132"/>
    <w:p>
      <w:pPr>
        <w:spacing w:after="0"/>
        <w:ind w:left="0"/>
        <w:jc w:val="both"/>
      </w:pPr>
      <w:r>
        <w:rPr>
          <w:rFonts w:ascii="Times New Roman"/>
          <w:b w:val="false"/>
          <w:i w:val="false"/>
          <w:color w:val="000000"/>
          <w:sz w:val="28"/>
        </w:rPr>
        <w:t xml:space="preserve">
"Ауылдық елді мекендерде тұратын және жұмыс  </w:t>
      </w:r>
      <w:r>
        <w:br/>
      </w:r>
      <w:r>
        <w:rPr>
          <w:rFonts w:ascii="Times New Roman"/>
          <w:b w:val="false"/>
          <w:i w:val="false"/>
          <w:color w:val="000000"/>
          <w:sz w:val="28"/>
        </w:rPr>
        <w:t xml:space="preserve">
істейтін әлеуметтік сала мамандарына отын  </w:t>
      </w:r>
      <w:r>
        <w:br/>
      </w:r>
      <w:r>
        <w:rPr>
          <w:rFonts w:ascii="Times New Roman"/>
          <w:b w:val="false"/>
          <w:i w:val="false"/>
          <w:color w:val="000000"/>
          <w:sz w:val="28"/>
        </w:rPr>
        <w:t xml:space="preserve">
сатып алу бойынша әлеуметтік көмек тағайындау"  </w:t>
      </w:r>
      <w:r>
        <w:br/>
      </w:r>
      <w:r>
        <w:rPr>
          <w:rFonts w:ascii="Times New Roman"/>
          <w:b w:val="false"/>
          <w:i w:val="false"/>
          <w:color w:val="000000"/>
          <w:sz w:val="28"/>
        </w:rPr>
        <w:t xml:space="preserve">
мемлекеттiк көрсетілетін қызмет  </w:t>
      </w:r>
      <w:r>
        <w:br/>
      </w:r>
      <w:r>
        <w:rPr>
          <w:rFonts w:ascii="Times New Roman"/>
          <w:b w:val="false"/>
          <w:i w:val="false"/>
          <w:color w:val="000000"/>
          <w:sz w:val="28"/>
        </w:rPr>
        <w:t xml:space="preserve">
регламентiнің 1-қосымшасы  </w:t>
      </w:r>
    </w:p>
    <w:bookmarkEnd w:id="132"/>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бөлімшелердің (қызметкерлердің) арасындағы рәсімдер (іс-қимылдар) реттілігінің блок-схемасы</w:t>
      </w:r>
    </w:p>
    <w:p>
      <w:pPr>
        <w:spacing w:after="0"/>
        <w:ind w:left="0"/>
        <w:jc w:val="both"/>
      </w:pPr>
      <w:r>
        <w:drawing>
          <wp:inline distT="0" distB="0" distL="0" distR="0">
            <wp:extent cx="76200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620000" cy="3086100"/>
                    </a:xfrm>
                    <a:prstGeom prst="rect">
                      <a:avLst/>
                    </a:prstGeom>
                  </pic:spPr>
                </pic:pic>
              </a:graphicData>
            </a:graphic>
          </wp:inline>
        </w:drawing>
      </w:r>
    </w:p>
    <w:bookmarkStart w:name="z159" w:id="133"/>
    <w:p>
      <w:pPr>
        <w:spacing w:after="0"/>
        <w:ind w:left="0"/>
        <w:jc w:val="both"/>
      </w:pPr>
      <w:r>
        <w:rPr>
          <w:rFonts w:ascii="Times New Roman"/>
          <w:b w:val="false"/>
          <w:i w:val="false"/>
          <w:color w:val="000000"/>
          <w:sz w:val="28"/>
        </w:rPr>
        <w:t xml:space="preserve">
"Ауылдық елді мекендерде тұратын және жұмыс  </w:t>
      </w:r>
      <w:r>
        <w:br/>
      </w:r>
      <w:r>
        <w:rPr>
          <w:rFonts w:ascii="Times New Roman"/>
          <w:b w:val="false"/>
          <w:i w:val="false"/>
          <w:color w:val="000000"/>
          <w:sz w:val="28"/>
        </w:rPr>
        <w:t xml:space="preserve">
істейтін әлеуметтік сала мамандарына отын  </w:t>
      </w:r>
      <w:r>
        <w:br/>
      </w:r>
      <w:r>
        <w:rPr>
          <w:rFonts w:ascii="Times New Roman"/>
          <w:b w:val="false"/>
          <w:i w:val="false"/>
          <w:color w:val="000000"/>
          <w:sz w:val="28"/>
        </w:rPr>
        <w:t xml:space="preserve">
сатып алу бойынша әлеуметтік көмек тағайындау"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2-қосымша  </w:t>
      </w:r>
    </w:p>
    <w:bookmarkEnd w:id="133"/>
    <w:p>
      <w:pPr>
        <w:spacing w:after="0"/>
        <w:ind w:left="0"/>
        <w:jc w:val="left"/>
      </w:pPr>
      <w:r>
        <w:rPr>
          <w:rFonts w:ascii="Times New Roman"/>
          <w:b/>
          <w:i w:val="false"/>
          <w:color w:val="000000"/>
        </w:rPr>
        <w:t xml:space="preserve"> Ақпараттық жүйелердің функционалдық өзара іс-қимыл диаграммасы</w:t>
      </w:r>
    </w:p>
    <w:p>
      <w:pPr>
        <w:spacing w:after="0"/>
        <w:ind w:left="0"/>
        <w:jc w:val="both"/>
      </w:pPr>
      <w:r>
        <w:drawing>
          <wp:inline distT="0" distB="0" distL="0" distR="0">
            <wp:extent cx="76200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620000" cy="34036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мен қысқартулар:</w:t>
      </w:r>
    </w:p>
    <w:p>
      <w:pPr>
        <w:spacing w:after="0"/>
        <w:ind w:left="0"/>
        <w:jc w:val="both"/>
      </w:pPr>
      <w:r>
        <w:drawing>
          <wp:inline distT="0" distB="0" distL="0" distR="0">
            <wp:extent cx="76200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620000" cy="4902200"/>
                    </a:xfrm>
                    <a:prstGeom prst="rect">
                      <a:avLst/>
                    </a:prstGeom>
                  </pic:spPr>
                </pic:pic>
              </a:graphicData>
            </a:graphic>
          </wp:inline>
        </w:drawing>
      </w:r>
    </w:p>
    <w:bookmarkStart w:name="z160" w:id="134"/>
    <w:p>
      <w:pPr>
        <w:spacing w:after="0"/>
        <w:ind w:left="0"/>
        <w:jc w:val="both"/>
      </w:pPr>
      <w:r>
        <w:rPr>
          <w:rFonts w:ascii="Times New Roman"/>
          <w:b w:val="false"/>
          <w:i w:val="false"/>
          <w:color w:val="000000"/>
          <w:sz w:val="28"/>
        </w:rPr>
        <w:t xml:space="preserve">
"Ауылдық елді мекендерде тұратын және жұмыс  </w:t>
      </w:r>
      <w:r>
        <w:br/>
      </w:r>
      <w:r>
        <w:rPr>
          <w:rFonts w:ascii="Times New Roman"/>
          <w:b w:val="false"/>
          <w:i w:val="false"/>
          <w:color w:val="000000"/>
          <w:sz w:val="28"/>
        </w:rPr>
        <w:t xml:space="preserve">
істейтін әлеуметтік сала мамандарына отын  </w:t>
      </w:r>
      <w:r>
        <w:br/>
      </w:r>
      <w:r>
        <w:rPr>
          <w:rFonts w:ascii="Times New Roman"/>
          <w:b w:val="false"/>
          <w:i w:val="false"/>
          <w:color w:val="000000"/>
          <w:sz w:val="28"/>
        </w:rPr>
        <w:t xml:space="preserve">
сатып алу бойынша әлеуметтік көмек тағайындау"  </w:t>
      </w:r>
      <w:r>
        <w:br/>
      </w:r>
      <w:r>
        <w:rPr>
          <w:rFonts w:ascii="Times New Roman"/>
          <w:b w:val="false"/>
          <w:i w:val="false"/>
          <w:color w:val="000000"/>
          <w:sz w:val="28"/>
        </w:rPr>
        <w:t xml:space="preserve">
мемлекеттiк көрсетілетін қызмет  </w:t>
      </w:r>
      <w:r>
        <w:br/>
      </w:r>
      <w:r>
        <w:rPr>
          <w:rFonts w:ascii="Times New Roman"/>
          <w:b w:val="false"/>
          <w:i w:val="false"/>
          <w:color w:val="000000"/>
          <w:sz w:val="28"/>
        </w:rPr>
        <w:t xml:space="preserve">
регламентiнің 3-қосымшасы  </w:t>
      </w:r>
    </w:p>
    <w:bookmarkEnd w:id="134"/>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қызмет көрсетудің бизнес-процестерінің анықтамалығы</w:t>
      </w:r>
    </w:p>
    <w:p>
      <w:pPr>
        <w:spacing w:after="0"/>
        <w:ind w:left="0"/>
        <w:jc w:val="both"/>
      </w:pPr>
      <w:r>
        <w:drawing>
          <wp:inline distT="0" distB="0" distL="0" distR="0">
            <wp:extent cx="76200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620000" cy="3187700"/>
                    </a:xfrm>
                    <a:prstGeom prst="rect">
                      <a:avLst/>
                    </a:prstGeom>
                  </pic:spPr>
                </pic:pic>
              </a:graphicData>
            </a:graphic>
          </wp:inline>
        </w:drawing>
      </w:r>
      <w:r>
        <w:drawing>
          <wp:inline distT="0" distB="0" distL="0" distR="0">
            <wp:extent cx="76200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620000" cy="33147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header.xml" Type="http://schemas.openxmlformats.org/officeDocument/2006/relationships/header" Id="rId6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