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db73" w14:textId="904d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коммуналдық мүлікті мүліктік жалдауға (жалға алуға) беру кезінде жалдау ақысының мөлшерлемесін есептеуді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4 мамырдағы № 191 қаулысы. Қостанай облысының Әділет департаментінде 2014 жылғы 28 мамырда № 4773 болып тіркелді. Күші жойылды - Қостанай облысы әкімдігінің 2014 жылғы 5 тамыздағы № 390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05.08.2014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"Мемлекеттiк мүлік туралы"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13 ақпандағы № 88 "Мемлекеттік мүлікті мүліктік жалдауға (жалға алуға) беру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облыстық коммуналдық мүлікті мүліктік жалдауға (жалға алуға) беру кезінде </w:t>
      </w:r>
      <w:r>
        <w:rPr>
          <w:rFonts w:ascii="Times New Roman"/>
          <w:b w:val="false"/>
          <w:i w:val="false"/>
          <w:color w:val="000000"/>
          <w:sz w:val="28"/>
        </w:rPr>
        <w:t>жалдау ақысының мөлшерлемесін есептеу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коммуналдық мүлікті мүліктік жалдауға (жалға алуға) беру кезінде жалдау ақысының</w:t>
      </w:r>
      <w:r>
        <w:br/>
      </w:r>
      <w:r>
        <w:rPr>
          <w:rFonts w:ascii="Times New Roman"/>
          <w:b/>
          <w:i w:val="false"/>
          <w:color w:val="000000"/>
        </w:rPr>
        <w:t>
мөлшерлемесін есептеу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коммуналдық заңды тұлғалардың балансындағы мемлекеттік тұрғын емес қор объектілерінің 1 шаршы метрiн пайдалану үшiн жылдық жалдау ақысының базалық мөлшерлемесi 1 айлық есептік көрсеткiштi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емес қор объектісін мүліктік жалдауға (жалға алуға) арналған жылдық жалдау ақысының мөлшерлемесi мынадай формула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= Бм 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*S,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– мемлекеттік тұрғын емес қор объектісінің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объектiнiң Қостанай қаласында орналасқан жерiн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жалдауға алынған үй-жайдың ауданы (шаршы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Объектiнің аумақтық қатыстылығын есепке алатын коэффициент: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4"/>
        <w:gridCol w:w="1134"/>
      </w:tblGrid>
      <w:tr>
        <w:trPr>
          <w:trHeight w:val="30" w:hRule="atLeast"/>
        </w:trPr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аймақ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 Лисаков қаласы, Рудный қаласы, Арқалық қаласы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" w:hRule="atLeast"/>
        </w:trPr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аудандары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Объектiнiң Қостанай қаласында орналасқан жерiн есепке алатын коэффициент: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3"/>
        <w:gridCol w:w="445"/>
      </w:tblGrid>
      <w:tr>
        <w:trPr>
          <w:trHeight w:val="30" w:hRule="atLeast"/>
        </w:trPr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Қостанай қаласында орналасқан жерi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Қайырбеков-Темiрбаев (вокзал маңы аумағын қосқанда), Павлов-Шевченко көшелерiнiң шекарасында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басқа аудандары (қаласының құрамды бөліктеріне қоспағанда)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құрамды бөліктеріне (Амангелдi, Геофизик, Дружба, Қонай, Жылы жай, Ударник тұрғын үй алабы)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Құрылыс түрiн есепке алатын коэффициент: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0"/>
        <w:gridCol w:w="1088"/>
      </w:tblGrid>
      <w:tr>
        <w:trPr>
          <w:trHeight w:val="210" w:hRule="atLeast"/>
        </w:trPr>
        <w:tc>
          <w:tcPr>
            <w:tcW w:w="10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түрi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тұрған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салынған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жертөле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10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Жертөле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10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Құрал-жабдықтарды, автокөлік құралдарын және басқа пайдаланылмайтын заттарды мүлiктiк жалдау (жалға алу) үшiн жалдау ақысының мөлшерлемесi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= АТ + (БҚ*ҚМ),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- құрал-жабдықтарды, автокөлік құралдарын және басқа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 – 2008 жылғы 10 желтоқсандағы "Салық және бюджетке төленетiн басқа да мiндеттi төлемдер туралы" Қазақстан Республикасы Кодексiнiң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120-бабымен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амортизацияның шектелген нормаларына сәйкес амортизациондық төлемдердiң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 - баланстық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ҚМ - Қазақстан Республикасы Ұлттық банкiнiң қайта қаржыландыру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уақытын толық пайдаланбайтын (сағаттар бойынша) объектiнi жалдау (жалға алу) үшін жалдау ақысының мөлшерлемесi мынадай формулалар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коммуналдық заңды тұлғалардың балансындағы мемлекеттік тұрғын емес қор үшiн: Ж = S* Бм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- жұмыс уақытын толық пайдаланбайтын объектінің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ауданы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объектiнiң Қостанай қаласында орналасқан жерiн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құрал-жабдықтар, автокөлік құралдары және басқа пайдаланылмайтын заттар үшiн: Ж= (Жн/ЖУ)*N,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– құрал-жабдықтар, автокөлік құралдары және басқа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– негiзгi құрал-жабдықтарды (ғимараттардан басқа) жалдауға (жалға алуға) алу үшiн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