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7d76dc" w14:textId="37d76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Әкімдіктің 2009 жылғы 16 қаңтардағы № 14 "Жергілікті маңызы бар балық шаруашылығы су тоғандарының тізбесін бекіту туралы"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2014 жылғы 9 сәуірдегі № 130 қаулысы. Қостанай облысының Әділет департаментінде 2014 жылғы 13 мамырда № 4699 болып тіркелді. Күші жойылды - Қостанай облысы әкімдігінің 2026 жылғы 1 қыркүйектегі № 259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Қостанай облысы әкімдігінің 01.09.2026 </w:t>
      </w:r>
      <w:r>
        <w:rPr>
          <w:rFonts w:ascii="Times New Roman"/>
          <w:b w:val="false"/>
          <w:i w:val="false"/>
          <w:color w:val="ff0000"/>
          <w:sz w:val="28"/>
        </w:rPr>
        <w:t>№ 259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қолданысқа енгізіледі).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"Жануарлар дүниесiн қорғау, өсiмiн молайту және пайдалану туралы" 2004 жылғы 9 шілдедегі Қазақстан Республикасы Заңының 10-бабы 2-тармағының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Қостанай облысының әкiмдiгi </w:t>
      </w:r>
      <w:r>
        <w:rPr>
          <w:rFonts w:ascii="Times New Roman"/>
          <w:b/>
          <w:i w:val="false"/>
          <w:color w:val="000000"/>
          <w:sz w:val="28"/>
        </w:rPr>
        <w:t>ҚАУЛЫ ЕТЕДI: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Қостанай облысы әкімдігінің 2009 жылғы 16 қаңтардағы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000000"/>
          <w:sz w:val="28"/>
        </w:rPr>
        <w:t xml:space="preserve"> "Жергілікті маңызы бар балық шаруашылығы су тоғандарының тізбесін бекіту туралы" қаулысына (Нормативтік құқықтық актілерді мемлекеттік тіркеу тізілімінде № 3666 болып тіркелген, 2009 жылғы 29 қаңтарда "Костанайские новости" газетінде, 2009 жылғы 30 қаңтарда "Қостанай таңы" газетінде жарияланған)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Жергілікті маңызы бар балық шаруашылығы су тоғандарының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тізбесіндегі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Қайранкөл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Больничный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Дальний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Перешеек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көлдерінің жүйесі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Мұқыр-Аят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 жоқ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Қазулыкөл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Жангелдин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Жангелдин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Бөлек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Алабайтал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Алтынқазған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Батлақкөл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Жданов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Кұмбайкөл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Шавровское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Шанке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Шаткөл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Ауыт-тоған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Ахметкино көлі (лиман)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Сухенко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Меңдіқара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Қаратомар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Тасуымен Кіші Қайындыкөл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Маркс селосы жанындағы батпақ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 жоқ көл (Кіші Ешке)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Безымянное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Безымянное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Изгүл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Здорное (Питное) көлі жайылымдарымен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Қоянды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Изгүл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Песчаное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Сереброво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Хохловатое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Наманай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Ащыбой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облысының аумағы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Безымянное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Әулиекөл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Қоссор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Жангелдин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Саналы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Жангелдин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Ішқарлаған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Шыңқаркөл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Меңдіқара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Вонючее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Сақдыбай (Малиновое)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Синее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Безымянное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Касеновский котлованы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Курейное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 жоқ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"Артемида" шаруа қожалығының № 1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"Артемида" шаруа қожалығының № 2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19 егістік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20-33 егістік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20 егістіктен төмен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 жоқ 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Жарылғыш шұңқыр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 жоқ 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 жоқ 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Верхне-Тобольский ашық кеніші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Қаратерек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Путак бұлағы (жырасы)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Безымянный-1 шұңқыр-көлі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қаласы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Безымянный-2 шұңқыр-көлі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қаласы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Темный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 тоған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Зеленовский шұңқыры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Гребля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Аша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Жангелдин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 жоқ көл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жолдар алынып тасталсын;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943-жол жаңа редакцияда жазылсын: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Безымянное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".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облысының әкiмi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Садуақасов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КЕЛIСIЛДI: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Қоршаған орта және су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ресурстары министрлігі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 шаруашылығы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комитетінің Тобыл-Торғай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облысаралық бассейндік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 шаруашылығы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инспекциясы" республикалық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мекемесінің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басшысы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 Н. Сәрсенов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"Қостанай облысы әкімдігінің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ресурстар және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табиғат пайдалануды реттеу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басқармасы" ММ басшысы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 Қ. Төлеубаев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