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1c6c" w14:textId="3aa1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Мұнайлы ауданы мәслихатының 2014 жылғы 12 желтоқсандағы № 28/284 шешімі. Маңғыстау облысының Әділет департаментінде 2014 жылғы 18 желтоқсанда № 2553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109</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 1-тармағының 1) тармақшасына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w:t>
      </w:r>
      <w:r>
        <w:rPr>
          <w:rFonts w:ascii="Times New Roman"/>
          <w:b w:val="false"/>
          <w:i w:val="false"/>
          <w:color w:val="000000"/>
          <w:sz w:val="28"/>
        </w:rPr>
        <w:t>№ 17/187</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тіркеудің тізілімінде № 2336 болып тіркелген, 2014 жылғы 31 қаңтарда № 4 (381)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2014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9 520 234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3 584 228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35 132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380 249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5 520 625 мың теңге;</w:t>
      </w:r>
      <w:r>
        <w:br/>
      </w:r>
      <w:r>
        <w:rPr>
          <w:rFonts w:ascii="Times New Roman"/>
          <w:b w:val="false"/>
          <w:i w:val="false"/>
          <w:color w:val="000000"/>
          <w:sz w:val="28"/>
        </w:rPr>
        <w:t>
</w:t>
      </w:r>
      <w:r>
        <w:rPr>
          <w:rFonts w:ascii="Times New Roman"/>
          <w:b w:val="false"/>
          <w:i w:val="false"/>
          <w:color w:val="000000"/>
          <w:sz w:val="28"/>
        </w:rPr>
        <w:t>
      2) шығындар – 9 690 225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330 190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372 918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42 728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500 181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500 181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бюджет комиссиясына жүктелсін (комиссия төрағасы Қ. Оңдабаев).</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2014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Б.Курбанов</w:t>
      </w:r>
      <w:r>
        <w:br/>
      </w:r>
      <w:r>
        <w:rPr>
          <w:rFonts w:ascii="Times New Roman"/>
          <w:b w:val="false"/>
          <w:i w:val="false"/>
          <w:color w:val="000000"/>
          <w:sz w:val="28"/>
        </w:rPr>
        <w:t>
</w:t>
      </w:r>
      <w:r>
        <w:rPr>
          <w:rFonts w:ascii="Times New Roman"/>
          <w:b w:val="false"/>
          <w:i/>
          <w:color w:val="000000"/>
          <w:sz w:val="28"/>
        </w:rPr>
        <w:t>      Аудандық мәслихат хатшысы               Б.Назар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12 желтоқсан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 28/284 шешіміне қосымша</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25"/>
        <w:gridCol w:w="814"/>
        <w:gridCol w:w="7111"/>
        <w:gridCol w:w="287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9 520 234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3 584 228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1 524 804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1 453 903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35 132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380 249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5 520 625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9 690 225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541 081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124 576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96 723</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17 759</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39 161</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5 352 157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128 509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3 183 475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2 797 348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90 574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1 505 960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1 505 960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332 568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329 843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1 878 346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1 361 100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364 795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614 036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329 478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259 957</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93 543</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63 084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38 634</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140 471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29 119</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113 051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113 051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1 004 439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162 736</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120 142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330 190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