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065d" w14:textId="8670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жеміс-көкөніс және бақша өнімдерін сататын уақытша сауда орындарының, алаңдардың (алаңқай)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2014 жылғы 20 мамырдағы № 153-қ қаулысы. Маңғыстау облысының Әділет департаментінде 2014 жылғы 17 маусымда № 2449 болып тіркелді. Күші жойылды – Маңғыстау облысы Мұнайлы ауданы әкімдігінің 2016 жылғы 25 наурыздағы № 66-қ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Мұнайлы ауданы әкімдігінің 25.03.2016 </w:t>
      </w:r>
      <w:r>
        <w:rPr>
          <w:rFonts w:ascii="Times New Roman"/>
          <w:b w:val="false"/>
          <w:i w:val="false"/>
          <w:color w:val="ff0000"/>
          <w:sz w:val="28"/>
        </w:rPr>
        <w:t>№ 66-қ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түпнұсқаның пунктуациясы мен орфографиясы сақталған.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12 сәуірдегі Қазақстан Республикасының Заңдарына, "Ішкі сауда Ережесін бекіту туралы" 2005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ішкі нарығын жеміс-көкөніс өнімімен молықтыру жөніндегі шаралар туралы" 2007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"Тамақ өнімдерінің көтерме және бөлшек сауда объектілеріне қойылатын санитарлық–эпидемиологиялық талаптар" санитарлық қағидаларын бекіту туралы" 2012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Мұнайлы ауданының аумағында жеміс-көкөніс және бақша өнімдерін сататын уақытша сауда орындары, алаңдары (алаңқай)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кәсіпкерлік бөлімі" мемлекеттік мекемесі (Н. Сарбасов):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маусымдық сипаттағы азық-түлік өнімдерін сату үшін тиісті шаралар қолданып, кәсіпкерлердің арасында жеміс-көкөніс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жұмысын ұйымдастырсын;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"Мұнайлы ауданының аумағында жеміс-көкөніс және бақша өнімдерін сататын уақытша сауда нүктелерін, алаңдардың (алаңқай) орнын белгілеу туралы" Мұнайлы ауданы әкімдігінің 2009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167-қ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№ 11-7-56 болып тіркелген, 2009 жылғы 17 шілдедегі "Мұнайлы" газетінде жарияланған)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 Оңдабаевқа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жер қатынастары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мамыр 2014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кәсіпкерлік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мамыр 2014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тұрғын үй-коммуналдық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шаруашылық, жолаушы көлігі және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Абыханов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мамыр 2014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тұтынушылардың құқықтарын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басқармасы"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Бисен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мамыр 2014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ауданының ішкі істер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мамыр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153-қ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жеміс – көкөніс және бақша өнімдерін сататын уақытша сауда орындары, алаңдары (алаңқай)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6"/>
        <w:gridCol w:w="828"/>
        <w:gridCol w:w="1006"/>
        <w:gridCol w:w="2050"/>
      </w:tblGrid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орналасқан жері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түрі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көлемі ш/м (шаршы 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ауылы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Ақтау-Маңғыстау тас жолы бойындағы Маңғыстау-3 тұрғын массивіндегі "Ақмая" дүкенінің алдынан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Ақтау-Маңғыстау тас жолы бойындағы Маңғыстау-4 тұрғын массивінінің № 408 учаскесінің сол жағынан 15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Маңғыстау-5 тұрғын үй массивінің № 1244 учаскесінің сол жағынан 50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Маңғыстау-5 тұрғын үй массивінің № 395 учаскесінің сол жағынан 50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Ақтау-Маңғыстау тас жолы бойында Баянды ауылына бұрылыстың оң жағынан 15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"Айшат" мейрамханасының оң жағынан 50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"МУТТ" ЖШС-нің сол жағынан 50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Қызылтөбе-2 тұрғын массивінінің № 34 учаскесіне қарама-қарсы 10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орта мектепке қарама-қарсы тас жолдан кейін 5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тұрғын массиіндегі ауылдық дәрігерлік амбулаторияның оң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мәдениет үйінің оң жағынан 50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Қызылтөбе-2 тұрғын массивіндегі "Адия" дүкеніне қарама-қарсы тас жолдан кейін 5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Қызылтөбе-2 тұрғын массивіндегі "Байғазы" дүкеніне қарама-қарсы автобус аялдамасының сол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Қызылтөбе-2 тұрғын массивіндегі "Сайлау" дүкеніне қарама-қарсы тас жолдан кейін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шатырлары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Қызылтөбе-2 тұрғын массивіндегі "Балбөбек" балабақшасының сол жағынан 20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 ауылы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Ақтау–Баянды тас жолының бойындағы "Нияз-Мұхамед" ЖШС-нің алдынан 50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Баянды-3 тұрғын массивінің № 194 үйдің оң жағынан 15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ауылдық округі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ел" тұрғын массивіндегі "Арна" сауда орталығының оң жағынан 10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Ақтау-Маңғыстау тас жолының бойындағы Атамекен ауылына бұрылыстың оң жағынан 10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Ақтау-Жаңаөзен тас жолының бойындағы "Арай" тұрғын массиві, "Ықылас" көшесінің № 667, 668 учаскелеріне қарама-қарсы тас жолдан кейін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Атамекен-Приозерный тас жолының бойындағы "Шағала" тұрғын массивінінің № 170А учаскесіне қарама-қарсы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Басқұдық ауылдық округі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тұрғын массивіндегі "Дана" дүкеніне қарама-қарсы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Ақтау-Маңғыстау тас жолының бойындағы бұрынғы "Мобил-С" ЖШС базасының алдынан 15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Ақтау-Маңғыстау тас жолының бойындағы "Самал" тұрғын массивіндегі "Асал" дүкенінің оң жағынан 10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"Маржан" тұрғын массивінің "Жазира" көшесіндегі "Қызғалдақ" дүкенінің оң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ауылдық округі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"Ақжол" дүкенінің сол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"Жаннұр" дүкенінің сол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ауылының 10 квартал 35 үйдің оң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дүкеніне қарама-қарсы тас жолдан кейін 10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ауылдық округі 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Ақтау-Жаңаөзен тас жолының 20-шы шақырымының сол жағынан 10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Ақтау-Жаңаөзен тас жолының 25-ші шақырымының сол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Хазар шағын ауданының 4 көшесінің № 80 үйдің алдынан 10 метр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Емір шағын ауданындағы № 10 орта мектептің сол жағынан 10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ауданының 2 көшесінің № 1/1 учаскесінің алдынан 5 метр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шатырлары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