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63b53" w14:textId="e163b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2012 жылғы 10 сәуірдегі № 4/23 "Аз қамтамасыз етілген отбасыларға (азаматтарға) тұрғын үй көмегін көрсету Қағидасын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аудандық мәслихатының 2014 жылғы 24 қарашадағы № 28/192 шешімі. Маңғыстау облысының Әділет департаментінде 2014 жылғы 15 желтоқсанда № 2551 болып тіркелді. Күші жойылды-Маңғыстау облысы Бейнеу аудандық мәслихатының 2018 жылғы 23 қарашадағы № 27/226 шешімімен</w:t>
      </w:r>
    </w:p>
    <w:p>
      <w:pPr>
        <w:spacing w:after="0"/>
        <w:ind w:left="0"/>
        <w:jc w:val="both"/>
      </w:pPr>
      <w:r>
        <w:rPr>
          <w:rFonts w:ascii="Times New Roman"/>
          <w:b w:val="false"/>
          <w:i w:val="false"/>
          <w:color w:val="ff0000"/>
          <w:sz w:val="28"/>
        </w:rPr>
        <w:t xml:space="preserve">
      Ескерту. Күші жойылды - Маңғыстау облысы Бейнеу аудандық мәслихатының 23.11.2018 </w:t>
      </w:r>
      <w:r>
        <w:rPr>
          <w:rFonts w:ascii="Times New Roman"/>
          <w:b w:val="false"/>
          <w:i w:val="false"/>
          <w:color w:val="ff0000"/>
          <w:sz w:val="28"/>
        </w:rPr>
        <w:t>№ 27/226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өзгеріс пен толықтыру енгізу туралы"  2012  жылғы 16 қазандағы № 1316 Қазақстан Республикасы Үкіметінің қаулысына сәйкес, Бейнеу  аудандық мәслихаты </w:t>
      </w:r>
      <w:r>
        <w:rPr>
          <w:rFonts w:ascii="Times New Roman"/>
          <w:b/>
          <w:i w:val="false"/>
          <w:color w:val="000000"/>
          <w:sz w:val="28"/>
        </w:rPr>
        <w:t xml:space="preserve">ШЕШІМ  ҚАБЫЛДАДЫ: </w:t>
      </w:r>
    </w:p>
    <w:bookmarkEnd w:id="0"/>
    <w:bookmarkStart w:name="z2" w:id="1"/>
    <w:p>
      <w:pPr>
        <w:spacing w:after="0"/>
        <w:ind w:left="0"/>
        <w:jc w:val="both"/>
      </w:pPr>
      <w:r>
        <w:rPr>
          <w:rFonts w:ascii="Times New Roman"/>
          <w:b w:val="false"/>
          <w:i w:val="false"/>
          <w:color w:val="000000"/>
          <w:sz w:val="28"/>
        </w:rPr>
        <w:t xml:space="preserve">
      1. Бейнеу аудандық мәслихатының 2012 жылғы 10 сәуірдегі </w:t>
      </w:r>
      <w:r>
        <w:rPr>
          <w:rFonts w:ascii="Times New Roman"/>
          <w:b w:val="false"/>
          <w:i w:val="false"/>
          <w:color w:val="000000"/>
          <w:sz w:val="28"/>
        </w:rPr>
        <w:t>№ 4/23</w:t>
      </w:r>
      <w:r>
        <w:rPr>
          <w:rFonts w:ascii="Times New Roman"/>
          <w:b w:val="false"/>
          <w:i w:val="false"/>
          <w:color w:val="000000"/>
          <w:sz w:val="28"/>
        </w:rPr>
        <w:t xml:space="preserve"> "Аз қамтамасыз етілген отбасыларға (азаматтарға) тұрғын үй көмегін көрсету Қағидасын бекіту туралы" шешіміне (нормативтік құқықтық актілерді мемлекеттік тіркеу Тізілімде № 11-3-134 болып тіркелген,  "Рауан" газетінде 2012 жылғы 17 мамырда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Аз қамтамасыз етілген отбасыларға (азаматтарға) тұрғын үй көмегін көрсету </w:t>
      </w:r>
      <w:r>
        <w:rPr>
          <w:rFonts w:ascii="Times New Roman"/>
          <w:b w:val="false"/>
          <w:i w:val="false"/>
          <w:color w:val="000000"/>
          <w:sz w:val="28"/>
        </w:rPr>
        <w:t>қағидасында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тармақтың</w:t>
      </w:r>
      <w:r>
        <w:rPr>
          <w:rFonts w:ascii="Times New Roman"/>
          <w:b w:val="false"/>
          <w:i w:val="false"/>
          <w:color w:val="000000"/>
          <w:sz w:val="28"/>
        </w:rPr>
        <w:t xml:space="preserve"> </w:t>
      </w:r>
      <w:r>
        <w:rPr>
          <w:rFonts w:ascii="Times New Roman"/>
          <w:b w:val="false"/>
          <w:i w:val="false"/>
          <w:color w:val="000000"/>
          <w:sz w:val="28"/>
        </w:rPr>
        <w:t>5 абзацы</w:t>
      </w:r>
      <w:r>
        <w:rPr>
          <w:rFonts w:ascii="Times New Roman"/>
          <w:b w:val="false"/>
          <w:i w:val="false"/>
          <w:color w:val="000000"/>
          <w:sz w:val="28"/>
        </w:rPr>
        <w:t xml:space="preserve"> алынып тасталсын;</w:t>
      </w:r>
    </w:p>
    <w:bookmarkEnd w:id="3"/>
    <w:bookmarkStart w:name="z5"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тармақтың</w:t>
      </w:r>
      <w:r>
        <w:rPr>
          <w:rFonts w:ascii="Times New Roman"/>
          <w:b w:val="false"/>
          <w:i w:val="false"/>
          <w:color w:val="000000"/>
          <w:sz w:val="28"/>
        </w:rPr>
        <w:t xml:space="preserve"> </w:t>
      </w:r>
      <w:r>
        <w:rPr>
          <w:rFonts w:ascii="Times New Roman"/>
          <w:b w:val="false"/>
          <w:i w:val="false"/>
          <w:color w:val="000000"/>
          <w:sz w:val="28"/>
        </w:rPr>
        <w:t>9) тармақшасы</w:t>
      </w:r>
      <w:r>
        <w:rPr>
          <w:rFonts w:ascii="Times New Roman"/>
          <w:b w:val="false"/>
          <w:i w:val="false"/>
          <w:color w:val="000000"/>
          <w:sz w:val="28"/>
        </w:rPr>
        <w:t xml:space="preserve"> алынып тасталсын.</w:t>
      </w:r>
    </w:p>
    <w:bookmarkEnd w:id="4"/>
    <w:bookmarkStart w:name="z8" w:id="5"/>
    <w:p>
      <w:pPr>
        <w:spacing w:after="0"/>
        <w:ind w:left="0"/>
        <w:jc w:val="both"/>
      </w:pPr>
      <w:r>
        <w:rPr>
          <w:rFonts w:ascii="Times New Roman"/>
          <w:b w:val="false"/>
          <w:i w:val="false"/>
          <w:color w:val="000000"/>
          <w:sz w:val="28"/>
        </w:rPr>
        <w:t>
      2. "Бейнеу аудандық мәслихатының  аппараты" мемлекеттік мекемесі (Қ.Еламанов) осы шешімді әділет органдарында мемлекеттік тіркеуді, оны бұқаралық ақпарат құралдарында ресми жариялауды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орналастыруды қамтамасыз етсін.</w:t>
      </w:r>
    </w:p>
    <w:bookmarkEnd w:id="5"/>
    <w:bookmarkStart w:name="z6" w:id="6"/>
    <w:p>
      <w:pPr>
        <w:spacing w:after="0"/>
        <w:ind w:left="0"/>
        <w:jc w:val="both"/>
      </w:pPr>
      <w:r>
        <w:rPr>
          <w:rFonts w:ascii="Times New Roman"/>
          <w:b w:val="false"/>
          <w:i w:val="false"/>
          <w:color w:val="000000"/>
          <w:sz w:val="28"/>
        </w:rPr>
        <w:t>
      3. Осы шешімнің орындалысын бақылау Бейнеу аудандық мәслихатының әлеуметтік мәселелер, заңдылық және құқықтық тәртіп мәселелері жөніндегі комиссиясына жүктелсін.</w:t>
      </w:r>
    </w:p>
    <w:bookmarkEnd w:id="6"/>
    <w:bookmarkStart w:name="z7" w:id="7"/>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Ш.Азанов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А.Ұлұқбанов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"Бейнеу аудандық экономика</w:t>
      </w:r>
    </w:p>
    <w:p>
      <w:pPr>
        <w:spacing w:after="0"/>
        <w:ind w:left="0"/>
        <w:jc w:val="both"/>
      </w:pPr>
      <w:r>
        <w:rPr>
          <w:rFonts w:ascii="Times New Roman"/>
          <w:b w:val="false"/>
          <w:i w:val="false"/>
          <w:color w:val="000000"/>
          <w:sz w:val="28"/>
        </w:rPr>
        <w:t>
      және қаржы бөлімі" мемлекеттік мекемесі</w:t>
      </w:r>
    </w:p>
    <w:p>
      <w:pPr>
        <w:spacing w:after="0"/>
        <w:ind w:left="0"/>
        <w:jc w:val="both"/>
      </w:pPr>
      <w:r>
        <w:rPr>
          <w:rFonts w:ascii="Times New Roman"/>
          <w:b w:val="false"/>
          <w:i w:val="false"/>
          <w:color w:val="000000"/>
          <w:sz w:val="28"/>
        </w:rPr>
        <w:t>
      басшысының міндетін атқарушы</w:t>
      </w:r>
    </w:p>
    <w:p>
      <w:pPr>
        <w:spacing w:after="0"/>
        <w:ind w:left="0"/>
        <w:jc w:val="both"/>
      </w:pPr>
      <w:r>
        <w:rPr>
          <w:rFonts w:ascii="Times New Roman"/>
          <w:b w:val="false"/>
          <w:i w:val="false"/>
          <w:color w:val="000000"/>
          <w:sz w:val="28"/>
        </w:rPr>
        <w:t>
      Б.Әзірханов</w:t>
      </w:r>
    </w:p>
    <w:p>
      <w:pPr>
        <w:spacing w:after="0"/>
        <w:ind w:left="0"/>
        <w:jc w:val="both"/>
      </w:pPr>
      <w:r>
        <w:rPr>
          <w:rFonts w:ascii="Times New Roman"/>
          <w:b w:val="false"/>
          <w:i w:val="false"/>
          <w:color w:val="000000"/>
          <w:sz w:val="28"/>
        </w:rPr>
        <w:t>
      24 қараша 2014 жыл</w:t>
      </w:r>
    </w:p>
    <w:p>
      <w:pPr>
        <w:spacing w:after="0"/>
        <w:ind w:left="0"/>
        <w:jc w:val="both"/>
      </w:pPr>
      <w:r>
        <w:rPr>
          <w:rFonts w:ascii="Times New Roman"/>
          <w:b w:val="false"/>
          <w:i w:val="false"/>
          <w:color w:val="000000"/>
          <w:sz w:val="28"/>
        </w:rPr>
        <w:t>
      "Бейнеу аудандық жұмыспен қамту</w:t>
      </w:r>
    </w:p>
    <w:p>
      <w:pPr>
        <w:spacing w:after="0"/>
        <w:ind w:left="0"/>
        <w:jc w:val="both"/>
      </w:pPr>
      <w:r>
        <w:rPr>
          <w:rFonts w:ascii="Times New Roman"/>
          <w:b w:val="false"/>
          <w:i w:val="false"/>
          <w:color w:val="000000"/>
          <w:sz w:val="28"/>
        </w:rPr>
        <w:t>
      және әлеуметтік бағдарламалар</w:t>
      </w:r>
    </w:p>
    <w:p>
      <w:pPr>
        <w:spacing w:after="0"/>
        <w:ind w:left="0"/>
        <w:jc w:val="both"/>
      </w:pPr>
      <w:r>
        <w:rPr>
          <w:rFonts w:ascii="Times New Roman"/>
          <w:b w:val="false"/>
          <w:i w:val="false"/>
          <w:color w:val="000000"/>
          <w:sz w:val="28"/>
        </w:rPr>
        <w:t>
      бөлімі" мемлекеттік мекемесінің басшысы</w:t>
      </w:r>
    </w:p>
    <w:p>
      <w:pPr>
        <w:spacing w:after="0"/>
        <w:ind w:left="0"/>
        <w:jc w:val="both"/>
      </w:pPr>
      <w:r>
        <w:rPr>
          <w:rFonts w:ascii="Times New Roman"/>
          <w:b w:val="false"/>
          <w:i w:val="false"/>
          <w:color w:val="000000"/>
          <w:sz w:val="28"/>
        </w:rPr>
        <w:t>
      Б.Өмірбеков</w:t>
      </w:r>
    </w:p>
    <w:p>
      <w:pPr>
        <w:spacing w:after="0"/>
        <w:ind w:left="0"/>
        <w:jc w:val="both"/>
      </w:pPr>
      <w:r>
        <w:rPr>
          <w:rFonts w:ascii="Times New Roman"/>
          <w:b w:val="false"/>
          <w:i w:val="false"/>
          <w:color w:val="000000"/>
          <w:sz w:val="28"/>
        </w:rPr>
        <w:t>
      24 қараша 2014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