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f39b" w14:textId="60cf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Ақтау қаласында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2014 жылғы 06 қаңтардағы № 1 қаулысы. Маңғыстау облысының Әділет департаментінде 2014 жылғы 15 қаңтарда № 2342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 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жылы қоғамдық жұмыстар жүргізілетін ұйымдардың тізбесі, жұмыс түрлері, көлемі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Тиiстi қаржы жылына осы мақсаттарға бөлiнген қаражат шегiнде әлеуметтiк-пайдалы бағыты бар және жұмыскерлердiң алдын-ала кәсiптiк дайындығын талап етпейтiн қоғамдық жұмыстарды ұйымдастыруға "Ақтау қалалық жұмыспен қамту және әлеуметтiк бағдарламалар бөлімі" мемлекеттiк мекемесiне (бұдан әрі-Бөлім) өтiнiмдер берген ұйымдар Тiзбеге енгiзуге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тартылған азаматтарға төлемақы Қазақстан Республикасының 2013 жылғы 3 желтоқсанындағы "2014-2016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ең төмен айлық еңбекақының 1,5-нан кем емес мөлшерде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қатысатын азаматтарға еңбекақы төлеу жеке еңбек шарты негізінде орындалатын жұмыстың санына, сапасына және күрделілігіне байланысты жергiлiктi бюджет қаражатынан жүргiзiлсiн.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Ұйымдар өз қаражаты есебiнен жұмыссыздарға нақты атқарылған жұмысқа қосымша үстеме ақы белгiлеуге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Бөлім басшысына (Г.Н. Хайрлиева):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жұмыссыз азаматтардың қоғамдық жұмыстарға жолдануын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Маңғыстау облысының әділет департаментінде мемлекеттік тіркелгеннен кейін осы қаулының қала әкімдігінің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қала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Маңғыстау облысы Ақтау қаласы әкімдігінің 26.05.2014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Е. 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бөлімі"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қаңтар 2014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бөлімі"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қаңтар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қаңтар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қоғамдық жұмыстар жүргізілетін ұйымдардың тізбесі, түрлері, көлемі, қатысушылардың еңбекақы мөлшері және оларды қаржыландыру көзі.</w:t>
      </w:r>
      <w:r>
        <w:br/>
      </w:r>
      <w:r>
        <w:rPr>
          <w:rFonts w:ascii="Times New Roman"/>
          <w:b/>
          <w:i w:val="false"/>
          <w:color w:val="000000"/>
        </w:rPr>
        <w:t xml:space="preserve">
Ескерту. қосымша жаңа редакцияда - Маңғыстау облысы Ақтау қаласы әкімдігінің 26.05.2014 </w:t>
      </w:r>
      <w:r>
        <w:rPr>
          <w:rFonts w:ascii="Times New Roman"/>
          <w:b/>
          <w:i w:val="false"/>
          <w:color w:val="000000"/>
        </w:rPr>
        <w:t xml:space="preserve">№ 757 </w:t>
      </w:r>
      <w:r>
        <w:rPr>
          <w:rFonts w:ascii="Times New Roman"/>
          <w:b/>
          <w:i w:val="false"/>
          <w:color w:val="000000"/>
        </w:rPr>
        <w:t>қаулысы.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451"/>
        <w:gridCol w:w="1722"/>
        <w:gridCol w:w="1530"/>
        <w:gridCol w:w="2896"/>
        <w:gridCol w:w="2790"/>
        <w:gridCol w:w="1722"/>
        <w:gridCol w:w="1510"/>
      </w:tblGrid>
      <w:tr>
        <w:trPr>
          <w:trHeight w:val="26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атаулары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сұраныс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ұсыныс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жұмыстың түрлері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және нақты жағдайлары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(ең төменгі 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1,5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 (теңге)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көз-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Қаржы министрлігі Салық комитетінің Маңғыстау облысы бойын-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Салық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Ақтау қаласы бойынша Салық басқармасы"мемлекеттік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таратушы агенттер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10 000-ға дейін хабарлама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0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Ақтау қаласының ішкі істер басқармасы"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бекітілген аумақтың қараушысы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учаскелік полиция пункттері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тазалаушы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учаскелік полиция пункттерін тазалау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3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ішкі істер департаменті"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Ішкі істер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Оралмандарды бейімдеу және кіріктіру орталығы (Ақтау қаласы)"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қаласының қорғаныс істер жөніндегі басқармасы"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3000-ға дейін шақыру қағаздары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әділет департаменті"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Маңғыстау облысы бойынша бақылау және әлеуметтік қорғау департаменті"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0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төтенше жағдайлар министрлігінің Маңғыстау облысының төтенше жағдайлар департаменті" мемлекеттік мекемесі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5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 төлеу жөніндегі орталықтың Маңғыстау облыстық филиалы 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6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облысының энергетика және тұрғын үй-коммуналдық шаруашылық басқармасы"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облыстық орман және аңшылық шаруашылығы аумақтық инспекциясы"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бәсекелестікті қорғау агенттігінің (монополияға қарсы агенттік) Атырау және Маңғыстау облыстары бойынша өңіраралық инспекциясы" мемлекеттік мекемесі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2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Қазақстан Республикасы мемлекеттік қызмет істері бойынша Агенттігінің Маңғыстау облысы бойынша басқармасы"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2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облыстық мәдениет және тілдерді дамыту басқармасы"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білім басқармасының балалар баспанасы"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Маңғыстау облыстық филиалы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4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әкімінің аппараты"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Ақтау қалалық филиалы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қаласы әкімінің аппараты"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"Өмірзақ ауылы әкімінің аппараты"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жер қатынастары бөлімі"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4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экономика және бюджеттік жоспарлау бөлімі"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қаржы бөлімі"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тұрғын-үй коммуналдық шаруашылығы"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5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жұмыспен қамту және әлеуметтік бағдарламалар бөлімі"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ішкі саясат бөлімі"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6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сәулет және қала құрылысы бөлімі"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дене шынықтыру және спорт бөлімі"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білім бөлімі"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мәдениет және тілдерді дамыту бөлімі"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мамандырылған табиғат қорғау прокуратурасы"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 прокуратурасының Құқықтық статистика және арнайы есепке алу жөніндегі Комитетінің Маңғыстау облысы бойынша басқармасы"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гарнизонының әскери соты"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облысы Ақтау қаласының № 2 соты" мемлекеттік мекемесі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сот актілерін орындау департаменті"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5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қамтамасыз ету департаментінің (Қазақстан Республикасы жоғарғы соты аппаратының) Маңғыстау облыстық сотының кеңсесі"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мамандырылған ауданаралық экономикалық соты"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прокуратурасы"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мамандырылған әкімшілік соты"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кәсіпкерлік, ауыл шаруашылығы және ветеринария бөлімі"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"Каспий жылу,су арнасы" мемлекеттік коммуналдық кәсіпорыны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зағиптар қоғамы" қоғамдық бірлестігінің Маңғыстау облыстық басқармасы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маманға құжаттарды компьютерге енгізуге көмектесу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"Саған сенемін" қоғамдық бірлестігі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маманға мүмкіндігі шектеулі балаларды күтуге көмектесу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еңбек басқармасы"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қылмыстық істер жөніндегі мамандырылған ауданаралық соты"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жолаушылар көлігі және автомобиль жолдары бөлімі"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4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құрылыс бөлімі"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5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облыстық прокуратурасы"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8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Маңғыстау облысы төтенше жағдайлар департаментінің "Өрт сөндіру және авариялық құтқару жұмыстары қызметі"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жастар саясаты мәселері басқармасы"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төтенше жағдайлар департаментінің судан құтқару қызметі" мемлекеттік мекемесі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4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"Рада - Ақтау" қоры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