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8c4e" w14:textId="4578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21 сәуірдегі № 74 қаулысы. Маңғыстау облысының Әділет департаментінде 2014 жылғы 26 мамырда № 2432 болып тіркелді. Күші жойылды - Маңғыстау облысы әкімдігінің 2015 жылғы 04 қарашадағы № 241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04.11.2015 </w:t>
      </w:r>
      <w:r>
        <w:rPr>
          <w:rFonts w:ascii="Times New Roman"/>
          <w:b w:val="false"/>
          <w:i w:val="false"/>
          <w:color w:val="ff0000"/>
          <w:sz w:val="28"/>
        </w:rPr>
        <w:t>№ 342</w:t>
      </w:r>
      <w:r>
        <w:rPr>
          <w:rFonts w:ascii="Times New Roman"/>
          <w:b w:val="false"/>
          <w:i w:val="false"/>
          <w:color w:val="ff0000"/>
          <w:sz w:val="28"/>
        </w:rPr>
        <w:t>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16-бабының</w:t>
      </w:r>
      <w:r>
        <w:rPr>
          <w:rFonts w:ascii="Times New Roman"/>
          <w:b w:val="false"/>
          <w:i w:val="false"/>
          <w:color w:val="000000"/>
          <w:sz w:val="28"/>
        </w:rPr>
        <w:t xml:space="preserve"> 3-тармағына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«Жұмыссыз азаматтарға анықтамалар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«Мүгедектерге протездік-ортопедиялық көмек ұсыну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«Мүгедектерді сурдо-тифлотехникалық және міндетті гигиеналық құралдармен қамтамасыз ету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«Он сегіз жасқа дейінгі балаларға мемлекеттік жәрдемақы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«Мүгедектерге кресло-арбалар беру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«Мүгедектерді санаторий-курорттық емдеумен қамтамасыз ету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«Медициналық-әлеуметтік мекемелерде (ұйымдарда) арнаулы әлеуметтік қызметтер көрсетуге құжаттар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«Үйде күтім көрсету жағдайында арнаулы әлеуметтік қызмет көрсетуге құжаттар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«Адамдарға жұмыспен қамтуға жәрдемдесудің белсенді нысандарына қатысуға жолдамалар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«Үйде оқитын мүгедек балаларға материалдық қамсыздандыруды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«Оралман мәртебесін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«Тұрғын үй көмегін тағайындау»</w:t>
      </w:r>
      <w:r>
        <w:rPr>
          <w:rFonts w:ascii="Times New Roman"/>
          <w:b w:val="false"/>
          <w:i w:val="false"/>
          <w:color w:val="000000"/>
          <w:sz w:val="28"/>
        </w:rPr>
        <w:t xml:space="preserve">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(Г.М. Қалмұратова)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Ш.Л. Илмұханбетоваға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бірақ «Халықты әлеуметтік қорғау саласындағы мемлекеттік көрсетілетін қызметтер стандарттарын бекіту туралы» Қазақстан Республикасы Үкіметінің 2014 жылғы 11 наурыздағы № 217 қаулысы қолданысқа енгізілгеннен бұрын емес,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жұмыспен</w:t>
      </w:r>
      <w:r>
        <w:br/>
      </w:r>
      <w:r>
        <w:rPr>
          <w:rFonts w:ascii="Times New Roman"/>
          <w:b w:val="false"/>
          <w:i w:val="false"/>
          <w:color w:val="000000"/>
          <w:sz w:val="28"/>
        </w:rPr>
        <w:t>
      қамтуды үйлестіру және әлеуметтік</w:t>
      </w:r>
      <w:r>
        <w:br/>
      </w:r>
      <w:r>
        <w:rPr>
          <w:rFonts w:ascii="Times New Roman"/>
          <w:b w:val="false"/>
          <w:i w:val="false"/>
          <w:color w:val="000000"/>
          <w:sz w:val="28"/>
        </w:rPr>
        <w:t>
      бағдарламалар басқармасы»</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Г.М. Қалмұратова</w:t>
      </w:r>
      <w:r>
        <w:br/>
      </w:r>
      <w:r>
        <w:rPr>
          <w:rFonts w:ascii="Times New Roman"/>
          <w:b w:val="false"/>
          <w:i w:val="false"/>
          <w:color w:val="000000"/>
          <w:sz w:val="28"/>
        </w:rPr>
        <w:t>
      2014 ж.</w:t>
      </w:r>
      <w:r>
        <w:br/>
      </w:r>
      <w:r>
        <w:rPr>
          <w:rFonts w:ascii="Times New Roman"/>
          <w:b w:val="false"/>
          <w:i w:val="false"/>
          <w:color w:val="000000"/>
          <w:sz w:val="28"/>
        </w:rPr>
        <w:t>
 </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 № 74</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27" w:id="2"/>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үкіметтің»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End w:id="2"/>
    <w:p>
      <w:pPr>
        <w:spacing w:after="0"/>
        <w:ind w:left="0"/>
        <w:jc w:val="both"/>
      </w:pP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Start w:name="z33" w:id="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қаулысымен бекітілген «Жұмыссыз азаматтарды тіркеу және есепке қою» мемлекеттік көрсетілетін қызмет стандартының (бұдан әрі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End w:id="3"/>
    <w:p>
      <w:pPr>
        <w:spacing w:after="0"/>
        <w:ind w:left="0"/>
        <w:jc w:val="both"/>
      </w:pP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Start w:name="z39" w:id="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3 (үш)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реттілігінің сипаттамасы осы «Жұмыссыз азаматтарды тіркеу және есепке қою»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4"/>
    <w:p>
      <w:pPr>
        <w:spacing w:after="0"/>
        <w:ind w:left="0"/>
        <w:jc w:val="both"/>
      </w:pP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Start w:name="z48" w:id="5"/>
    <w:p>
      <w:pPr>
        <w:spacing w:after="0"/>
        <w:ind w:left="0"/>
        <w:jc w:val="both"/>
      </w:pPr>
      <w:r>
        <w:rPr>
          <w:rFonts w:ascii="Times New Roman"/>
          <w:b w:val="false"/>
          <w:i w:val="false"/>
          <w:color w:val="000000"/>
          <w:sz w:val="28"/>
        </w:rPr>
        <w:t>
      10. Мемлекеттік қызметті алу үшін көрсетілетін қызметті алушы ХҚО Стандарттың 9-тармағында көрсетілген құжаттарды ұсынады.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немесе ХҚО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Көрсетілетін қызметті беруші, ХҚО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 кезде көрсетілетін қызметті алушыға тіркеу күні мен мемлекеттік қызметті алу күні, құжаттарды қабылдаған адамның тегі мен аты-жөні көрсетілген қолхат беріледі.</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Стандарттың 9-тармағында көзделген тізбеге сәйкес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13. ХҚО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14. ЭҮП арқылы көрсетілетін қызмет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(ЭҮП тіркелмеген көрсетілетін қызметті алушылар үшін іске асырылады) көмегімен ЭҮП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r>
        <w:br/>
      </w:r>
      <w:r>
        <w:rPr>
          <w:rFonts w:ascii="Times New Roman"/>
          <w:b w:val="false"/>
          <w:i w:val="false"/>
          <w:color w:val="000000"/>
          <w:sz w:val="28"/>
        </w:rPr>
        <w:t>
</w:t>
      </w:r>
      <w:r>
        <w:rPr>
          <w:rFonts w:ascii="Times New Roman"/>
          <w:b w:val="false"/>
          <w:i w:val="false"/>
          <w:color w:val="000000"/>
          <w:sz w:val="28"/>
        </w:rPr>
        <w:t>
      3) 1-шарт – ЭҮП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ЭҮП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қызмет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 Стандарттың 9-тармағында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алушымен ЭҮП қалыптастырған мемлекеттік қызметті көрсету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15. ЭҮП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16-тармақпен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5"/>
    <w:bookmarkStart w:name="z64" w:id="6"/>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88646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7797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65" w:id="7"/>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8138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13800" cy="86741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bookmarkStart w:name="z66" w:id="8"/>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87376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37600" cy="8229600"/>
                    </a:xfrm>
                    <a:prstGeom prst="rect">
                      <a:avLst/>
                    </a:prstGeom>
                  </pic:spPr>
                </pic:pic>
              </a:graphicData>
            </a:graphic>
          </wp:inline>
        </w:drawing>
      </w:r>
    </w:p>
    <w:p>
      <w:pPr>
        <w:spacing w:after="0"/>
        <w:ind w:left="0"/>
        <w:jc w:val="both"/>
      </w:pPr>
      <w:r>
        <w:rPr>
          <w:rFonts w:ascii="Times New Roman"/>
          <w:b w:val="false"/>
          <w:i w:val="false"/>
          <w:color w:val="000000"/>
          <w:sz w:val="28"/>
        </w:rPr>
        <w:t>көрсетілетін қызметті алушы</w:t>
      </w:r>
      <w:r>
        <w:br/>
      </w:r>
      <w:r>
        <w:rPr>
          <w:rFonts w:ascii="Times New Roman"/>
          <w:b w:val="false"/>
          <w:i w:val="false"/>
          <w:color w:val="000000"/>
          <w:sz w:val="28"/>
        </w:rPr>
        <w:t>
 </w:t>
      </w:r>
    </w:p>
    <w:bookmarkStart w:name="z67" w:id="9"/>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w:t>
      </w:r>
      <w:r>
        <w:drawing>
          <wp:inline distT="0" distB="0" distL="0" distR="0">
            <wp:extent cx="87503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50300" cy="10071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4" w:id="10"/>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10"/>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505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8369300"/>
                    </a:xfrm>
                    <a:prstGeom prst="rect">
                      <a:avLst/>
                    </a:prstGeom>
                  </pic:spPr>
                </pic:pic>
              </a:graphicData>
            </a:graphic>
          </wp:inline>
        </w:drawing>
      </w:r>
    </w:p>
    <w:bookmarkStart w:name="z6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2014 жылғы 21 сәуір </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69" w:id="12"/>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берушіде немесе ХҚО-да: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w:t>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ЗТМО-да: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дербес шотына аудару арқылы өтемақы төлеу;</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p>
    <w:bookmarkEnd w:id="12"/>
    <w:p>
      <w:pPr>
        <w:spacing w:after="0"/>
        <w:ind w:left="0"/>
        <w:jc w:val="both"/>
      </w:pP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Start w:name="z78" w:id="1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r>
        <w:rPr>
          <w:rFonts w:ascii="Times New Roman"/>
          <w:b w:val="false"/>
          <w:i w:val="false"/>
          <w:color w:val="000000"/>
          <w:sz w:val="28"/>
        </w:rPr>
        <w:t>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басшысымен мемлекеттік қызметті көрсету нәтижесіне қол қою;</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End w:id="13"/>
    <w:bookmarkStart w:name="z84" w:id="14"/>
    <w:p>
      <w:pPr>
        <w:spacing w:after="0"/>
        <w:ind w:left="0"/>
        <w:jc w:val="both"/>
      </w:pP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br/>
      </w: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Семей ядролық сынақ полигонындағы ядролық сынақтардың салдарынан зардап шеккендер деп тану туралы шешім қабылдау – 18 (он сегіз) жұмыс күні ішінде;</w:t>
      </w:r>
      <w:r>
        <w:br/>
      </w: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3 (үш) жұмыс күні ішінде;</w:t>
      </w:r>
      <w:r>
        <w:br/>
      </w:r>
      <w:r>
        <w:rPr>
          <w:rFonts w:ascii="Times New Roman"/>
          <w:b w:val="false"/>
          <w:i w:val="false"/>
          <w:color w:val="000000"/>
          <w:sz w:val="28"/>
        </w:rPr>
        <w:t>
      куәліктің телнұсқасын беру – 3 (үш)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реттілігінің сипаттамасы осы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End w:id="14"/>
    <w:bookmarkStart w:name="z93" w:id="15"/>
    <w:p>
      <w:pPr>
        <w:spacing w:after="0"/>
        <w:ind w:left="0"/>
        <w:jc w:val="both"/>
      </w:pP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br/>
      </w:r>
      <w:r>
        <w:rPr>
          <w:rFonts w:ascii="Times New Roman"/>
          <w:b w:val="false"/>
          <w:i w:val="false"/>
          <w:color w:val="000000"/>
          <w:sz w:val="28"/>
        </w:rPr>
        <w:t>
      10. Мемлекеттік қызметті алу үшін көрсетілетін қызметті алушы ХҚО-на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тапсырғаннан кейін қабылданған құжаттардың тізбесі, өтінішті қабылдаған ХҚО қызметкерінің тегі, аты, әкесінің аты (болған кезде), өтінішті берген күні және уақыты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Стандарттың 9-тармағында көзделген тізбеге сәйкес құжаттардың толық топтамасын ұсынбаған жағдайда, ХҚО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13. ХҚО-на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15"/>
    <w:bookmarkStart w:name="z97" w:id="1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біржолғы мемлекеттік</w:t>
      </w:r>
      <w:r>
        <w:br/>
      </w:r>
      <w:r>
        <w:rPr>
          <w:rFonts w:ascii="Times New Roman"/>
          <w:b w:val="false"/>
          <w:i w:val="false"/>
          <w:color w:val="000000"/>
          <w:sz w:val="28"/>
        </w:rPr>
        <w:t>
ақшалай өтемақы төлеу, куәліктер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89281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28100" cy="7112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98" w:id="1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біржолғы мемлекеттік</w:t>
      </w:r>
      <w:r>
        <w:br/>
      </w:r>
      <w:r>
        <w:rPr>
          <w:rFonts w:ascii="Times New Roman"/>
          <w:b w:val="false"/>
          <w:i w:val="false"/>
          <w:color w:val="000000"/>
          <w:sz w:val="28"/>
        </w:rPr>
        <w:t>
ақшалай өтемақы төлеу, куәліктер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drawing>
          <wp:inline distT="0" distB="0" distL="0" distR="0">
            <wp:extent cx="8775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75700" cy="77724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p>
    <w:bookmarkStart w:name="z276" w:id="18"/>
    <w:p>
      <w:pPr>
        <w:spacing w:after="0"/>
        <w:ind w:left="0"/>
        <w:jc w:val="both"/>
      </w:pPr>
      <w:r>
        <w:rPr>
          <w:rFonts w:ascii="Times New Roman"/>
          <w:b w:val="false"/>
          <w:i w:val="false"/>
          <w:color w:val="000000"/>
          <w:sz w:val="28"/>
        </w:rPr>
        <w:t>
«Семей ядролық сынақ полигонында ядролық сынақтардың салдарынан</w:t>
      </w:r>
      <w:r>
        <w:br/>
      </w:r>
      <w:r>
        <w:rPr>
          <w:rFonts w:ascii="Times New Roman"/>
          <w:b w:val="false"/>
          <w:i w:val="false"/>
          <w:color w:val="000000"/>
          <w:sz w:val="28"/>
        </w:rPr>
        <w:t>
зардап шеккен азаматтарды тіркеу және есепке алу, біржолғы</w:t>
      </w:r>
      <w:r>
        <w:br/>
      </w:r>
      <w:r>
        <w:rPr>
          <w:rFonts w:ascii="Times New Roman"/>
          <w:b w:val="false"/>
          <w:i w:val="false"/>
          <w:color w:val="000000"/>
          <w:sz w:val="28"/>
        </w:rPr>
        <w:t>
мемлекеттік ақшалай өтемақы төлеу, куәліктер беру» мемлекеттік</w:t>
      </w:r>
      <w:r>
        <w:br/>
      </w:r>
      <w:r>
        <w:rPr>
          <w:rFonts w:ascii="Times New Roman"/>
          <w:b w:val="false"/>
          <w:i w:val="false"/>
          <w:color w:val="000000"/>
          <w:sz w:val="28"/>
        </w:rPr>
        <w:t>
көрсетілетін қызмет регламентіне 3-қосымша</w:t>
      </w:r>
      <w:r>
        <w:br/>
      </w:r>
      <w:r>
        <w:rPr>
          <w:rFonts w:ascii="Times New Roman"/>
          <w:b w:val="false"/>
          <w:i w:val="false"/>
          <w:color w:val="000000"/>
          <w:sz w:val="28"/>
        </w:rPr>
        <w:t>
 </w:t>
      </w:r>
    </w:p>
    <w:bookmarkEnd w:id="18"/>
    <w:p>
      <w:pPr>
        <w:spacing w:after="0"/>
        <w:ind w:left="0"/>
        <w:jc w:val="both"/>
      </w:pPr>
      <w:r>
        <w:rPr>
          <w:rFonts w:ascii="Times New Roman"/>
          <w:b w:val="false"/>
          <w:i w:val="false"/>
          <w:color w:val="ff0000"/>
          <w:sz w:val="28"/>
        </w:rPr>
        <w:t xml:space="preserve">     Ескерту. Регламент 3 -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4074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07400" cy="831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6454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3886200"/>
                    </a:xfrm>
                    <a:prstGeom prst="rect">
                      <a:avLst/>
                    </a:prstGeom>
                  </pic:spPr>
                </pic:pic>
              </a:graphicData>
            </a:graphic>
          </wp:inline>
        </w:drawing>
      </w:r>
    </w:p>
    <w:bookmarkStart w:name="z99" w:id="1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 № 74</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100" w:id="20"/>
    <w:p>
      <w:pPr>
        <w:spacing w:after="0"/>
        <w:ind w:left="0"/>
        <w:jc w:val="both"/>
      </w:pPr>
      <w:r>
        <w:rPr>
          <w:rFonts w:ascii="Times New Roman"/>
          <w:b w:val="false"/>
          <w:i w:val="false"/>
          <w:color w:val="000000"/>
          <w:sz w:val="28"/>
        </w:rPr>
        <w:t>
      1. «Жұмыссыз азаматтарға анықтамалар беру»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жұмыссыз ретінде тіркеу туралы анықтама (бұдан әрі – анықтама).</w:t>
      </w:r>
      <w:r>
        <w:br/>
      </w:r>
      <w:r>
        <w:rPr>
          <w:rFonts w:ascii="Times New Roman"/>
          <w:b w:val="false"/>
          <w:i w:val="false"/>
          <w:color w:val="000000"/>
          <w:sz w:val="28"/>
        </w:rPr>
        <w:t>
      Мемлекеттік қызметті көрсету нәтижесін ұсыну нысаны –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End w:id="20"/>
    <w:p>
      <w:pPr>
        <w:spacing w:after="0"/>
        <w:ind w:left="0"/>
        <w:jc w:val="both"/>
      </w:pP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Start w:name="z107" w:id="21"/>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«Жұмыссыз азаматтарға анықтамалар беру»</w:t>
      </w:r>
      <w:r>
        <w:rPr>
          <w:rFonts w:ascii="Times New Roman"/>
          <w:b w:val="false"/>
          <w:i w:val="false"/>
          <w:color w:val="000000"/>
          <w:sz w:val="28"/>
        </w:rPr>
        <w:t>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басшысымен мемлекеттік қызметті көрсету нәтижесіне қол қою;</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End w:id="21"/>
    <w:p>
      <w:pPr>
        <w:spacing w:after="0"/>
        <w:ind w:left="0"/>
        <w:jc w:val="both"/>
      </w:pP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Start w:name="z113" w:id="2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7 (жеті) минуттың ішінде көрсетілетін қызметті алушының құжаттарын қабылдайды, тіркейді және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2) көрсетілетін қызметті берушінің басшысы 2 (екі) минуттың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 (бір) минуттың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реттілігінің сипаттамасы осы «Жұмыссыз азаматтарға анықтамалар беру»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22"/>
    <w:p>
      <w:pPr>
        <w:spacing w:after="0"/>
        <w:ind w:left="0"/>
        <w:jc w:val="both"/>
      </w:pP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Start w:name="z122" w:id="23"/>
    <w:p>
      <w:pPr>
        <w:spacing w:after="0"/>
        <w:ind w:left="0"/>
        <w:jc w:val="both"/>
      </w:pPr>
      <w:r>
        <w:rPr>
          <w:rFonts w:ascii="Times New Roman"/>
          <w:b w:val="false"/>
          <w:i w:val="false"/>
          <w:color w:val="000000"/>
          <w:sz w:val="28"/>
        </w:rPr>
        <w:t>
      10. Мемлекеттік қызметті алу үшін көрсетілетін қызметті алушы ХҚО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ХҚО-ның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ХҚО-ның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w:t>
      </w:r>
      <w:r>
        <w:rPr>
          <w:rFonts w:ascii="Times New Roman"/>
          <w:b w:val="false"/>
          <w:i w:val="false"/>
          <w:color w:val="000000"/>
          <w:sz w:val="28"/>
        </w:rPr>
        <w:t>
      12. Мемлекеттік қызметтің нәтижесін беру ХҚО-на жеке хабарласқан кезде «терезе» көмегімен іске асырылады.</w:t>
      </w:r>
      <w:r>
        <w:br/>
      </w:r>
      <w:r>
        <w:rPr>
          <w:rFonts w:ascii="Times New Roman"/>
          <w:b w:val="false"/>
          <w:i w:val="false"/>
          <w:color w:val="000000"/>
          <w:sz w:val="28"/>
        </w:rPr>
        <w:t>
      ХҚО-на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13. ЭҮП арқылы көрсетілетін қызмет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(ЭҮП-да тіркелмеген көрсетілетін қызмет алушылар үшін іске асырылады) көмегімен ЭҮП-да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r>
        <w:br/>
      </w:r>
      <w:r>
        <w:rPr>
          <w:rFonts w:ascii="Times New Roman"/>
          <w:b w:val="false"/>
          <w:i w:val="false"/>
          <w:color w:val="000000"/>
          <w:sz w:val="28"/>
        </w:rPr>
        <w:t>
</w:t>
      </w:r>
      <w:r>
        <w:rPr>
          <w:rFonts w:ascii="Times New Roman"/>
          <w:b w:val="false"/>
          <w:i w:val="false"/>
          <w:color w:val="000000"/>
          <w:sz w:val="28"/>
        </w:rPr>
        <w:t>
      3) 1-шарт – ЭҮП-да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ЭҮП-да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сұрату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 қоса берген Стандарттың 9-тармағында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алушымен ЭҮП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14. ЭҮП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23"/>
    <w:bookmarkStart w:name="z137" w:id="24"/>
    <w:p>
      <w:pPr>
        <w:spacing w:after="0"/>
        <w:ind w:left="0"/>
        <w:jc w:val="both"/>
      </w:pPr>
      <w:r>
        <w:rPr>
          <w:rFonts w:ascii="Times New Roman"/>
          <w:b w:val="false"/>
          <w:i w:val="false"/>
          <w:color w:val="000000"/>
          <w:sz w:val="28"/>
        </w:rPr>
        <w:t>
«Жұмыссыз азаматтарға анықтамалар</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24"/>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8915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915400" cy="7899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25"/>
    <w:p>
      <w:pPr>
        <w:spacing w:after="0"/>
        <w:ind w:left="0"/>
        <w:jc w:val="both"/>
      </w:pPr>
      <w:r>
        <w:rPr>
          <w:rFonts w:ascii="Times New Roman"/>
          <w:b w:val="false"/>
          <w:i w:val="false"/>
          <w:color w:val="000000"/>
          <w:sz w:val="28"/>
        </w:rPr>
        <w:t>
«Жұмыссыз азаматтарға анықтамалар</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25"/>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8773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77300" cy="85344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bookmarkStart w:name="z139" w:id="26"/>
    <w:p>
      <w:pPr>
        <w:spacing w:after="0"/>
        <w:ind w:left="0"/>
        <w:jc w:val="both"/>
      </w:pPr>
      <w:r>
        <w:rPr>
          <w:rFonts w:ascii="Times New Roman"/>
          <w:b w:val="false"/>
          <w:i w:val="false"/>
          <w:color w:val="000000"/>
          <w:sz w:val="28"/>
        </w:rPr>
        <w:t>
«Жұмыссыз азаматтарға анықтамалар</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26"/>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r>
        <w:br/>
      </w:r>
      <w:r>
        <w:rPr>
          <w:rFonts w:ascii="Times New Roman"/>
          <w:b/>
          <w:i w:val="false"/>
          <w:color w:val="000000"/>
        </w:rPr>
        <w:t>
</w:t>
      </w:r>
      <w:r>
        <w:drawing>
          <wp:inline distT="0" distB="0" distL="0" distR="0">
            <wp:extent cx="8864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64600" cy="7924800"/>
                    </a:xfrm>
                    <a:prstGeom prst="rect">
                      <a:avLst/>
                    </a:prstGeom>
                  </pic:spPr>
                </pic:pic>
              </a:graphicData>
            </a:graphic>
          </wp:inline>
        </w:drawing>
      </w:r>
    </w:p>
    <w:p>
      <w:pPr>
        <w:spacing w:after="0"/>
        <w:ind w:left="0"/>
        <w:jc w:val="both"/>
      </w:pPr>
      <w:r>
        <w:rPr>
          <w:rFonts w:ascii="Times New Roman"/>
          <w:b w:val="false"/>
          <w:i w:val="false"/>
          <w:color w:val="000000"/>
          <w:sz w:val="28"/>
        </w:rPr>
        <w:t>көрсетілетін қызметті алушы</w:t>
      </w:r>
      <w:r>
        <w:br/>
      </w:r>
      <w:r>
        <w:rPr>
          <w:rFonts w:ascii="Times New Roman"/>
          <w:b w:val="false"/>
          <w:i w:val="false"/>
          <w:color w:val="000000"/>
          <w:sz w:val="28"/>
        </w:rPr>
        <w:t>
 </w:t>
      </w:r>
    </w:p>
    <w:bookmarkStart w:name="z140" w:id="27"/>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w:t>
      </w:r>
      <w:r>
        <w:drawing>
          <wp:inline distT="0" distB="0" distL="0" distR="0">
            <wp:extent cx="87630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63000" cy="9969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8" w:id="28"/>
    <w:p>
      <w:pPr>
        <w:spacing w:after="0"/>
        <w:ind w:left="0"/>
        <w:jc w:val="both"/>
      </w:pPr>
      <w:r>
        <w:rPr>
          <w:rFonts w:ascii="Times New Roman"/>
          <w:b w:val="false"/>
          <w:i w:val="false"/>
          <w:color w:val="000000"/>
          <w:sz w:val="28"/>
        </w:rPr>
        <w:t>
«Жұмыссыз азаматтарға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28"/>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6454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8343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2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9"/>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63" w:id="30"/>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«Мүгедектерге протездік-ортопедиялық көмек ұсыну үшін оларға құжаттарды ресімдеу»</w:t>
      </w:r>
      <w:r>
        <w:rPr>
          <w:rFonts w:ascii="Times New Roman"/>
          <w:b w:val="false"/>
          <w:i w:val="false"/>
          <w:color w:val="000000"/>
          <w:sz w:val="28"/>
        </w:rPr>
        <w:t>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басшысы өтінішті қарайды;</w:t>
      </w:r>
      <w:r>
        <w:br/>
      </w:r>
      <w:r>
        <w:rPr>
          <w:rFonts w:ascii="Times New Roman"/>
          <w:b w:val="false"/>
          <w:i w:val="false"/>
          <w:color w:val="000000"/>
          <w:sz w:val="28"/>
        </w:rPr>
        <w:t>
      3)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4) көрсетілетін қызметті беруші басшысымен мемлекеттік қызметті көрсету нәтижесіне қол қою;</w:t>
      </w:r>
      <w:r>
        <w:br/>
      </w:r>
      <w:r>
        <w:rPr>
          <w:rFonts w:ascii="Times New Roman"/>
          <w:b w:val="false"/>
          <w:i w:val="false"/>
          <w:color w:val="000000"/>
          <w:sz w:val="28"/>
        </w:rPr>
        <w:t>
      5)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64" w:id="31"/>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31"/>
    <w:bookmarkStart w:name="z142" w:id="3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басшысы құжаттар тіркелгеннен кейін 1 (бір) жұмыс күні ішінде өтінішті қарайды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7 (жеті)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«Мүгедектерге протездік-ортопедиялық көмек ұсыну үшін оларға құжаттарды ресімдеу» мемлекеттік көрсетілетін қызмет регламентінің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32"/>
    <w:bookmarkStart w:name="z120" w:id="33"/>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 ресімдеу»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33"/>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900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0" cy="5168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43" w:id="34"/>
    <w:p>
      <w:pPr>
        <w:spacing w:after="0"/>
        <w:ind w:left="0"/>
        <w:jc w:val="both"/>
      </w:pPr>
      <w:r>
        <w:rPr>
          <w:rFonts w:ascii="Times New Roman"/>
          <w:b w:val="false"/>
          <w:i w:val="false"/>
          <w:color w:val="000000"/>
          <w:sz w:val="28"/>
        </w:rPr>
        <w:t>
«Мүгедектерге протездік-ортопедиялық көмек ұсыну үшін оларға</w:t>
      </w:r>
      <w:r>
        <w:br/>
      </w:r>
      <w:r>
        <w:rPr>
          <w:rFonts w:ascii="Times New Roman"/>
          <w:b w:val="false"/>
          <w:i w:val="false"/>
          <w:color w:val="000000"/>
          <w:sz w:val="28"/>
        </w:rPr>
        <w:t>
құжаттарды ресімдеу» мемлекеттік көрсетілетін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34"/>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5819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81900" cy="8204200"/>
                    </a:xfrm>
                    <a:prstGeom prst="rect">
                      <a:avLst/>
                    </a:prstGeom>
                  </pic:spPr>
                </pic:pic>
              </a:graphicData>
            </a:graphic>
          </wp:inline>
        </w:drawing>
      </w:r>
    </w:p>
    <w:bookmarkStart w:name="z144" w:id="35"/>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35"/>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65" w:id="36"/>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«Мүгедектерді сурдо-тифлотехникалық және міндетті гигиеналық құралдармен қамтамасыз ету үшін оларға құжаттарды ресімдеу»</w:t>
      </w:r>
      <w:r>
        <w:rPr>
          <w:rFonts w:ascii="Times New Roman"/>
          <w:b w:val="false"/>
          <w:i w:val="false"/>
          <w:color w:val="000000"/>
          <w:sz w:val="28"/>
        </w:rPr>
        <w:t>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басшысы өтінішті қарайды;</w:t>
      </w:r>
      <w:r>
        <w:br/>
      </w:r>
      <w:r>
        <w:rPr>
          <w:rFonts w:ascii="Times New Roman"/>
          <w:b w:val="false"/>
          <w:i w:val="false"/>
          <w:color w:val="000000"/>
          <w:sz w:val="28"/>
        </w:rPr>
        <w:t>
      3)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4)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5) көрсетілетін қызметті берушінің жауапты орындаушысымен мемлекеттік қызметті көрсету нәтижесін беру.</w:t>
      </w:r>
      <w:r>
        <w:br/>
      </w:r>
      <w:r>
        <w:rPr>
          <w:rFonts w:ascii="Times New Roman"/>
          <w:b w:val="false"/>
          <w:i w:val="false"/>
          <w:color w:val="000000"/>
          <w:sz w:val="28"/>
        </w:rPr>
        <w:t>
 </w:t>
      </w:r>
    </w:p>
    <w:bookmarkStart w:name="z266" w:id="37"/>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37"/>
    <w:bookmarkStart w:name="z145" w:id="3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басшысы құжаттар тіркелгеннен кейін 1 (бір) жұмыс күні ішінде өтінішті қарайды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7 (жеті)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регламентінің (әрі қарай – Регламент)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38"/>
    <w:bookmarkStart w:name="z146" w:id="39"/>
    <w:p>
      <w:pPr>
        <w:spacing w:after="0"/>
        <w:ind w:left="0"/>
        <w:jc w:val="both"/>
      </w:pPr>
      <w:r>
        <w:rPr>
          <w:rFonts w:ascii="Times New Roman"/>
          <w:b w:val="false"/>
          <w:i w:val="false"/>
          <w:color w:val="000000"/>
          <w:sz w:val="28"/>
        </w:rPr>
        <w:t>
«Мүгедектерді сурдо-тифлотехникалық және міндетті гигиеналық</w:t>
      </w:r>
      <w:r>
        <w:br/>
      </w:r>
      <w:r>
        <w:rPr>
          <w:rFonts w:ascii="Times New Roman"/>
          <w:b w:val="false"/>
          <w:i w:val="false"/>
          <w:color w:val="000000"/>
          <w:sz w:val="28"/>
        </w:rPr>
        <w:t>
құралдармен қамтамасыз ету үшін оларға құжаттарды ресімдеу»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39"/>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900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0" cy="4508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8" w:id="40"/>
    <w:p>
      <w:pPr>
        <w:spacing w:after="0"/>
        <w:ind w:left="0"/>
        <w:jc w:val="both"/>
      </w:pPr>
      <w:r>
        <w:rPr>
          <w:rFonts w:ascii="Times New Roman"/>
          <w:b w:val="false"/>
          <w:i w:val="false"/>
          <w:color w:val="000000"/>
          <w:sz w:val="28"/>
        </w:rPr>
        <w:t>
«Мүгедектерді сурдо-тифлотехникалық және міндетті гигиеналық</w:t>
      </w:r>
      <w:r>
        <w:br/>
      </w:r>
      <w:r>
        <w:rPr>
          <w:rFonts w:ascii="Times New Roman"/>
          <w:b w:val="false"/>
          <w:i w:val="false"/>
          <w:color w:val="000000"/>
          <w:sz w:val="28"/>
        </w:rPr>
        <w:t>
құралдармен қамтамасыз ету үшін оларға құжаттарды ресімдеу»</w:t>
      </w:r>
      <w:r>
        <w:br/>
      </w:r>
      <w:r>
        <w:rPr>
          <w:rFonts w:ascii="Times New Roman"/>
          <w:b w:val="false"/>
          <w:i w:val="false"/>
          <w:color w:val="000000"/>
          <w:sz w:val="28"/>
        </w:rPr>
        <w:t>
мемлекеттік көрсетілетін қызмет регламентіне 2-қосымша</w:t>
      </w:r>
      <w:r>
        <w:br/>
      </w:r>
      <w:r>
        <w:rPr>
          <w:rFonts w:ascii="Times New Roman"/>
          <w:b w:val="false"/>
          <w:i w:val="false"/>
          <w:color w:val="000000"/>
          <w:sz w:val="28"/>
        </w:rPr>
        <w:t>
 </w:t>
      </w:r>
    </w:p>
    <w:bookmarkEnd w:id="40"/>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391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91400" cy="8026400"/>
                    </a:xfrm>
                    <a:prstGeom prst="rect">
                      <a:avLst/>
                    </a:prstGeom>
                  </pic:spPr>
                </pic:pic>
              </a:graphicData>
            </a:graphic>
          </wp:inline>
        </w:drawing>
      </w:r>
      <w:r>
        <w:br/>
      </w:r>
      <w:r>
        <w:rPr>
          <w:rFonts w:ascii="Times New Roman"/>
          <w:b w:val="false"/>
          <w:i w:val="false"/>
          <w:color w:val="000000"/>
          <w:sz w:val="28"/>
        </w:rPr>
        <w:t>
 </w:t>
      </w:r>
    </w:p>
    <w:bookmarkStart w:name="z147" w:id="4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41"/>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көрсетілетін мемлекеттік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кент, ауыл, ауылдық округ әкімі (бұдан әрі – ауылдық округ әкімі)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тағайындау туралы хабарлама не осы көрсетілетін мемлекеттік қызмет стандартының Қазақстан Республикасы Үкіметінің 2014 жылғы 11 наурыздағы № 217 қаулысымен бекітілген </w:t>
      </w:r>
      <w:r>
        <w:rPr>
          <w:rFonts w:ascii="Times New Roman"/>
          <w:b w:val="false"/>
          <w:i w:val="false"/>
          <w:color w:val="000000"/>
          <w:sz w:val="28"/>
        </w:rPr>
        <w:t>«Он сегіз жасқа дейінгі балаларға мемлекеттік жәрдемақы тағайындау»</w:t>
      </w:r>
      <w:r>
        <w:rPr>
          <w:rFonts w:ascii="Times New Roman"/>
          <w:b w:val="false"/>
          <w:i w:val="false"/>
          <w:color w:val="000000"/>
          <w:sz w:val="28"/>
        </w:rPr>
        <w:t xml:space="preserve">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68" w:id="42"/>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3) көрсетілетін қызметті беруші басшысымен мемлекеттік қызметті көрсету нәтижесіне қол қою;</w:t>
      </w:r>
      <w:r>
        <w:br/>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67" w:id="43"/>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43"/>
    <w:bookmarkStart w:name="z148" w:id="4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жауапты орындаушысы 5 (бес)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«Он сегіз жасқа дейінгі балаларға мемлекеттік жәрдемақы тағайындау»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44"/>
    <w:bookmarkStart w:name="z269" w:id="45"/>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45"/>
    <w:bookmarkStart w:name="z149" w:id="46"/>
    <w:p>
      <w:pPr>
        <w:spacing w:after="0"/>
        <w:ind w:left="0"/>
        <w:jc w:val="both"/>
      </w:pPr>
      <w:r>
        <w:rPr>
          <w:rFonts w:ascii="Times New Roman"/>
          <w:b w:val="false"/>
          <w:i w:val="false"/>
          <w:color w:val="000000"/>
          <w:sz w:val="28"/>
        </w:rPr>
        <w:t>      10. Мемлекеттік қызметті алу үшін көрсетілетін қызметті алушы (не сенімхат бойынша оның өкілі) ХҚО-на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ХҚО-ның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ХҚО-ның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11.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12. Мемлекеттік қызметтің нәтижесін беру ХҚО-на жеке хабарласқан кезде (не сенімхат бойынша оның өкілі) «терезе» көмегімен іске асырылады.</w:t>
      </w:r>
      <w:r>
        <w:br/>
      </w:r>
      <w:r>
        <w:rPr>
          <w:rFonts w:ascii="Times New Roman"/>
          <w:b w:val="false"/>
          <w:i w:val="false"/>
          <w:color w:val="000000"/>
          <w:sz w:val="28"/>
        </w:rPr>
        <w:t>
      ХҚО-на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13. Мемлекеттік қызметті алу үшін көрсетілетін қызметті алушы (не сенімхат бойынша оның өкілі) ауылдық округ әкіміне Стандарттың 9-тармағында көрсетілген құжаттарды ұсынады.</w:t>
      </w:r>
      <w:r>
        <w:br/>
      </w:r>
      <w:r>
        <w:rPr>
          <w:rFonts w:ascii="Times New Roman"/>
          <w:b w:val="false"/>
          <w:i w:val="false"/>
          <w:color w:val="000000"/>
          <w:sz w:val="28"/>
        </w:rPr>
        <w:t>
      1) ауылдық округ әкім аппаратының маманы тіркеуді жүзеге асырады және оның мемлекеттік қызметті көрсетілетін қызметті алушыға тіркеу және алу күні, құжаттарды қабылдаған қызметті берушінің тегі мен аты-жөні көрсетілген талон береді – 13 (он үш) жұмыс күні;</w:t>
      </w:r>
      <w:r>
        <w:br/>
      </w:r>
      <w:r>
        <w:rPr>
          <w:rFonts w:ascii="Times New Roman"/>
          <w:b w:val="false"/>
          <w:i w:val="false"/>
          <w:color w:val="000000"/>
          <w:sz w:val="28"/>
        </w:rPr>
        <w:t>
      2) көрсетілетін қызметті берушінің жауапты орындаушысы 5 (бес)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ауылдық округ әкімінің аппаратына көрсетілетін мемлекеттік қызметтің нәтижесін жолдайды - 2 (екі) жұмыс күні;</w:t>
      </w:r>
      <w:r>
        <w:br/>
      </w:r>
      <w:r>
        <w:rPr>
          <w:rFonts w:ascii="Times New Roman"/>
          <w:b w:val="false"/>
          <w:i w:val="false"/>
          <w:color w:val="000000"/>
          <w:sz w:val="28"/>
        </w:rPr>
        <w:t>
      5) ауылдық округ әкім аппаратының маманы 1 (бір) жұмыс күні ішінде мемлекеттік қызметті көрсету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46"/>
    <w:bookmarkStart w:name="z151" w:id="47"/>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47"/>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9004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04300" cy="7226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152" w:id="48"/>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48"/>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drawing>
          <wp:inline distT="0" distB="0" distL="0" distR="0">
            <wp:extent cx="88646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64600" cy="78105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bookmarkStart w:name="z153" w:id="49"/>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49"/>
    <w:p>
      <w:pPr>
        <w:spacing w:after="0"/>
        <w:ind w:left="0"/>
        <w:jc w:val="left"/>
      </w:pPr>
      <w:r>
        <w:rPr>
          <w:rFonts w:ascii="Times New Roman"/>
          <w:b/>
          <w:i w:val="false"/>
          <w:color w:val="000000"/>
        </w:rPr>
        <w:t xml:space="preserve"> Ауылдық округ әкіміне хабарласу тәртібінің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8519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51900" cy="85725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9" w:id="50"/>
    <w:p>
      <w:pPr>
        <w:spacing w:after="0"/>
        <w:ind w:left="0"/>
        <w:jc w:val="both"/>
      </w:pPr>
      <w:r>
        <w:rPr>
          <w:rFonts w:ascii="Times New Roman"/>
          <w:b w:val="false"/>
          <w:i w:val="false"/>
          <w:color w:val="000000"/>
          <w:sz w:val="28"/>
        </w:rPr>
        <w:t>
«Он сегіз жасқа дейінгі балаларға мемлекеттік</w:t>
      </w:r>
      <w:r>
        <w:br/>
      </w:r>
      <w:r>
        <w:rPr>
          <w:rFonts w:ascii="Times New Roman"/>
          <w:b w:val="false"/>
          <w:i w:val="false"/>
          <w:color w:val="000000"/>
          <w:sz w:val="28"/>
        </w:rPr>
        <w:t>
жәрдемақы тағайындау» мемлекеттік көрсетілетін</w:t>
      </w:r>
      <w:r>
        <w:br/>
      </w:r>
      <w:r>
        <w:rPr>
          <w:rFonts w:ascii="Times New Roman"/>
          <w:b w:val="false"/>
          <w:i w:val="false"/>
          <w:color w:val="000000"/>
          <w:sz w:val="28"/>
        </w:rPr>
        <w:t>
қызмет регламентіне 4-қосымша</w:t>
      </w:r>
    </w:p>
    <w:bookmarkEnd w:id="50"/>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632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32700" cy="7620000"/>
                    </a:xfrm>
                    <a:prstGeom prst="rect">
                      <a:avLst/>
                    </a:prstGeom>
                  </pic:spPr>
                </pic:pic>
              </a:graphicData>
            </a:graphic>
          </wp:inline>
        </w:drawing>
      </w:r>
    </w:p>
    <w:bookmarkStart w:name="z154" w:id="5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51"/>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Мемлекеттік қызметті көрсету нәтижесі – мемлекеттік атаулы әлеуметтік көмек тағайындау туралы хабарлама не осы мемлекеттік көрсетілетін қызмет стандартының Қазақстан Республикасы Үкіметінің 2014 жылғы 11 наурыздағы № 217 қаулысымен бекітілген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 xml:space="preserve"> мемлекеттік көрсетілетін қызмет стандартының (бұдан әрі – Стандарт) 10-тармағында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70" w:id="52"/>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(не сенімхат бойынша оның өкілі) өтінішін және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3)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71" w:id="53"/>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53"/>
    <w:bookmarkStart w:name="z155" w:id="5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жауапты орындаушысы 5 (бес)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«Мемлекеттік атаулы әлеуметтік көмек тағайындау»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54"/>
    <w:bookmarkStart w:name="z272" w:id="55"/>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55"/>
    <w:bookmarkStart w:name="z156" w:id="56"/>
    <w:p>
      <w:pPr>
        <w:spacing w:after="0"/>
        <w:ind w:left="0"/>
        <w:jc w:val="both"/>
      </w:pPr>
      <w:r>
        <w:rPr>
          <w:rFonts w:ascii="Times New Roman"/>
          <w:b w:val="false"/>
          <w:i w:val="false"/>
          <w:color w:val="000000"/>
          <w:sz w:val="28"/>
        </w:rPr>
        <w:t>      10. Мемлекеттік қызметті алу үшін көрсетілетін қызметті алушы (не сенімхат бойынша оның өкілі) ХҚО-на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11.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12. Мемлекеттік қызметтің нәтижесін беру ХҚО-ға жеке хабарласқан кезде не сенімхат бойынша оның өкілі) «терезе» көмегімен іске асырылады.</w:t>
      </w:r>
      <w:r>
        <w:br/>
      </w:r>
      <w:r>
        <w:rPr>
          <w:rFonts w:ascii="Times New Roman"/>
          <w:b w:val="false"/>
          <w:i w:val="false"/>
          <w:color w:val="000000"/>
          <w:sz w:val="28"/>
        </w:rPr>
        <w:t>
      ХҚО-на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13. Мемлекеттік қызметті алу үшін көрсетілетін қызметті алушы (не сенімхат бойынша оның өкілі) ауылдық округ әкіміне Стандарттың 9-тармағында көрсетілген құжаттарды ұсынады:</w:t>
      </w:r>
      <w:r>
        <w:br/>
      </w:r>
      <w:r>
        <w:rPr>
          <w:rFonts w:ascii="Times New Roman"/>
          <w:b w:val="false"/>
          <w:i w:val="false"/>
          <w:color w:val="000000"/>
          <w:sz w:val="28"/>
        </w:rPr>
        <w:t>
      1) ауылдық округ әкім аппаратының маманы құжаттарды қабылдайды, тіркейді және жауапты тұлғаның тегі мен аты-жөні, қызметті алушының мемлекеттік қызметті және тіркеу күні көрсетілген талон береді – 13 (он үш) жұмыс күні;</w:t>
      </w:r>
      <w:r>
        <w:br/>
      </w:r>
      <w:r>
        <w:rPr>
          <w:rFonts w:ascii="Times New Roman"/>
          <w:b w:val="false"/>
          <w:i w:val="false"/>
          <w:color w:val="000000"/>
          <w:sz w:val="28"/>
        </w:rPr>
        <w:t>
      2) көрсетілетін қызметті берушінің жауапты орындаушысы 5 (бес)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ауылдық округ әкімінің аппаратына көрсетілетін мемлекеттік қызметтің нәтижесін жолдайды - 2 (екі) жұмыс күні;</w:t>
      </w:r>
      <w:r>
        <w:br/>
      </w:r>
      <w:r>
        <w:rPr>
          <w:rFonts w:ascii="Times New Roman"/>
          <w:b w:val="false"/>
          <w:i w:val="false"/>
          <w:color w:val="000000"/>
          <w:sz w:val="28"/>
        </w:rPr>
        <w:t>
      5) ауылдық округ әкім аппаратының маманы 1 (бір) жұмыс күні ішінде мемлекеттік қызметті көрсету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14. Рәсімдердің (іс - қимылдардың)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56"/>
    <w:bookmarkStart w:name="z158" w:id="5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57"/>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drawing>
          <wp:inline distT="0" distB="0" distL="0" distR="0">
            <wp:extent cx="8813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813800" cy="7620000"/>
                    </a:xfrm>
                    <a:prstGeom prst="rect">
                      <a:avLst/>
                    </a:prstGeom>
                  </pic:spPr>
                </pic:pic>
              </a:graphicData>
            </a:graphic>
          </wp:inline>
        </w:drawing>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159" w:id="5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58"/>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940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940800" cy="80899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bookmarkStart w:name="z160" w:id="5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59"/>
    <w:p>
      <w:pPr>
        <w:spacing w:after="0"/>
        <w:ind w:left="0"/>
        <w:jc w:val="both"/>
      </w:pPr>
      <w:r>
        <w:rPr>
          <w:rFonts w:ascii="Times New Roman"/>
          <w:b/>
          <w:i w:val="false"/>
          <w:color w:val="000000"/>
          <w:sz w:val="28"/>
        </w:rPr>
        <w:t>Ауылдық округ әкіміне хабарласу тәртібінің сипаттамасы</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9281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928100" cy="8305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 w:id="60"/>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қызмет регламентіне 4-қосымша</w:t>
      </w:r>
      <w:r>
        <w:br/>
      </w:r>
      <w:r>
        <w:rPr>
          <w:rFonts w:ascii="Times New Roman"/>
          <w:b w:val="false"/>
          <w:i w:val="false"/>
          <w:color w:val="000000"/>
          <w:sz w:val="28"/>
        </w:rPr>
        <w:t>
 </w:t>
      </w:r>
    </w:p>
    <w:bookmarkEnd w:id="60"/>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404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04100" cy="8470900"/>
                    </a:xfrm>
                    <a:prstGeom prst="rect">
                      <a:avLst/>
                    </a:prstGeom>
                  </pic:spPr>
                </pic:pic>
              </a:graphicData>
            </a:graphic>
          </wp:inline>
        </w:drawing>
      </w:r>
    </w:p>
    <w:bookmarkStart w:name="z161" w:id="6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6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27" w:id="62"/>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rPr>
          <w:rFonts w:ascii="Times New Roman"/>
          <w:b w:val="false"/>
          <w:i w:val="false"/>
          <w:color w:val="000000"/>
          <w:sz w:val="28"/>
        </w:rPr>
        <w:t>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басшысы өтінішті қарайды;</w:t>
      </w:r>
      <w:r>
        <w:br/>
      </w:r>
      <w:r>
        <w:rPr>
          <w:rFonts w:ascii="Times New Roman"/>
          <w:b w:val="false"/>
          <w:i w:val="false"/>
          <w:color w:val="000000"/>
          <w:sz w:val="28"/>
        </w:rPr>
        <w:t>
      3)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4)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5)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28" w:id="63"/>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63"/>
    <w:bookmarkStart w:name="z162" w:id="6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басшысы құжаттар тіркелгеннен кейін 1 (бір) жұмыс күні ішінде өтінішті қарайды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7 (жеті)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регламентінің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64"/>
    <w:bookmarkStart w:name="z163" w:id="65"/>
    <w:p>
      <w:pPr>
        <w:spacing w:after="0"/>
        <w:ind w:left="0"/>
        <w:jc w:val="both"/>
      </w:pPr>
      <w:r>
        <w:rPr>
          <w:rFonts w:ascii="Times New Roman"/>
          <w:b w:val="false"/>
          <w:i w:val="false"/>
          <w:color w:val="000000"/>
          <w:sz w:val="28"/>
        </w:rPr>
        <w:t>
«Жүріп-тұруы қиын бірінші топтағы</w:t>
      </w:r>
      <w:r>
        <w:br/>
      </w:r>
      <w:r>
        <w:rPr>
          <w:rFonts w:ascii="Times New Roman"/>
          <w:b w:val="false"/>
          <w:i w:val="false"/>
          <w:color w:val="000000"/>
          <w:sz w:val="28"/>
        </w:rPr>
        <w:t>
мүгедектерге жеке көмекшінің және</w:t>
      </w:r>
      <w:r>
        <w:br/>
      </w:r>
      <w:r>
        <w:rPr>
          <w:rFonts w:ascii="Times New Roman"/>
          <w:b w:val="false"/>
          <w:i w:val="false"/>
          <w:color w:val="000000"/>
          <w:sz w:val="28"/>
        </w:rPr>
        <w:t>
есту кемістігі бар мүгедектерге ымдау</w:t>
      </w:r>
      <w:r>
        <w:br/>
      </w:r>
      <w:r>
        <w:rPr>
          <w:rFonts w:ascii="Times New Roman"/>
          <w:b w:val="false"/>
          <w:i w:val="false"/>
          <w:color w:val="000000"/>
          <w:sz w:val="28"/>
        </w:rPr>
        <w:t>
тілі маманының қызметтерін ұсыну</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65"/>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53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953500" cy="4241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 w:id="66"/>
    <w:p>
      <w:pPr>
        <w:spacing w:after="0"/>
        <w:ind w:left="0"/>
        <w:jc w:val="both"/>
      </w:pPr>
      <w:r>
        <w:rPr>
          <w:rFonts w:ascii="Times New Roman"/>
          <w:b w:val="false"/>
          <w:i w:val="false"/>
          <w:color w:val="000000"/>
          <w:sz w:val="28"/>
        </w:rPr>
        <w:t>
«Жүріп-тұруы қиын бірінші топтағы мүгедектерге</w:t>
      </w:r>
      <w:r>
        <w:br/>
      </w:r>
      <w:r>
        <w:rPr>
          <w:rFonts w:ascii="Times New Roman"/>
          <w:b w:val="false"/>
          <w:i w:val="false"/>
          <w:color w:val="000000"/>
          <w:sz w:val="28"/>
        </w:rPr>
        <w:t>
жеке көмекшінің және есту кемістігі бар мүгедектерге</w:t>
      </w:r>
      <w:r>
        <w:br/>
      </w:r>
      <w:r>
        <w:rPr>
          <w:rFonts w:ascii="Times New Roman"/>
          <w:b w:val="false"/>
          <w:i w:val="false"/>
          <w:color w:val="000000"/>
          <w:sz w:val="28"/>
        </w:rPr>
        <w:t>
ымдау тілі маманының қызметтерін ұсыну үшін мүгедектерге</w:t>
      </w:r>
      <w:r>
        <w:br/>
      </w:r>
      <w:r>
        <w:rPr>
          <w:rFonts w:ascii="Times New Roman"/>
          <w:b w:val="false"/>
          <w:i w:val="false"/>
          <w:color w:val="000000"/>
          <w:sz w:val="28"/>
        </w:rPr>
        <w:t>
құжаттарды ресімдеу» мемлекеттік көрсетілетін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End w:id="66"/>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531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31100" cy="7912100"/>
                    </a:xfrm>
                    <a:prstGeom prst="rect">
                      <a:avLst/>
                    </a:prstGeom>
                  </pic:spPr>
                </pic:pic>
              </a:graphicData>
            </a:graphic>
          </wp:inline>
        </w:drawing>
      </w:r>
      <w:r>
        <w:br/>
      </w:r>
      <w:r>
        <w:rPr>
          <w:rFonts w:ascii="Times New Roman"/>
          <w:b w:val="false"/>
          <w:i w:val="false"/>
          <w:color w:val="000000"/>
          <w:sz w:val="28"/>
        </w:rPr>
        <w:t>
 </w:t>
      </w:r>
    </w:p>
    <w:bookmarkStart w:name="z164" w:id="6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67"/>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«Мүгедектерге кресло-арбалар беру үшін оларға құжаттарды ресімдеу»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29" w:id="68"/>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«Мүгедектерге кресло-арбалар беру үшін оларға құжаттарды ресімдеу»</w:t>
      </w:r>
      <w:r>
        <w:rPr>
          <w:rFonts w:ascii="Times New Roman"/>
          <w:b w:val="false"/>
          <w:i w:val="false"/>
          <w:color w:val="000000"/>
          <w:sz w:val="28"/>
        </w:rPr>
        <w:t>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басшысы өтінішті қарайды;</w:t>
      </w:r>
      <w:r>
        <w:br/>
      </w:r>
      <w:r>
        <w:rPr>
          <w:rFonts w:ascii="Times New Roman"/>
          <w:b w:val="false"/>
          <w:i w:val="false"/>
          <w:color w:val="000000"/>
          <w:sz w:val="28"/>
        </w:rPr>
        <w:t>
      3)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4)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5)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30" w:id="69"/>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69"/>
    <w:bookmarkStart w:name="z165" w:id="7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басшысы құжаттар тіркелгеннен кейін 1 (бір) жұмыс күні ішінде өтінішті қарайды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7 (жеті)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«Мүгедектерге кресло-арбалар беру үшін оларға құжаттарды ресімдеу» мемлекеттік көрсетілетін қызмет регламентінің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70"/>
    <w:bookmarkStart w:name="z166" w:id="71"/>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71"/>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90043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004300" cy="4914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 w:id="72"/>
    <w:p>
      <w:pPr>
        <w:spacing w:after="0"/>
        <w:ind w:left="0"/>
        <w:jc w:val="both"/>
      </w:pPr>
      <w:r>
        <w:rPr>
          <w:rFonts w:ascii="Times New Roman"/>
          <w:b w:val="false"/>
          <w:i w:val="false"/>
          <w:color w:val="000000"/>
          <w:sz w:val="28"/>
        </w:rPr>
        <w:t>
«Мүгедектерге кресло-арбалар беру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көрсетілетін қызмет регламентіне 2-қосымша</w:t>
      </w:r>
      <w:r>
        <w:br/>
      </w:r>
      <w:r>
        <w:rPr>
          <w:rFonts w:ascii="Times New Roman"/>
          <w:b w:val="false"/>
          <w:i w:val="false"/>
          <w:color w:val="000000"/>
          <w:sz w:val="28"/>
        </w:rPr>
        <w:t>
 </w:t>
      </w:r>
    </w:p>
    <w:bookmarkEnd w:id="72"/>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480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80300" cy="8115300"/>
                    </a:xfrm>
                    <a:prstGeom prst="rect">
                      <a:avLst/>
                    </a:prstGeom>
                  </pic:spPr>
                </pic:pic>
              </a:graphicData>
            </a:graphic>
          </wp:inline>
        </w:drawing>
      </w:r>
    </w:p>
    <w:bookmarkStart w:name="z167" w:id="73"/>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73"/>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«Мүгедектерді санаторий-курорттық емдеумен қамтамасыз ету үшін оларға құжаттарды ресімдеу»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 нәтижесі – қызмет көрсету мерзімі көрсетілген, санаторий-курорттық емдеумен қамтамасыз ету үшін мүгедектерге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31" w:id="74"/>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 xml:space="preserve">«Мүгедектерді санаторий-курорттық емдеумен қамтамасыз ету үшін оларға құжаттарды ресімдеу» </w:t>
      </w:r>
      <w:r>
        <w:rPr>
          <w:rFonts w:ascii="Times New Roman"/>
          <w:b w:val="false"/>
          <w:i w:val="false"/>
          <w:color w:val="000000"/>
          <w:sz w:val="28"/>
        </w:rPr>
        <w:t>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басшысы өтінішті қарайды;</w:t>
      </w:r>
      <w:r>
        <w:br/>
      </w:r>
      <w:r>
        <w:rPr>
          <w:rFonts w:ascii="Times New Roman"/>
          <w:b w:val="false"/>
          <w:i w:val="false"/>
          <w:color w:val="000000"/>
          <w:sz w:val="28"/>
        </w:rPr>
        <w:t>
      3)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4)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5) көрсетілетін қызметті берушінің жауапты орындаушысымен мемлекеттік қызметті көрсету нәтижесін беру.</w:t>
      </w:r>
      <w:r>
        <w:br/>
      </w:r>
      <w:r>
        <w:rPr>
          <w:rFonts w:ascii="Times New Roman"/>
          <w:b w:val="false"/>
          <w:i w:val="false"/>
          <w:color w:val="000000"/>
          <w:sz w:val="28"/>
        </w:rPr>
        <w:t>
 </w:t>
      </w:r>
    </w:p>
    <w:bookmarkStart w:name="z232" w:id="75"/>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75"/>
    <w:bookmarkStart w:name="z168" w:id="7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басшысы құжаттар тіркелгеннен кейін 1 (бір) жұмыс күні ішінде өтінішті қарайды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7 (жеті)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«Мүгедектерді санаторий-курорттық емдеумен қамтамасыз ету үшін оларға құжаттарды ресімдеу» мемлекеттік көрсетілетін қызмет регламентінің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77"/>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77"/>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40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940800" cy="4457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5" w:id="78"/>
    <w:p>
      <w:pPr>
        <w:spacing w:after="0"/>
        <w:ind w:left="0"/>
        <w:jc w:val="both"/>
      </w:pPr>
      <w:r>
        <w:rPr>
          <w:rFonts w:ascii="Times New Roman"/>
          <w:b w:val="false"/>
          <w:i w:val="false"/>
          <w:color w:val="000000"/>
          <w:sz w:val="28"/>
        </w:rPr>
        <w:t>
«Мүгедектерді санаторий-курорттық емдеумен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мемлекеттік көрсетілетін қызмет регламентіне 2-қосымша</w:t>
      </w:r>
      <w:r>
        <w:br/>
      </w:r>
      <w:r>
        <w:rPr>
          <w:rFonts w:ascii="Times New Roman"/>
          <w:b w:val="false"/>
          <w:i w:val="false"/>
          <w:color w:val="000000"/>
          <w:sz w:val="28"/>
        </w:rPr>
        <w:t>
 </w:t>
      </w:r>
    </w:p>
    <w:bookmarkEnd w:id="78"/>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302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02500" cy="8267700"/>
                    </a:xfrm>
                    <a:prstGeom prst="rect">
                      <a:avLst/>
                    </a:prstGeom>
                  </pic:spPr>
                </pic:pic>
              </a:graphicData>
            </a:graphic>
          </wp:inline>
        </w:drawing>
      </w:r>
    </w:p>
    <w:bookmarkStart w:name="z170" w:id="7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79"/>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көрсету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 осы мемлекеттік көрсетілетін қызмет Қазақстан Республикасы Үкіметінің 2014 жылғы 11 наурыздағы № 217 қаулысымен бекітілген </w:t>
      </w:r>
      <w:r>
        <w:rPr>
          <w:rFonts w:ascii="Times New Roman"/>
          <w:b w:val="false"/>
          <w:i w:val="false"/>
          <w:color w:val="000000"/>
          <w:sz w:val="28"/>
        </w:rPr>
        <w:t>«Медициналық-әлеуметтік мекемелерде (ұйымдарда) арнаулы әлеуметтік қызметтер көрсетуге құжаттар ресімдеу»</w:t>
      </w:r>
      <w:r>
        <w:rPr>
          <w:rFonts w:ascii="Times New Roman"/>
          <w:b w:val="false"/>
          <w:i w:val="false"/>
          <w:color w:val="000000"/>
          <w:sz w:val="28"/>
        </w:rPr>
        <w:t xml:space="preserve"> мемлекеттік көрсетілетін қызмет стандартының 10-тармағында көзделген жағдайлар мен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33" w:id="80"/>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қызметті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 құжаттар пакетін қабылдауды жүзеге асырады, өтініштерді тіркеу журналында көрсетілетін қызметті алушының өтінішін тіркеуді жүзеге асырады;</w:t>
      </w:r>
      <w:r>
        <w:br/>
      </w:r>
      <w:r>
        <w:rPr>
          <w:rFonts w:ascii="Times New Roman"/>
          <w:b w:val="false"/>
          <w:i w:val="false"/>
          <w:color w:val="000000"/>
          <w:sz w:val="28"/>
        </w:rPr>
        <w:t>
      2) көрсетілетін қызметті берушінің жауапты орындаушысы құжаттарды арнаулы әлеуметтік қызметтерге қажеттілікті бағалау мен айқындау жөніндегі әлеуметтік қызметкер жолдайды;</w:t>
      </w:r>
      <w:r>
        <w:br/>
      </w: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 арнаулы әлеуметтік қызметтерге қажеттілік жөнінде қорытынды шығарады;</w:t>
      </w:r>
      <w:r>
        <w:br/>
      </w:r>
      <w:r>
        <w:rPr>
          <w:rFonts w:ascii="Times New Roman"/>
          <w:b w:val="false"/>
          <w:i w:val="false"/>
          <w:color w:val="000000"/>
          <w:sz w:val="28"/>
        </w:rPr>
        <w:t>
      4) көрсетілетін қызметті берушінің жауапты орындаушысы қабылдаған құжаттарды және арнаулы әлеуметтік қызметтерге қажеттілігінің қортындысын Маңғыстау облысының жұмыспен қамтуды үйлестіру және әлеуметтік бағдарламалар басқармасына (бұдан әрі – Басқарма) жолдайды;</w:t>
      </w:r>
      <w:r>
        <w:br/>
      </w:r>
      <w:r>
        <w:rPr>
          <w:rFonts w:ascii="Times New Roman"/>
          <w:b w:val="false"/>
          <w:i w:val="false"/>
          <w:color w:val="000000"/>
          <w:sz w:val="28"/>
        </w:rPr>
        <w:t>
      5) Басқарманың кеңсесі құжаттарды қабылдайды, тіркеуді іске асырады;</w:t>
      </w:r>
      <w:r>
        <w:br/>
      </w:r>
      <w:r>
        <w:rPr>
          <w:rFonts w:ascii="Times New Roman"/>
          <w:b w:val="false"/>
          <w:i w:val="false"/>
          <w:color w:val="000000"/>
          <w:sz w:val="28"/>
        </w:rPr>
        <w:t>
      6) Басқарманың маманы құжаттар пакетін тексереді, көрсетілетін қызметті берушіге медициналық-әлеуметтік мекемеге арнаулы әлеуметтік қызмет алу туралы шешімді рәсімдейді және басқарма басшысына жолдайды;</w:t>
      </w:r>
      <w:r>
        <w:br/>
      </w:r>
      <w:r>
        <w:rPr>
          <w:rFonts w:ascii="Times New Roman"/>
          <w:b w:val="false"/>
          <w:i w:val="false"/>
          <w:color w:val="000000"/>
          <w:sz w:val="28"/>
        </w:rPr>
        <w:t>
      7) Басқарманың басшысы хат-хабармен танысады бұйрыққа және хабарламаға қол кояды;</w:t>
      </w:r>
      <w:r>
        <w:br/>
      </w:r>
      <w:r>
        <w:rPr>
          <w:rFonts w:ascii="Times New Roman"/>
          <w:b w:val="false"/>
          <w:i w:val="false"/>
          <w:color w:val="000000"/>
          <w:sz w:val="28"/>
        </w:rPr>
        <w:t>
      8) Басқарманың маманы қол қойылған хабарламаны көрсетілетін қызметті берушіге жолдайды;</w:t>
      </w:r>
      <w:r>
        <w:br/>
      </w:r>
      <w:r>
        <w:rPr>
          <w:rFonts w:ascii="Times New Roman"/>
          <w:b w:val="false"/>
          <w:i w:val="false"/>
          <w:color w:val="000000"/>
          <w:sz w:val="28"/>
        </w:rPr>
        <w:t>
      9) көрсетілетін қызметті берушінің жауапты орындаушысы көрсетілетін қызметті алушыға қол қойылған хабарламаны береді.</w:t>
      </w:r>
      <w:r>
        <w:br/>
      </w:r>
      <w:r>
        <w:rPr>
          <w:rFonts w:ascii="Times New Roman"/>
          <w:b w:val="false"/>
          <w:i w:val="false"/>
          <w:color w:val="000000"/>
          <w:sz w:val="28"/>
        </w:rPr>
        <w:t>
 </w:t>
      </w:r>
    </w:p>
    <w:bookmarkStart w:name="z234" w:id="81"/>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81"/>
    <w:bookmarkStart w:name="z171" w:id="8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w:t>
      </w:r>
      <w:r>
        <w:br/>
      </w:r>
      <w:r>
        <w:rPr>
          <w:rFonts w:ascii="Times New Roman"/>
          <w:b w:val="false"/>
          <w:i w:val="false"/>
          <w:color w:val="000000"/>
          <w:sz w:val="28"/>
        </w:rPr>
        <w:t>
      4) Маңғыстау облысының жұмыспен қамтуды үйлестіру және әлеуметтік бағдарламалар басқармасының кеңсесі;</w:t>
      </w:r>
      <w:r>
        <w:br/>
      </w:r>
      <w:r>
        <w:rPr>
          <w:rFonts w:ascii="Times New Roman"/>
          <w:b w:val="false"/>
          <w:i w:val="false"/>
          <w:color w:val="000000"/>
          <w:sz w:val="28"/>
        </w:rPr>
        <w:t>
      5) Маңғыстау облысының жұмыспен қамтуды үйлестіру және әлеуметтік бағдарламалар басқармасының маманы;</w:t>
      </w:r>
      <w:r>
        <w:br/>
      </w:r>
      <w:r>
        <w:rPr>
          <w:rFonts w:ascii="Times New Roman"/>
          <w:b w:val="false"/>
          <w:i w:val="false"/>
          <w:color w:val="000000"/>
          <w:sz w:val="28"/>
        </w:rPr>
        <w:t>
      6) Маңғыстау облысының жұмыспен қамтуды үйлестіру және әлеуметтік бағдарламалар басқармасының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құжаттар пакетін қабылдауды жүзеге асырады, өтініштерді тіркеу журналында көрсетілетін қызметті алушының өтінішін тіркеуді жүзеге асырады – 15 минут;</w:t>
      </w:r>
      <w:r>
        <w:br/>
      </w:r>
      <w:r>
        <w:rPr>
          <w:rFonts w:ascii="Times New Roman"/>
          <w:b w:val="false"/>
          <w:i w:val="false"/>
          <w:color w:val="000000"/>
          <w:sz w:val="28"/>
        </w:rPr>
        <w:t>
      2) көрсетілетін қызметті берушінің жауапты орындаушысы құжаттарды арнаулы әлеуметтік қызметтерге қажеттілікті бағалау мен айқындау жөніндегі әлеуметтік қызметкерге жолдайды – 2 (екі) жұмыс күні;</w:t>
      </w:r>
      <w:r>
        <w:br/>
      </w:r>
      <w:r>
        <w:rPr>
          <w:rFonts w:ascii="Times New Roman"/>
          <w:b w:val="false"/>
          <w:i w:val="false"/>
          <w:color w:val="000000"/>
          <w:sz w:val="28"/>
        </w:rPr>
        <w:t>
      3) Арнаулы әлеуметтік қызметтерге қажеттілікті бағалау мен айқындау жөніндегі әлеуметтік қызметкер арнаулы әлеуметтік қызметтерге қажеттілік жөніндегі қорытынды дайындайды және көрсетілетін қызметті берушінің жауапты орындаушысына жібереді – 10 (он) жұмыс күні;</w:t>
      </w:r>
      <w:r>
        <w:br/>
      </w:r>
      <w:r>
        <w:rPr>
          <w:rFonts w:ascii="Times New Roman"/>
          <w:b w:val="false"/>
          <w:i w:val="false"/>
          <w:color w:val="000000"/>
          <w:sz w:val="28"/>
        </w:rPr>
        <w:t>
      4) көрсетілетін қызметті берушінің жауапты орындаушысы қабылдаған құжаттарды және арнаулы әлеуметтік қызметтерге қажеттілігінің сараптамасын Маңғыстау облысының жұмыспен қамтуды үйлестіру және әлеуметтік бағдарламалар басқармасына (бұдан әрі – Басқарма) жолдайды – 1 (бір) күн;</w:t>
      </w:r>
      <w:r>
        <w:br/>
      </w:r>
      <w:r>
        <w:rPr>
          <w:rFonts w:ascii="Times New Roman"/>
          <w:b w:val="false"/>
          <w:i w:val="false"/>
          <w:color w:val="000000"/>
          <w:sz w:val="28"/>
        </w:rPr>
        <w:t>
      5) Басқарманың кеңсесі құжаттарды қабылдайды, тіркеуді іске асырады және басқарманың маманына жолдайды – 30 минут;</w:t>
      </w:r>
      <w:r>
        <w:br/>
      </w:r>
      <w:r>
        <w:rPr>
          <w:rFonts w:ascii="Times New Roman"/>
          <w:b w:val="false"/>
          <w:i w:val="false"/>
          <w:color w:val="000000"/>
          <w:sz w:val="28"/>
        </w:rPr>
        <w:t>
      6) Басқарманың маманы құжаттар пакетін тексереді, көрсетілетін қызметті берушігге медициналық-әлеуметтік мекемеге арнаулы әлеуметтік қызмет алу туралы шешімді рәсімдейді және басқарма басшысына жолдайды – 3 (үш) жұмыс күні;</w:t>
      </w:r>
      <w:r>
        <w:br/>
      </w:r>
      <w:r>
        <w:rPr>
          <w:rFonts w:ascii="Times New Roman"/>
          <w:b w:val="false"/>
          <w:i w:val="false"/>
          <w:color w:val="000000"/>
          <w:sz w:val="28"/>
        </w:rPr>
        <w:t>
      7) Басқарманың басшысы хат-хабармен танысады – 15 минут;</w:t>
      </w:r>
      <w:r>
        <w:br/>
      </w:r>
      <w:r>
        <w:rPr>
          <w:rFonts w:ascii="Times New Roman"/>
          <w:b w:val="false"/>
          <w:i w:val="false"/>
          <w:color w:val="000000"/>
          <w:sz w:val="28"/>
        </w:rPr>
        <w:t>
      8) Басқарманың маманы қол қойылған хабарламаны көрсетілетін қызметті берушіге жолдайды – 1 (бір) күн;</w:t>
      </w:r>
      <w:r>
        <w:br/>
      </w:r>
      <w:r>
        <w:rPr>
          <w:rFonts w:ascii="Times New Roman"/>
          <w:b w:val="false"/>
          <w:i w:val="false"/>
          <w:color w:val="000000"/>
          <w:sz w:val="28"/>
        </w:rPr>
        <w:t>
      9) көрсетілетін қызметті берушінің жауапты орындаушысы көрсетілетін қызметті алушыға қол қойылған хабарламаны береді – 10 (он) минут.</w:t>
      </w:r>
      <w:r>
        <w:br/>
      </w:r>
      <w:r>
        <w:rPr>
          <w:rFonts w:ascii="Times New Roman"/>
          <w:b w:val="false"/>
          <w:i w:val="false"/>
          <w:color w:val="000000"/>
          <w:sz w:val="28"/>
        </w:rPr>
        <w:t>
      9. Рәсімдердің (іс-қимылдардың) реттілігінің сипаттамасы осы «Медициналық-әлеуметтік мекемелерде (ұйымдарда) арнаулы әлеуметтік қызметтер көрсетуге құжаттар ресімдеу» мемлекеттік көрсетілетін қызмет регламентінің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82"/>
    <w:bookmarkStart w:name="z172" w:id="83"/>
    <w:p>
      <w:pPr>
        <w:spacing w:after="0"/>
        <w:ind w:left="0"/>
        <w:jc w:val="both"/>
      </w:pPr>
      <w:r>
        <w:rPr>
          <w:rFonts w:ascii="Times New Roman"/>
          <w:b w:val="false"/>
          <w:i w:val="false"/>
          <w:color w:val="000000"/>
          <w:sz w:val="28"/>
        </w:rPr>
        <w:t>
«Медициналық-әлеуметті мекемелерде</w:t>
      </w:r>
      <w:r>
        <w:br/>
      </w:r>
      <w:r>
        <w:rPr>
          <w:rFonts w:ascii="Times New Roman"/>
          <w:b w:val="false"/>
          <w:i w:val="false"/>
          <w:color w:val="000000"/>
          <w:sz w:val="28"/>
        </w:rPr>
        <w:t>
(ұйымдарда) арнаулы әлеуметтік қызметтер</w:t>
      </w:r>
      <w:r>
        <w:br/>
      </w:r>
      <w:r>
        <w:rPr>
          <w:rFonts w:ascii="Times New Roman"/>
          <w:b w:val="false"/>
          <w:i w:val="false"/>
          <w:color w:val="000000"/>
          <w:sz w:val="28"/>
        </w:rPr>
        <w:t>
көрсетуге құжаттар ресімдеу»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83"/>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662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966200" cy="4927600"/>
                    </a:xfrm>
                    <a:prstGeom prst="rect">
                      <a:avLst/>
                    </a:prstGeom>
                  </pic:spPr>
                </pic:pic>
              </a:graphicData>
            </a:graphic>
          </wp:inline>
        </w:drawing>
      </w:r>
    </w:p>
    <w:p>
      <w:pPr>
        <w:spacing w:after="0"/>
        <w:ind w:left="0"/>
        <w:jc w:val="both"/>
      </w:pPr>
      <w:r>
        <w:drawing>
          <wp:inline distT="0" distB="0" distL="0" distR="0">
            <wp:extent cx="89281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928100" cy="6908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0" w:id="84"/>
    <w:p>
      <w:pPr>
        <w:spacing w:after="0"/>
        <w:ind w:left="0"/>
        <w:jc w:val="both"/>
      </w:pPr>
      <w:r>
        <w:rPr>
          <w:rFonts w:ascii="Times New Roman"/>
          <w:b w:val="false"/>
          <w:i w:val="false"/>
          <w:color w:val="000000"/>
          <w:sz w:val="28"/>
        </w:rPr>
        <w:t>
«Медициналық-әлеуметті</w:t>
      </w:r>
      <w:r>
        <w:br/>
      </w:r>
      <w:r>
        <w:rPr>
          <w:rFonts w:ascii="Times New Roman"/>
          <w:b w:val="false"/>
          <w:i w:val="false"/>
          <w:color w:val="000000"/>
          <w:sz w:val="28"/>
        </w:rPr>
        <w:t>
мекемелерде (ұйымдарда) арнаулы</w:t>
      </w:r>
      <w:r>
        <w:br/>
      </w:r>
      <w:r>
        <w:rPr>
          <w:rFonts w:ascii="Times New Roman"/>
          <w:b w:val="false"/>
          <w:i w:val="false"/>
          <w:color w:val="000000"/>
          <w:sz w:val="28"/>
        </w:rPr>
        <w:t>
әлеуметтік қызметтер көрсетуге</w:t>
      </w:r>
      <w:r>
        <w:br/>
      </w:r>
      <w:r>
        <w:rPr>
          <w:rFonts w:ascii="Times New Roman"/>
          <w:b w:val="false"/>
          <w:i w:val="false"/>
          <w:color w:val="000000"/>
          <w:sz w:val="28"/>
        </w:rPr>
        <w:t>
құжаттар ресімдеу»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84"/>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66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966200" cy="4876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011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01100" cy="7493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646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864600" cy="645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7" w:id="85"/>
    <w:p>
      <w:pPr>
        <w:spacing w:after="0"/>
        <w:ind w:left="0"/>
        <w:jc w:val="both"/>
      </w:pPr>
      <w:r>
        <w:rPr>
          <w:rFonts w:ascii="Times New Roman"/>
          <w:b w:val="false"/>
          <w:i w:val="false"/>
          <w:color w:val="000000"/>
          <w:sz w:val="28"/>
        </w:rPr>
        <w:t>
«Мүгедектерді санаторий-курорттық емдеумен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мемлекеттік көрсетілетін қызмет регламентіне 2-қосымша</w:t>
      </w:r>
      <w:r>
        <w:br/>
      </w:r>
      <w:r>
        <w:rPr>
          <w:rFonts w:ascii="Times New Roman"/>
          <w:b w:val="false"/>
          <w:i w:val="false"/>
          <w:color w:val="000000"/>
          <w:sz w:val="28"/>
        </w:rPr>
        <w:t>
 </w:t>
      </w:r>
    </w:p>
    <w:bookmarkEnd w:id="85"/>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26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26500" cy="4737100"/>
                    </a:xfrm>
                    <a:prstGeom prst="rect">
                      <a:avLst/>
                    </a:prstGeom>
                  </pic:spPr>
                </pic:pic>
              </a:graphicData>
            </a:graphic>
          </wp:inline>
        </w:drawing>
      </w:r>
    </w:p>
    <w:bookmarkStart w:name="z173" w:id="8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86"/>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стандарты</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 осы Қазақстан Республикасы Үкіметінің 2014 жылғы 11 наурыздағы № 217 қаулысымен бекітілген </w:t>
      </w:r>
      <w:r>
        <w:rPr>
          <w:rFonts w:ascii="Times New Roman"/>
          <w:b w:val="false"/>
          <w:i w:val="false"/>
          <w:color w:val="000000"/>
          <w:sz w:val="28"/>
        </w:rPr>
        <w:t>«Үйде күтім көрсету жағдайында арнаулы әлеуметтік қызмет көрсетуге құжаттар ресімдеу»</w:t>
      </w:r>
      <w:r>
        <w:rPr>
          <w:rFonts w:ascii="Times New Roman"/>
          <w:b w:val="false"/>
          <w:i w:val="false"/>
          <w:color w:val="000000"/>
          <w:sz w:val="28"/>
        </w:rPr>
        <w:t xml:space="preserve"> мемлекеттік көрсетілетін қызмет стандартының (бұдан әрі – Стандарт) 10-тармағында көзделген жағдайлар мен негіздемелер бойынша мемлекеттік қызмет көрсетуден бас тарту туралы дәлелді жауап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35" w:id="87"/>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 басшысы өтінішті қарайды;</w:t>
      </w:r>
      <w:r>
        <w:br/>
      </w:r>
      <w:r>
        <w:rPr>
          <w:rFonts w:ascii="Times New Roman"/>
          <w:b w:val="false"/>
          <w:i w:val="false"/>
          <w:color w:val="000000"/>
          <w:sz w:val="28"/>
        </w:rPr>
        <w:t>
      3)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4) көрсетілетін қызметті беруші басшысымен мемлекеттік қызметті көрсету нәтижесіне қол қою;</w:t>
      </w:r>
      <w:r>
        <w:br/>
      </w:r>
      <w:r>
        <w:rPr>
          <w:rFonts w:ascii="Times New Roman"/>
          <w:b w:val="false"/>
          <w:i w:val="false"/>
          <w:color w:val="000000"/>
          <w:sz w:val="28"/>
        </w:rPr>
        <w:t>
      5)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36" w:id="88"/>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88"/>
    <w:bookmarkStart w:name="z291" w:id="8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басшысы құжаттар тіркелгеннен кейін 1 (бір) жұмыс күні ішінде өтінішті қарайды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11 (он бір)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4)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 (бір) жұмыс күні ішінде мемлекеттік қызметті көрсету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реттілігінің сипаттамасы осы «Үйде күтім көрсету жағдайында арнаулы әлеуметтік қызмет көрсетуге құжаттар ресімдеу» мемлекеттік көрсетілетін қызмет регламентінің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89"/>
    <w:bookmarkStart w:name="z175" w:id="90"/>
    <w:p>
      <w:pPr>
        <w:spacing w:after="0"/>
        <w:ind w:left="0"/>
        <w:jc w:val="both"/>
      </w:pPr>
      <w:r>
        <w:rPr>
          <w:rFonts w:ascii="Times New Roman"/>
          <w:b w:val="false"/>
          <w:i w:val="false"/>
          <w:color w:val="000000"/>
          <w:sz w:val="28"/>
        </w:rPr>
        <w:t>
      «Үйде күтім көрсету жағдайында</w:t>
      </w:r>
      <w:r>
        <w:br/>
      </w:r>
      <w:r>
        <w:rPr>
          <w:rFonts w:ascii="Times New Roman"/>
          <w:b w:val="false"/>
          <w:i w:val="false"/>
          <w:color w:val="000000"/>
          <w:sz w:val="28"/>
        </w:rPr>
        <w:t>
      арнаулы әлеуметтік қызмет</w:t>
      </w:r>
      <w:r>
        <w:br/>
      </w:r>
      <w:r>
        <w:rPr>
          <w:rFonts w:ascii="Times New Roman"/>
          <w:b w:val="false"/>
          <w:i w:val="false"/>
          <w:color w:val="000000"/>
          <w:sz w:val="28"/>
        </w:rPr>
        <w:t>
      көрсетуге құжаттар ресімдеу»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90"/>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556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56500" cy="7899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3" w:id="91"/>
    <w:p>
      <w:pPr>
        <w:spacing w:after="0"/>
        <w:ind w:left="0"/>
        <w:jc w:val="both"/>
      </w:pPr>
      <w:r>
        <w:rPr>
          <w:rFonts w:ascii="Times New Roman"/>
          <w:b w:val="false"/>
          <w:i w:val="false"/>
          <w:color w:val="000000"/>
          <w:sz w:val="28"/>
        </w:rPr>
        <w:t>
      «Үйде күтім көрсету жағдайында арнаулы</w:t>
      </w:r>
      <w:r>
        <w:br/>
      </w:r>
      <w:r>
        <w:rPr>
          <w:rFonts w:ascii="Times New Roman"/>
          <w:b w:val="false"/>
          <w:i w:val="false"/>
          <w:color w:val="000000"/>
          <w:sz w:val="28"/>
        </w:rPr>
        <w:t>
      әлеуметтік қызмет көрсетуге құжаттар ресімдеу»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91"/>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51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851900" cy="7226300"/>
                    </a:xfrm>
                    <a:prstGeom prst="rect">
                      <a:avLst/>
                    </a:prstGeom>
                  </pic:spPr>
                </pic:pic>
              </a:graphicData>
            </a:graphic>
          </wp:inline>
        </w:drawing>
      </w:r>
    </w:p>
    <w:bookmarkStart w:name="z176" w:id="9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9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кенттің, ауылдың, ауылдық округтің әкімі (бұдан әрі – ауылдық округтің әкімі);</w:t>
      </w:r>
      <w:r>
        <w:br/>
      </w:r>
      <w:r>
        <w:rPr>
          <w:rFonts w:ascii="Times New Roman"/>
          <w:b w:val="false"/>
          <w:i w:val="false"/>
          <w:color w:val="000000"/>
          <w:sz w:val="28"/>
        </w:rPr>
        <w:t>
      3) мүгедектер және әлеуметтік жағынан маңызды аурулары бар адамдар – www.egov.kz «электрондық үкімет» веб-порталы (бұдан әрі – ЭҮП) арқылы жүзеге асырылады.</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37" w:id="93"/>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w:t>
      </w:r>
      <w:r>
        <w:rPr>
          <w:rFonts w:ascii="Times New Roman"/>
          <w:b w:val="false"/>
          <w:i w:val="false"/>
          <w:color w:val="000000"/>
          <w:sz w:val="28"/>
        </w:rPr>
        <w:t xml:space="preserve"> мемлекеттік көрсетілетін қызмет стандартының (бұдан әрі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3)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38" w:id="94"/>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94"/>
    <w:bookmarkStart w:name="z177" w:id="9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жауапты орындаушысы 6 (алты)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18 (он сегіз) жұмыс күні ішінде;</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End w:id="95"/>
    <w:bookmarkStart w:name="z239" w:id="96"/>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96"/>
    <w:bookmarkStart w:name="z178" w:id="97"/>
    <w:p>
      <w:pPr>
        <w:spacing w:after="0"/>
        <w:ind w:left="0"/>
        <w:jc w:val="both"/>
      </w:pPr>
      <w:r>
        <w:rPr>
          <w:rFonts w:ascii="Times New Roman"/>
          <w:b w:val="false"/>
          <w:i w:val="false"/>
          <w:color w:val="000000"/>
          <w:sz w:val="28"/>
        </w:rPr>
        <w:t>
      10. Мемлекеттік қызметті алу үшін көрсетілетін қызметті алушы ауылдық округ әкіміне Стандарттың 9-тармағында көрсетілген құжаттарды ұсынады:</w:t>
      </w:r>
      <w:r>
        <w:br/>
      </w:r>
      <w:r>
        <w:rPr>
          <w:rFonts w:ascii="Times New Roman"/>
          <w:b w:val="false"/>
          <w:i w:val="false"/>
          <w:color w:val="000000"/>
          <w:sz w:val="28"/>
        </w:rPr>
        <w:t>
      1) ауылдық округ әкімі аппаратының маманы тіркеуді жүзеге асырады және оның мемлекеттік қызметті көрсетілетін қызметті алушыға тіркеу және алу күні, құжаттарды қабылдаған қызметті берушінің тегі мен аты-жөні көрсетілген талон береді – 1 (бір) жұмыс күні;</w:t>
      </w:r>
      <w:r>
        <w:br/>
      </w:r>
      <w:r>
        <w:rPr>
          <w:rFonts w:ascii="Times New Roman"/>
          <w:b w:val="false"/>
          <w:i w:val="false"/>
          <w:color w:val="000000"/>
          <w:sz w:val="28"/>
        </w:rPr>
        <w:t>
      2) көрсетілетін қызметті берушінің жауапты орындаушысы 3 (үш)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16 (он алты) жұмыс күні ішінде;</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ауылдық округ әкімінің аппаратына көрсетілетін мемлекеттік қызметтің нәтижесін жолдайды - 2 (екі) жұмыс күні;</w:t>
      </w:r>
      <w:r>
        <w:br/>
      </w:r>
      <w:r>
        <w:rPr>
          <w:rFonts w:ascii="Times New Roman"/>
          <w:b w:val="false"/>
          <w:i w:val="false"/>
          <w:color w:val="000000"/>
          <w:sz w:val="28"/>
        </w:rPr>
        <w:t>
      5) ауылдық округ әкім аппаратының маманы 1 (бір) жұмыс күні ішінде мемлекеттік қызметті көрсету нәтижесін көрсетілетін қызметті алушыға береді.</w:t>
      </w:r>
      <w:r>
        <w:br/>
      </w:r>
      <w:r>
        <w:rPr>
          <w:rFonts w:ascii="Times New Roman"/>
          <w:b w:val="false"/>
          <w:i w:val="false"/>
          <w:color w:val="000000"/>
          <w:sz w:val="28"/>
        </w:rPr>
        <w:t>
      Рәсімдердің (іс-қимылдардың) реттілігінің сипаттамасы осы Регламенттің 2-қосымшасына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10-тармақ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11. ЭҮП арқылы көрсетілетін қызмет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(ЭҮП тіркелмеген көрсетілетін қызметті алушылар үшін іске асырылады) көмегімен ЭҮП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r>
        <w:br/>
      </w:r>
      <w:r>
        <w:rPr>
          <w:rFonts w:ascii="Times New Roman"/>
          <w:b w:val="false"/>
          <w:i w:val="false"/>
          <w:color w:val="000000"/>
          <w:sz w:val="28"/>
        </w:rPr>
        <w:t>
      3) 1-шарт – ЭҮП ЖСН/БСН және пароль арқылы тіркелген көрсетілетін</w:t>
      </w:r>
      <w:r>
        <w:br/>
      </w:r>
      <w:r>
        <w:rPr>
          <w:rFonts w:ascii="Times New Roman"/>
          <w:b w:val="false"/>
          <w:i w:val="false"/>
          <w:color w:val="000000"/>
          <w:sz w:val="28"/>
        </w:rPr>
        <w:t>
      қызметті алушы туралы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сұрату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6) 2-шарт – ЭҮП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9) 3-шарт – көрсетілетін қызметті берушімен көрсетілетін қызметті алушы қоса берген Стандарттың 9-тармағында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10) 6-процесс – көрсетілетін қызметті алушымен ЭҮП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12. ЭҮП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Ескерту.Регламент 13-тармақпен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97"/>
    <w:bookmarkStart w:name="z180" w:id="98"/>
    <w:p>
      <w:pPr>
        <w:spacing w:after="0"/>
        <w:ind w:left="0"/>
        <w:jc w:val="both"/>
      </w:pPr>
      <w:r>
        <w:rPr>
          <w:rFonts w:ascii="Times New Roman"/>
          <w:b w:val="false"/>
          <w:i w:val="false"/>
          <w:color w:val="000000"/>
          <w:sz w:val="28"/>
        </w:rPr>
        <w:t>
«Жергілікті өкілді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98"/>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89281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928100" cy="4787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99"/>
    <w:p>
      <w:pPr>
        <w:spacing w:after="0"/>
        <w:ind w:left="0"/>
        <w:jc w:val="both"/>
      </w:pPr>
      <w:r>
        <w:rPr>
          <w:rFonts w:ascii="Times New Roman"/>
          <w:b w:val="false"/>
          <w:i w:val="false"/>
          <w:color w:val="000000"/>
          <w:sz w:val="28"/>
        </w:rPr>
        <w:t>
      «Жергілікті өкілді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қызмет регламентіне 2-қосымша</w:t>
      </w:r>
    </w:p>
    <w:bookmarkEnd w:id="99"/>
    <w:p>
      <w:pPr>
        <w:spacing w:after="0"/>
        <w:ind w:left="0"/>
        <w:jc w:val="both"/>
      </w:pPr>
      <w:r>
        <w:rPr>
          <w:rFonts w:ascii="Times New Roman"/>
          <w:b w:val="false"/>
          <w:i w:val="false"/>
          <w:color w:val="ff0000"/>
          <w:sz w:val="28"/>
        </w:rPr>
        <w:t xml:space="preserve">     Ескерту. 2 -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77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877300" cy="803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2" w:id="100"/>
    <w:p>
      <w:pPr>
        <w:spacing w:after="0"/>
        <w:ind w:left="0"/>
        <w:jc w:val="both"/>
      </w:pPr>
      <w:r>
        <w:rPr>
          <w:rFonts w:ascii="Times New Roman"/>
          <w:b w:val="false"/>
          <w:i w:val="false"/>
          <w:color w:val="000000"/>
          <w:sz w:val="28"/>
        </w:rPr>
        <w:t>
«Жергілікті өкілді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көрсетілетін қызмет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100"/>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13974"/>
      </w:tblGrid>
      <w:tr>
        <w:trPr>
          <w:trHeight w:val="195" w:hRule="atLeast"/>
        </w:trPr>
        <w:tc>
          <w:tcPr>
            <w:tcW w:w="13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8138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813800" cy="10210800"/>
                          </a:xfrm>
                          <a:prstGeom prst="rect">
                            <a:avLst/>
                          </a:prstGeom>
                        </pic:spPr>
                      </pic:pic>
                    </a:graphicData>
                  </a:graphic>
                </wp:inline>
              </w:drawing>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көрсетілетін қызметті алушы</w:t>
      </w:r>
    </w:p>
    <w:bookmarkStart w:name="z295" w:id="101"/>
    <w:p>
      <w:pPr>
        <w:spacing w:after="0"/>
        <w:ind w:left="0"/>
        <w:jc w:val="both"/>
      </w:pPr>
      <w:r>
        <w:rPr>
          <w:rFonts w:ascii="Times New Roman"/>
          <w:b w:val="false"/>
          <w:i w:val="false"/>
          <w:color w:val="000000"/>
          <w:sz w:val="28"/>
        </w:rPr>
        <w:t>
      Жергілікті өкілді органдардың шешімдері бойынша мұқтаж</w:t>
      </w:r>
      <w:r>
        <w:br/>
      </w:r>
      <w:r>
        <w:rPr>
          <w:rFonts w:ascii="Times New Roman"/>
          <w:b w:val="false"/>
          <w:i w:val="false"/>
          <w:color w:val="000000"/>
          <w:sz w:val="28"/>
        </w:rPr>
        <w:t>
      азаматтардың жекелеген санаттарына әлеуметтік көмек</w:t>
      </w:r>
      <w:r>
        <w:br/>
      </w:r>
      <w:r>
        <w:rPr>
          <w:rFonts w:ascii="Times New Roman"/>
          <w:b w:val="false"/>
          <w:i w:val="false"/>
          <w:color w:val="000000"/>
          <w:sz w:val="28"/>
        </w:rPr>
        <w:t>
      тағайындау» мемлекеттік көрсетілетін қызмет регламентіне</w:t>
      </w:r>
      <w:r>
        <w:br/>
      </w:r>
      <w:r>
        <w:rPr>
          <w:rFonts w:ascii="Times New Roman"/>
          <w:b w:val="false"/>
          <w:i w:val="false"/>
          <w:color w:val="000000"/>
          <w:sz w:val="28"/>
        </w:rPr>
        <w:t>
      4-қосымша</w:t>
      </w:r>
    </w:p>
    <w:bookmarkEnd w:id="101"/>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645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45400" cy="8216900"/>
                    </a:xfrm>
                    <a:prstGeom prst="rect">
                      <a:avLst/>
                    </a:prstGeom>
                  </pic:spPr>
                </pic:pic>
              </a:graphicData>
            </a:graphic>
          </wp:inline>
        </w:drawing>
      </w:r>
    </w:p>
    <w:bookmarkStart w:name="z184" w:id="10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02"/>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1) жұмысқа орналасуға жолдама;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бағдарлануға тегін қызметтер көрсету.</w:t>
      </w:r>
      <w:r>
        <w:br/>
      </w:r>
      <w:r>
        <w:rPr>
          <w:rFonts w:ascii="Times New Roman"/>
          <w:b w:val="false"/>
          <w:i w:val="false"/>
          <w:color w:val="000000"/>
          <w:sz w:val="28"/>
        </w:rPr>
        <w:t>
      Мемлекеттік көрсетілетін қызмет нәтижесін беру нысаны: электрондық (ішінара автоматтандырылған) және (немесе)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40" w:id="103"/>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10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«Адамдарға жұмыспен қамтуға жәрдемдесудің белсенді нысандарына қатысуға жолдамалар беру»</w:t>
      </w:r>
      <w:r>
        <w:rPr>
          <w:rFonts w:ascii="Times New Roman"/>
          <w:b w:val="false"/>
          <w:i w:val="false"/>
          <w:color w:val="000000"/>
          <w:sz w:val="28"/>
        </w:rPr>
        <w:t xml:space="preserve"> 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3)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41" w:id="104"/>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104"/>
    <w:bookmarkStart w:name="z185" w:id="10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5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жауапты орындаушысы 10 (он) минуттың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10 (он) минуттың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5 (бес) минуттың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«Адамдарға жұмыспен қамтуға жәрдемдесудің белсенді нысандарына қатысуға жолдамалар беру»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End w:id="105"/>
    <w:bookmarkStart w:name="z242" w:id="106"/>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106"/>
    <w:bookmarkStart w:name="z186" w:id="107"/>
    <w:p>
      <w:pPr>
        <w:spacing w:after="0"/>
        <w:ind w:left="0"/>
        <w:jc w:val="both"/>
      </w:pPr>
      <w:r>
        <w:rPr>
          <w:rFonts w:ascii="Times New Roman"/>
          <w:b w:val="false"/>
          <w:i w:val="false"/>
          <w:color w:val="000000"/>
          <w:sz w:val="28"/>
        </w:rPr>
        <w:t>      10. ЭҮП арқылы көрсетілетін қызмет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(ЭҮП тіркелмеген көрсетілетін қызмет алушылар үшін іске асырылады) көмегімен ЭҮП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r>
        <w:br/>
      </w:r>
      <w:r>
        <w:rPr>
          <w:rFonts w:ascii="Times New Roman"/>
          <w:b w:val="false"/>
          <w:i w:val="false"/>
          <w:color w:val="000000"/>
          <w:sz w:val="28"/>
        </w:rPr>
        <w:t>
      3) 1-шарт – ЭҮП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ЭҮП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сұрату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6) 2-шарт – ЭҮП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9) 3-шарт – көрсетілетін қызметті берушімен көрсетілетін қызметті алушы қоса берген Стандарттың 9-тармағында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10) 6-процесс – көрсетілетін қызметті алушымен ЭҮП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11. ЭҮП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107"/>
    <w:bookmarkStart w:name="z187" w:id="10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нысандарына қатысуға жолдамалар</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108"/>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8851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51900" cy="7226300"/>
                    </a:xfrm>
                    <a:prstGeom prst="rect">
                      <a:avLst/>
                    </a:prstGeom>
                  </pic:spPr>
                </pic:pic>
              </a:graphicData>
            </a:graphic>
          </wp:inline>
        </w:drawing>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109"/>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көрсетілетін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109"/>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18520"/>
      </w:tblGrid>
      <w:tr>
        <w:trPr>
          <w:trHeight w:val="195" w:hRule="atLeast"/>
        </w:trPr>
        <w:tc>
          <w:tcPr>
            <w:tcW w:w="18520" w:type="dxa"/>
            <w:tcBorders/>
            <w:tcMar>
              <w:top w:w="15" w:type="dxa"/>
              <w:left w:w="15" w:type="dxa"/>
              <w:bottom w:w="15" w:type="dxa"/>
              <w:right w:w="15" w:type="dxa"/>
            </w:tcMar>
            <w:vAlign w:val="center"/>
          </w:tcPr>
          <w:p>
            <w:pPr>
              <w:spacing w:after="20"/>
              <w:ind w:left="20"/>
              <w:jc w:val="both"/>
            </w:pPr>
            <w:r>
              <w:drawing>
                <wp:inline distT="0" distB="0" distL="0" distR="0">
                  <wp:extent cx="8890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890000" cy="7658100"/>
                          </a:xfrm>
                          <a:prstGeom prst="rect">
                            <a:avLst/>
                          </a:prstGeom>
                        </pic:spPr>
                      </pic:pic>
                    </a:graphicData>
                  </a:graphic>
                </wp:inline>
              </w:drawing>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көрсетілетін қызметті алушы</w:t>
      </w:r>
    </w:p>
    <w:bookmarkStart w:name="z189" w:id="110"/>
    <w:p>
      <w:pPr>
        <w:spacing w:after="0"/>
        <w:ind w:left="0"/>
        <w:jc w:val="both"/>
      </w:pPr>
      <w:r>
        <w:rPr>
          <w:rFonts w:ascii="Times New Roman"/>
          <w:b w:val="false"/>
          <w:i w:val="false"/>
          <w:color w:val="000000"/>
          <w:sz w:val="28"/>
        </w:rPr>
        <w:t>
 </w:t>
      </w:r>
    </w:p>
    <w:bookmarkEnd w:id="110"/>
    <w:p>
      <w:pPr>
        <w:spacing w:after="0"/>
        <w:ind w:left="0"/>
        <w:jc w:val="both"/>
      </w:pPr>
      <w:r>
        <w:drawing>
          <wp:inline distT="0" distB="0" distL="0" distR="0">
            <wp:extent cx="88138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13800" cy="1046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7" w:id="111"/>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жолдамалар беру»</w:t>
      </w:r>
      <w:r>
        <w:br/>
      </w:r>
      <w:r>
        <w:rPr>
          <w:rFonts w:ascii="Times New Roman"/>
          <w:b w:val="false"/>
          <w:i w:val="false"/>
          <w:color w:val="000000"/>
          <w:sz w:val="28"/>
        </w:rPr>
        <w:t>
      мемлекеттік көрсетілетін қызмет регламентіне 3-қосымша</w:t>
      </w:r>
    </w:p>
    <w:bookmarkEnd w:id="111"/>
    <w:p>
      <w:pPr>
        <w:spacing w:after="0"/>
        <w:ind w:left="0"/>
        <w:jc w:val="both"/>
      </w:pPr>
      <w:r>
        <w:rPr>
          <w:rFonts w:ascii="Times New Roman"/>
          <w:b w:val="false"/>
          <w:i w:val="false"/>
          <w:color w:val="ff0000"/>
          <w:sz w:val="28"/>
        </w:rPr>
        <w:t xml:space="preserve">     Ескерту. Регламент 3 -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518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518400" cy="767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11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1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2. Көрсетілетін мемлекеттік қызметтінің нысаны: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43" w:id="113"/>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11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(не сенімхат бойынша оның өкілі)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val="false"/>
          <w:i w:val="false"/>
          <w:color w:val="000000"/>
          <w:sz w:val="28"/>
        </w:rPr>
        <w:t xml:space="preserve"> 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3)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44" w:id="114"/>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114"/>
    <w:bookmarkStart w:name="z191" w:id="115"/>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жауапты орындаушысы 8 (сегіз)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End w:id="115"/>
    <w:bookmarkStart w:name="z245" w:id="116"/>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116"/>
    <w:bookmarkStart w:name="z193" w:id="117"/>
    <w:p>
      <w:pPr>
        <w:spacing w:after="0"/>
        <w:ind w:left="0"/>
        <w:jc w:val="both"/>
      </w:pPr>
      <w:r>
        <w:rPr>
          <w:rFonts w:ascii="Times New Roman"/>
          <w:b w:val="false"/>
          <w:i w:val="false"/>
          <w:color w:val="000000"/>
          <w:sz w:val="28"/>
        </w:rPr>
        <w:t>      10. Мемлекеттік қызметті алу үшін көрсетілетін қызметті алушы (не сенімхат бойынша оның өкілі) ХҚО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ХҚО-ның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ХҚО-ның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қызметті алушыға қайтарады.</w:t>
      </w:r>
      <w:r>
        <w:br/>
      </w:r>
      <w:r>
        <w:rPr>
          <w:rFonts w:ascii="Times New Roman"/>
          <w:b w:val="false"/>
          <w:i w:val="false"/>
          <w:color w:val="000000"/>
          <w:sz w:val="28"/>
        </w:rPr>
        <w:t>
      11.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12. Мемлекеттік қызметтің нәтижесін беру ХҚО-на жеке хабарласқан кезде (не сенімхат бойынша оның өкілі) «терезе» көмегімен іске асырылады.</w:t>
      </w:r>
      <w:r>
        <w:br/>
      </w:r>
      <w:r>
        <w:rPr>
          <w:rFonts w:ascii="Times New Roman"/>
          <w:b w:val="false"/>
          <w:i w:val="false"/>
          <w:color w:val="000000"/>
          <w:sz w:val="28"/>
        </w:rPr>
        <w:t>
      ХҚО-на хабарласу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көрсетілетін қызметті алушы (не сенімхат бойынша оның өкілі) ауылдық округ әкіміне Стандарттың 9-тармағында көрсетілген құжаттарды ұсынады:</w:t>
      </w:r>
      <w:r>
        <w:br/>
      </w:r>
      <w:r>
        <w:rPr>
          <w:rFonts w:ascii="Times New Roman"/>
          <w:b w:val="false"/>
          <w:i w:val="false"/>
          <w:color w:val="000000"/>
          <w:sz w:val="28"/>
        </w:rPr>
        <w:t>
      1) ауылдық округ әкім аппаратының маманы тіркеуді жүзеге асырады және оның мемлекеттік қызметті көрсетілетін қызметті алушыға тіркеу және алу күні, құжаттарды қабылдаған қызметті берушінің тегі мен аты-жөні көрсетілген талон береді, құжаттарды көрсетілетін қызметті берушіге жолдайды – 3 (үш) жұмыс күні;</w:t>
      </w:r>
      <w:r>
        <w:br/>
      </w:r>
      <w:r>
        <w:rPr>
          <w:rFonts w:ascii="Times New Roman"/>
          <w:b w:val="false"/>
          <w:i w:val="false"/>
          <w:color w:val="000000"/>
          <w:sz w:val="28"/>
        </w:rPr>
        <w:t>
      2) көрсетілетін қызметті берушінің жауапты орындаушысы 8 (сегіз)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ауылдық округ әкімінің аппаратына көрсетілетін мемлекеттік қызметтінің нәтижесін жолдайды –2 (екі) жұмыс күні;</w:t>
      </w:r>
      <w:r>
        <w:br/>
      </w:r>
      <w:r>
        <w:rPr>
          <w:rFonts w:ascii="Times New Roman"/>
          <w:b w:val="false"/>
          <w:i w:val="false"/>
          <w:color w:val="000000"/>
          <w:sz w:val="28"/>
        </w:rPr>
        <w:t>
      5) ауылдық округ әкім аппаратының маманы 1 (бір) жұмыс күні ішінде мемлекеттік қызметті көрсету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Ауылдық округ әкіміне хабарласу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117"/>
    <w:bookmarkStart w:name="z194" w:id="118"/>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118"/>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8890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890000" cy="7658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bookmarkStart w:name="z195" w:id="119"/>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xml:space="preserve">
сала мамандарына отын сатып алу бойынша </w:t>
      </w:r>
      <w:r>
        <w:br/>
      </w:r>
      <w:r>
        <w:rPr>
          <w:rFonts w:ascii="Times New Roman"/>
          <w:b w:val="false"/>
          <w:i w:val="false"/>
          <w:color w:val="000000"/>
          <w:sz w:val="28"/>
        </w:rPr>
        <w:t>
әлеуметтік көмек тағайындау» мемлекеттік</w:t>
      </w:r>
      <w:r>
        <w:br/>
      </w:r>
      <w:r>
        <w:rPr>
          <w:rFonts w:ascii="Times New Roman"/>
          <w:b w:val="false"/>
          <w:i w:val="false"/>
          <w:color w:val="000000"/>
          <w:sz w:val="28"/>
        </w:rPr>
        <w:t>
көрсетілетін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119"/>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826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826500" cy="80899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p>
    <w:bookmarkStart w:name="z196" w:id="120"/>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xml:space="preserve">
сала мамандарына отын сатып алу бойынша </w:t>
      </w:r>
      <w:r>
        <w:br/>
      </w:r>
      <w:r>
        <w:rPr>
          <w:rFonts w:ascii="Times New Roman"/>
          <w:b w:val="false"/>
          <w:i w:val="false"/>
          <w:color w:val="000000"/>
          <w:sz w:val="28"/>
        </w:rPr>
        <w:t>
әлеуметтік көмек тағайындау» мемлекеттік</w:t>
      </w:r>
      <w:r>
        <w:br/>
      </w:r>
      <w:r>
        <w:rPr>
          <w:rFonts w:ascii="Times New Roman"/>
          <w:b w:val="false"/>
          <w:i w:val="false"/>
          <w:color w:val="000000"/>
          <w:sz w:val="28"/>
        </w:rPr>
        <w:t>
көрсетілетін қызмет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120"/>
    <w:p>
      <w:pPr>
        <w:spacing w:after="0"/>
        <w:ind w:left="0"/>
        <w:jc w:val="both"/>
      </w:pPr>
      <w:r>
        <w:rPr>
          <w:rFonts w:ascii="Times New Roman"/>
          <w:b/>
          <w:i w:val="false"/>
          <w:color w:val="000000"/>
          <w:sz w:val="28"/>
        </w:rPr>
        <w:t>Ауылдық округ әкіміне хабарласу тәртібінің сипаттамасы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864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864600" cy="78613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 w:id="121"/>
    <w:p>
      <w:pPr>
        <w:spacing w:after="0"/>
        <w:ind w:left="0"/>
        <w:jc w:val="both"/>
      </w:pPr>
      <w:r>
        <w:rPr>
          <w:rFonts w:ascii="Times New Roman"/>
          <w:b w:val="false"/>
          <w:i w:val="false"/>
          <w:color w:val="000000"/>
          <w:sz w:val="28"/>
        </w:rPr>
        <w:t>
      «Ауылдық елді мекендерде тұратын және жұмыс</w:t>
      </w:r>
      <w:r>
        <w:br/>
      </w:r>
      <w:r>
        <w:rPr>
          <w:rFonts w:ascii="Times New Roman"/>
          <w:b w:val="false"/>
          <w:i w:val="false"/>
          <w:color w:val="000000"/>
          <w:sz w:val="28"/>
        </w:rPr>
        <w:t>
      істейтін әлеуметтік сала мамандарына отын сатып</w:t>
      </w:r>
      <w:r>
        <w:br/>
      </w:r>
      <w:r>
        <w:rPr>
          <w:rFonts w:ascii="Times New Roman"/>
          <w:b w:val="false"/>
          <w:i w:val="false"/>
          <w:color w:val="000000"/>
          <w:sz w:val="28"/>
        </w:rPr>
        <w:t>
      алу бойынша әлеуметтік көмек тағайындау» мемлекеттік</w:t>
      </w:r>
      <w:r>
        <w:br/>
      </w:r>
      <w:r>
        <w:rPr>
          <w:rFonts w:ascii="Times New Roman"/>
          <w:b w:val="false"/>
          <w:i w:val="false"/>
          <w:color w:val="000000"/>
          <w:sz w:val="28"/>
        </w:rPr>
        <w:t>
      көрсетілетін қызмет регламентіне 4-қосымша</w:t>
      </w:r>
    </w:p>
    <w:bookmarkEnd w:id="121"/>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670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70800" cy="7556500"/>
                    </a:xfrm>
                    <a:prstGeom prst="rect">
                      <a:avLst/>
                    </a:prstGeom>
                  </pic:spPr>
                </pic:pic>
              </a:graphicData>
            </a:graphic>
          </wp:inline>
        </w:drawing>
      </w:r>
    </w:p>
    <w:bookmarkStart w:name="z197" w:id="12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2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xml:space="preserve">
      1) көрсетілетін қызметті беруші; </w:t>
      </w:r>
      <w:r>
        <w:br/>
      </w:r>
      <w:r>
        <w:rPr>
          <w:rFonts w:ascii="Times New Roman"/>
          <w:b w:val="false"/>
          <w:i w:val="false"/>
          <w:color w:val="000000"/>
          <w:sz w:val="28"/>
        </w:rPr>
        <w:t>
      2) ауылдық округ әкімі;</w:t>
      </w:r>
      <w:r>
        <w:br/>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47" w:id="123"/>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12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(не қолдаухат бойынша оның өкілі)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 xml:space="preserve"> 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тіркеу және құжаттарды қарау және мемлекеттік қызметті көрсету нәтижесін ресімдеу;</w:t>
      </w:r>
      <w:r>
        <w:br/>
      </w:r>
      <w:r>
        <w:rPr>
          <w:rFonts w:ascii="Times New Roman"/>
          <w:b w:val="false"/>
          <w:i w:val="false"/>
          <w:color w:val="000000"/>
          <w:sz w:val="28"/>
        </w:rPr>
        <w:t>
      2) көрсетілетін қызметті беруші басшысымен мемлекеттік қызметті көрсету нәтижесіне қол қою;</w:t>
      </w:r>
      <w:r>
        <w:br/>
      </w:r>
      <w:r>
        <w:rPr>
          <w:rFonts w:ascii="Times New Roman"/>
          <w:b w:val="false"/>
          <w:i w:val="false"/>
          <w:color w:val="000000"/>
          <w:sz w:val="28"/>
        </w:rPr>
        <w:t>
      3)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48" w:id="124"/>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124"/>
    <w:bookmarkStart w:name="z300" w:id="12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9 (тоғыз) минуттың ішінде көрсетілетін қызметті алушының құжаттарын қабылдайды, тіркейді және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2) көрсетілетін қызметті берушінің басшысы 5 (бес) минуттың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 (бір) минуттың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реттілігінің сипаттамасы осы «Өтініш берушінің (отбасының) атаулы әлеуметтік көмек алушыларға тиесілігін растайтын анықтама беру»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125"/>
    <w:bookmarkStart w:name="z249" w:id="126"/>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126"/>
    <w:bookmarkStart w:name="z199" w:id="127"/>
    <w:p>
      <w:pPr>
        <w:spacing w:after="0"/>
        <w:ind w:left="0"/>
        <w:jc w:val="both"/>
      </w:pPr>
      <w:r>
        <w:rPr>
          <w:rFonts w:ascii="Times New Roman"/>
          <w:b w:val="false"/>
          <w:i w:val="false"/>
          <w:color w:val="000000"/>
          <w:sz w:val="28"/>
        </w:rPr>
        <w:t>
      10. Мемлекеттік қызметті алу үшін көрсетілетін қызметті алушы (не сенімхат бойынша оның өкілі) ауылдық округ әкіміне Стандарттың 9-тармағында көрсетілген құжаттарды ұсынады.</w:t>
      </w:r>
      <w:r>
        <w:br/>
      </w:r>
      <w:r>
        <w:rPr>
          <w:rFonts w:ascii="Times New Roman"/>
          <w:b w:val="false"/>
          <w:i w:val="false"/>
          <w:color w:val="000000"/>
          <w:sz w:val="28"/>
        </w:rPr>
        <w:t>
      1) ауылдық округ әкімі аппаратының маманы 9 (тоғыз) минуттың ішінде көрсетілетін қызметті алушының құжаттарын қабылдайды, тіркейді және құжаттарды қарайды, мемлекеттік қызметті көрсету нәтижесін ресімдейді және ауылдық округ әкіміне қол қоюға береді;</w:t>
      </w:r>
      <w:r>
        <w:br/>
      </w:r>
      <w:r>
        <w:rPr>
          <w:rFonts w:ascii="Times New Roman"/>
          <w:b w:val="false"/>
          <w:i w:val="false"/>
          <w:color w:val="000000"/>
          <w:sz w:val="28"/>
        </w:rPr>
        <w:t>
      2) ауылдық округ әкімі 5 (бес) минуттың ішінде мемлекеттік қызметті көрсету нәтижесіне қол қояды және ауылдық округ әкім аппаратының маманына жолдайды;</w:t>
      </w:r>
      <w:r>
        <w:br/>
      </w:r>
      <w:r>
        <w:rPr>
          <w:rFonts w:ascii="Times New Roman"/>
          <w:b w:val="false"/>
          <w:i w:val="false"/>
          <w:color w:val="000000"/>
          <w:sz w:val="28"/>
        </w:rPr>
        <w:t>
      3) ауылдық округ әкімі аппаратының маманы 1 (бір) минуттың ішінде мемлекеттік қызметті көрсету нәтижесін көрсетілетін қызметті алушыға береді.</w:t>
      </w:r>
      <w:r>
        <w:br/>
      </w:r>
      <w:r>
        <w:rPr>
          <w:rFonts w:ascii="Times New Roman"/>
          <w:b w:val="false"/>
          <w:i w:val="false"/>
          <w:color w:val="000000"/>
          <w:sz w:val="28"/>
        </w:rPr>
        <w:t>
      Ауылдық округ әкіміне хабарласу тәртібінің сипаттамасы осы Регламенттің 2-қосымшасына сәйкес графикалық түрде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10-тармақ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11. Мемлекеттік қызметті алу үшін көрсетілетін қызметті алушы (не қолдаухат бойынша оның өкілі) ХҚО-на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ХҚОтың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ХҚО-ның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12.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13. Мемлекеттік қызметтің нәтижесін беру ХҚО-на жеке хабарласқан кезде (не қолдаухат бойынша оның өкілі) «терезе» көмегімен іске асырылады.</w:t>
      </w:r>
      <w:r>
        <w:br/>
      </w:r>
      <w:r>
        <w:rPr>
          <w:rFonts w:ascii="Times New Roman"/>
          <w:b w:val="false"/>
          <w:i w:val="false"/>
          <w:color w:val="000000"/>
          <w:sz w:val="28"/>
        </w:rPr>
        <w:t>
</w:t>
      </w:r>
      <w:r>
        <w:rPr>
          <w:rFonts w:ascii="Times New Roman"/>
          <w:b w:val="false"/>
          <w:i w:val="false"/>
          <w:color w:val="000000"/>
          <w:sz w:val="28"/>
        </w:rPr>
        <w:t>
      14. Халыққа қызмет көрсету орталығына хабарласу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127"/>
    <w:bookmarkStart w:name="z201" w:id="12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28"/>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53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953500" cy="425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 w:id="12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29"/>
    <w:p>
      <w:pPr>
        <w:spacing w:after="0"/>
        <w:ind w:left="0"/>
        <w:jc w:val="both"/>
      </w:pPr>
      <w:r>
        <w:rPr>
          <w:rFonts w:ascii="Times New Roman"/>
          <w:b w:val="false"/>
          <w:i w:val="false"/>
          <w:color w:val="ff0000"/>
          <w:sz w:val="28"/>
        </w:rPr>
        <w:t xml:space="preserve">     Ескерту. 2 - қосымша жаңа редакцияда -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789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978900" cy="3784600"/>
                    </a:xfrm>
                    <a:prstGeom prst="rect">
                      <a:avLst/>
                    </a:prstGeom>
                  </pic:spPr>
                </pic:pic>
              </a:graphicData>
            </a:graphic>
          </wp:inline>
        </w:drawing>
      </w:r>
      <w:r>
        <w:br/>
      </w:r>
      <w:r>
        <w:rPr>
          <w:rFonts w:ascii="Times New Roman"/>
          <w:b w:val="false"/>
          <w:i w:val="false"/>
          <w:color w:val="000000"/>
          <w:sz w:val="28"/>
        </w:rPr>
        <w:t>
 </w:t>
      </w:r>
    </w:p>
    <w:bookmarkStart w:name="z203" w:id="130"/>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130"/>
    <w:p>
      <w:pPr>
        <w:spacing w:after="0"/>
        <w:ind w:left="0"/>
        <w:jc w:val="both"/>
      </w:pPr>
      <w:r>
        <w:rPr>
          <w:rFonts w:ascii="Times New Roman"/>
          <w:b/>
          <w:i w:val="false"/>
          <w:color w:val="000000"/>
          <w:sz w:val="28"/>
        </w:rPr>
        <w:t>Халыққа қызмет көрсету орталығына хабарласу тәртібінің сипаттамасы</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839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39200" cy="8648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 w:id="131"/>
    <w:p>
      <w:pPr>
        <w:spacing w:after="0"/>
        <w:ind w:left="0"/>
        <w:jc w:val="both"/>
      </w:pPr>
      <w:r>
        <w:rPr>
          <w:rFonts w:ascii="Times New Roman"/>
          <w:b w:val="false"/>
          <w:i w:val="false"/>
          <w:color w:val="000000"/>
          <w:sz w:val="28"/>
        </w:rPr>
        <w:t>
      «Өтініш берушінің (отбасының) атаулы әлеуметтік көмек</w:t>
      </w:r>
      <w:r>
        <w:br/>
      </w:r>
      <w:r>
        <w:rPr>
          <w:rFonts w:ascii="Times New Roman"/>
          <w:b w:val="false"/>
          <w:i w:val="false"/>
          <w:color w:val="000000"/>
          <w:sz w:val="28"/>
        </w:rPr>
        <w:t>
      алушыларға тиесілігін растайтын анықтама беру» мемлекеттік</w:t>
      </w:r>
      <w:r>
        <w:br/>
      </w:r>
      <w:r>
        <w:rPr>
          <w:rFonts w:ascii="Times New Roman"/>
          <w:b w:val="false"/>
          <w:i w:val="false"/>
          <w:color w:val="000000"/>
          <w:sz w:val="28"/>
        </w:rPr>
        <w:t>
      көрсетілетін қызмет регламентіне 4-қосымша</w:t>
      </w:r>
    </w:p>
    <w:bookmarkEnd w:id="131"/>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175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175500" cy="7429500"/>
                    </a:xfrm>
                    <a:prstGeom prst="rect">
                      <a:avLst/>
                    </a:prstGeom>
                  </pic:spPr>
                </pic:pic>
              </a:graphicData>
            </a:graphic>
          </wp:inline>
        </w:drawing>
      </w:r>
    </w:p>
    <w:bookmarkStart w:name="z204" w:id="13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32"/>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3) үйде оқитын мүгедек балаларға материалдық қамсыздандыруды тағайындау туралы ақпарат беру бөлігінде www.egov.kz «электрондық үкімет» веб-порталы (бұдан әрі – ЭҮП) арқылы жүзеге асырылады.</w:t>
      </w:r>
      <w:r>
        <w:br/>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3. Мемлекеттік қызметті көрсету нәтижесі – үйде оқитын мүгедек балаларға материалдық қамсыздандыруды (бұдан әрі – материалдық қамсыздандыру) тағайындау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50" w:id="133"/>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13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«Үйде оқитын мүгедек балаларға материалдық қамсыздандыруды тағайындау»</w:t>
      </w:r>
      <w:r>
        <w:rPr>
          <w:rFonts w:ascii="Times New Roman"/>
          <w:b w:val="false"/>
          <w:i w:val="false"/>
          <w:color w:val="000000"/>
          <w:sz w:val="28"/>
        </w:rPr>
        <w:t xml:space="preserve"> 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орындаушысымен құжаттарды қабылдау және тіркеу;</w:t>
      </w:r>
      <w:r>
        <w:br/>
      </w:r>
      <w:r>
        <w:rPr>
          <w:rFonts w:ascii="Times New Roman"/>
          <w:b w:val="false"/>
          <w:i w:val="false"/>
          <w:color w:val="000000"/>
          <w:sz w:val="28"/>
        </w:rPr>
        <w:t>
      2) көрсетілетін қызметті берушінің жауапты орындаушысымен құжаттарды қарау және мемлекеттік қызметті көрсету нәтижесін ресімдеу;</w:t>
      </w:r>
      <w:r>
        <w:br/>
      </w:r>
      <w:r>
        <w:rPr>
          <w:rFonts w:ascii="Times New Roman"/>
          <w:b w:val="false"/>
          <w:i w:val="false"/>
          <w:color w:val="000000"/>
          <w:sz w:val="28"/>
        </w:rPr>
        <w:t>
      3) көрсетілетін қызметті берушінің басшысымен мемлекеттік қызметті көрсету нәтижесіне қол қою;</w:t>
      </w:r>
      <w:r>
        <w:br/>
      </w:r>
      <w:r>
        <w:rPr>
          <w:rFonts w:ascii="Times New Roman"/>
          <w:b w:val="false"/>
          <w:i w:val="false"/>
          <w:color w:val="000000"/>
          <w:sz w:val="28"/>
        </w:rPr>
        <w:t>
      4) көрсетілетін қызметті берушінің жауапты орындаушысымен мемлекеттік қызметті көрсету нәтижесін жолдау (беру).</w:t>
      </w:r>
      <w:r>
        <w:br/>
      </w:r>
      <w:r>
        <w:rPr>
          <w:rFonts w:ascii="Times New Roman"/>
          <w:b w:val="false"/>
          <w:i w:val="false"/>
          <w:color w:val="000000"/>
          <w:sz w:val="28"/>
        </w:rPr>
        <w:t>
 </w:t>
      </w:r>
    </w:p>
    <w:bookmarkStart w:name="z251" w:id="134"/>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134"/>
    <w:bookmarkStart w:name="z205" w:id="13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15 (он бес) минуттың ішінде көрсетілетін қызметті алушының құжаттарын қабылдайды және тіркейді;</w:t>
      </w:r>
      <w:r>
        <w:br/>
      </w:r>
      <w:r>
        <w:rPr>
          <w:rFonts w:ascii="Times New Roman"/>
          <w:b w:val="false"/>
          <w:i w:val="false"/>
          <w:color w:val="000000"/>
          <w:sz w:val="28"/>
        </w:rPr>
        <w:t>
      2) көрсетілетін қызметті берушінің жауапты орындаушысы 8 (сегіз) жұмыс күні ішінде құжаттарды қарайды,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3)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1 (бір) жұмыс күні ішінде мемлекеттік қызметті көрсету нәтижесін көрсетілетін қызметті алушыға жолдайды (береді).</w:t>
      </w:r>
      <w:r>
        <w:br/>
      </w:r>
      <w:r>
        <w:rPr>
          <w:rFonts w:ascii="Times New Roman"/>
          <w:b w:val="false"/>
          <w:i w:val="false"/>
          <w:color w:val="000000"/>
          <w:sz w:val="28"/>
        </w:rPr>
        <w:t>
      9. Рәсімдердің (іс-қимылдардың) реттілігінің сипаттамасы осы «Үйде оқитын мүгедек балаларға материалдық қамсыздандыруды тағайындау»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End w:id="135"/>
    <w:bookmarkStart w:name="z252" w:id="136"/>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br/>
      </w:r>
      <w:r>
        <w:rPr>
          <w:rFonts w:ascii="Times New Roman"/>
          <w:b w:val="false"/>
          <w:i w:val="false"/>
          <w:color w:val="000000"/>
          <w:sz w:val="28"/>
        </w:rPr>
        <w:t>
      10. Мемлекеттік қызметті алу үшін көрсетілетін қызметті алушы ХҚО-на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ХҚО-ның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ХҚО-ның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қызметті алушыға қайтарады.</w:t>
      </w:r>
      <w:r>
        <w:br/>
      </w:r>
      <w:r>
        <w:rPr>
          <w:rFonts w:ascii="Times New Roman"/>
          <w:b w:val="false"/>
          <w:i w:val="false"/>
          <w:color w:val="000000"/>
          <w:sz w:val="28"/>
        </w:rPr>
        <w:t>
      11.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w:t>
      </w:r>
      <w:r>
        <w:rPr>
          <w:rFonts w:ascii="Times New Roman"/>
          <w:b w:val="false"/>
          <w:i w:val="false"/>
          <w:color w:val="000000"/>
          <w:sz w:val="28"/>
        </w:rPr>
        <w:t>
      12. Мемлекеттік қызметтің нәтижесін беру ХҚО жеке хабарласқан кезде «терезе» көмегімен іске асырылады.</w:t>
      </w:r>
      <w:r>
        <w:br/>
      </w:r>
      <w:r>
        <w:rPr>
          <w:rFonts w:ascii="Times New Roman"/>
          <w:b w:val="false"/>
          <w:i w:val="false"/>
          <w:color w:val="000000"/>
          <w:sz w:val="28"/>
        </w:rPr>
        <w:t>
      ХҚО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13. ЭҮП арқылы көрсетілетін қызмет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(ЭҮП-да тіркелмеген көрсетілетін қызмет алушылар үшін іске асырылады) көмегімен ЭҮП-да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r>
        <w:br/>
      </w:r>
      <w:r>
        <w:rPr>
          <w:rFonts w:ascii="Times New Roman"/>
          <w:b w:val="false"/>
          <w:i w:val="false"/>
          <w:color w:val="000000"/>
          <w:sz w:val="28"/>
        </w:rPr>
        <w:t>
      3) 1-шарт – ЭҮП-да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ЭҮП-дың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сұрату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6) 2-шарт – ЭҮП-да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9) 3-шарт – көрсетілетін қызметті берушімен көрсетілетін қызметті алушы қоса берген Стандарттың 9-тармағында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10) 6-процесс – көрсетілетін қызметті алушымен ЭҮП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14. ЭҮП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 w:id="137"/>
    <w:p>
      <w:pPr>
        <w:spacing w:after="0"/>
        <w:ind w:left="0"/>
        <w:jc w:val="both"/>
      </w:pPr>
      <w:r>
        <w:rPr>
          <w:rFonts w:ascii="Times New Roman"/>
          <w:b w:val="false"/>
          <w:i w:val="false"/>
          <w:color w:val="000000"/>
          <w:sz w:val="28"/>
        </w:rPr>
        <w:t>
«Үйде оқитын мүгедек балаларға</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137"/>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88519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851900" cy="7632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209" w:id="138"/>
    <w:p>
      <w:pPr>
        <w:spacing w:after="0"/>
        <w:ind w:left="0"/>
        <w:jc w:val="both"/>
      </w:pPr>
      <w:r>
        <w:rPr>
          <w:rFonts w:ascii="Times New Roman"/>
          <w:b w:val="false"/>
          <w:i w:val="false"/>
          <w:color w:val="000000"/>
          <w:sz w:val="28"/>
        </w:rPr>
        <w:t>
«Үйде оқитын мүгедек балаларға</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138"/>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9027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902700" cy="8585200"/>
                    </a:xfrm>
                    <a:prstGeom prst="rect">
                      <a:avLst/>
                    </a:prstGeom>
                  </pic:spPr>
                </pic:pic>
              </a:graphicData>
            </a:graphic>
          </wp:inline>
        </w:drawing>
      </w:r>
      <w:r>
        <w:br/>
      </w:r>
      <w:r>
        <w:rPr>
          <w:rFonts w:ascii="Times New Roman"/>
          <w:b/>
          <w:i w:val="false"/>
          <w:color w:val="000000"/>
        </w:rPr>
        <w:t>
 </w:t>
      </w:r>
      <w:r>
        <w:br/>
      </w:r>
      <w:r>
        <w:rPr>
          <w:rFonts w:ascii="Times New Roman"/>
          <w:b/>
          <w:i w:val="false"/>
          <w:color w:val="000000"/>
        </w:rPr>
        <w:t>
 </w:t>
      </w:r>
    </w:p>
    <w:bookmarkStart w:name="z210" w:id="139"/>
    <w:p>
      <w:pPr>
        <w:spacing w:after="0"/>
        <w:ind w:left="0"/>
        <w:jc w:val="both"/>
      </w:pPr>
      <w:r>
        <w:rPr>
          <w:rFonts w:ascii="Times New Roman"/>
          <w:b w:val="false"/>
          <w:i w:val="false"/>
          <w:color w:val="000000"/>
          <w:sz w:val="28"/>
        </w:rPr>
        <w:t>
«Үйде оқитын мүгедек балаларға</w:t>
      </w:r>
      <w:r>
        <w:br/>
      </w:r>
      <w:r>
        <w:rPr>
          <w:rFonts w:ascii="Times New Roman"/>
          <w:b w:val="false"/>
          <w:i w:val="false"/>
          <w:color w:val="000000"/>
          <w:sz w:val="28"/>
        </w:rPr>
        <w:t>
материалдық қамсыздандыруды</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қызмет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139"/>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p>
    <w:p>
      <w:pPr>
        <w:spacing w:after="0"/>
        <w:ind w:left="0"/>
        <w:jc w:val="both"/>
      </w:pPr>
      <w:r>
        <w:drawing>
          <wp:inline distT="0" distB="0" distL="0" distR="0">
            <wp:extent cx="8940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940800" cy="84836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көрсетілетін қызметті алушы</w:t>
      </w:r>
    </w:p>
    <w:p>
      <w:pPr>
        <w:spacing w:after="0"/>
        <w:ind w:left="0"/>
        <w:jc w:val="both"/>
      </w:pPr>
      <w:r>
        <w:drawing>
          <wp:inline distT="0" distB="0" distL="0" distR="0">
            <wp:extent cx="8826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826500" cy="1014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4" w:id="140"/>
    <w:p>
      <w:pPr>
        <w:spacing w:after="0"/>
        <w:ind w:left="0"/>
        <w:jc w:val="both"/>
      </w:pPr>
      <w:r>
        <w:rPr>
          <w:rFonts w:ascii="Times New Roman"/>
          <w:b w:val="false"/>
          <w:i w:val="false"/>
          <w:color w:val="000000"/>
          <w:sz w:val="28"/>
        </w:rPr>
        <w:t>
      «Үйде оқитын мүгедек балаларға материалдық</w:t>
      </w:r>
      <w:r>
        <w:br/>
      </w:r>
      <w:r>
        <w:rPr>
          <w:rFonts w:ascii="Times New Roman"/>
          <w:b w:val="false"/>
          <w:i w:val="false"/>
          <w:color w:val="000000"/>
          <w:sz w:val="28"/>
        </w:rPr>
        <w:t>
      қамсыздандыруды тағайындау» мемлекеттік</w:t>
      </w:r>
      <w:r>
        <w:br/>
      </w:r>
      <w:r>
        <w:rPr>
          <w:rFonts w:ascii="Times New Roman"/>
          <w:b w:val="false"/>
          <w:i w:val="false"/>
          <w:color w:val="000000"/>
          <w:sz w:val="28"/>
        </w:rPr>
        <w:t>
      көрсетілетін қызмет регламентіне 4-қосымша</w:t>
      </w:r>
    </w:p>
    <w:bookmarkEnd w:id="140"/>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6200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620000" cy="8153400"/>
                    </a:xfrm>
                    <a:prstGeom prst="rect">
                      <a:avLst/>
                    </a:prstGeom>
                  </pic:spPr>
                </pic:pic>
              </a:graphicData>
            </a:graphic>
          </wp:inline>
        </w:drawing>
      </w:r>
    </w:p>
    <w:bookmarkStart w:name="z212" w:id="14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41"/>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 (бұдан әрі – мемлекеттік көрсетілетін қызмет) Маңғыстау облысының жұмыспен қамтуды үйлестіру және әлеуметтік бағдарламалар басқармасы (бұдан әрі – көрсетілетін қызметті беруші) көрсетеді.</w:t>
      </w:r>
      <w:r>
        <w:br/>
      </w: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ЭҮП) арқылы жүзеге асырылады.</w:t>
      </w:r>
      <w:r>
        <w:br/>
      </w:r>
      <w:r>
        <w:rPr>
          <w:rFonts w:ascii="Times New Roman"/>
          <w:b w:val="false"/>
          <w:i w:val="false"/>
          <w:color w:val="000000"/>
          <w:sz w:val="28"/>
        </w:rPr>
        <w:t>
      2. Көрсетілетін мемлекеттік қызмет нысаны –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53" w:id="142"/>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142"/>
    <w:bookmarkStart w:name="z254" w:id="143"/>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w:t>
      </w:r>
      <w:r>
        <w:rPr>
          <w:rFonts w:ascii="Times New Roman"/>
          <w:b w:val="false"/>
          <w:i w:val="false"/>
          <w:color w:val="000000"/>
          <w:sz w:val="28"/>
        </w:rPr>
        <w:t xml:space="preserve"> 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кеңсесі құжаттардың пакетін қабылдауды, тіркеуді жүзеге асырады;</w:t>
      </w:r>
      <w:r>
        <w:br/>
      </w:r>
      <w:r>
        <w:rPr>
          <w:rFonts w:ascii="Times New Roman"/>
          <w:b w:val="false"/>
          <w:i w:val="false"/>
          <w:color w:val="000000"/>
          <w:sz w:val="28"/>
        </w:rPr>
        <w:t>
      2) көрсетілетін қызметті берушінің жауапты орындаушысы құжаттарды Қазақстан Республикасының заңнама талаптарына сәкестігін;</w:t>
      </w:r>
      <w:r>
        <w:br/>
      </w:r>
      <w:r>
        <w:rPr>
          <w:rFonts w:ascii="Times New Roman"/>
          <w:b w:val="false"/>
          <w:i w:val="false"/>
          <w:color w:val="000000"/>
          <w:sz w:val="28"/>
        </w:rPr>
        <w:t>
      3) көрсетілетін қызмет алушы ұсынған құжатты комиссия қарайды;</w:t>
      </w:r>
      <w:r>
        <w:br/>
      </w:r>
      <w:r>
        <w:rPr>
          <w:rFonts w:ascii="Times New Roman"/>
          <w:b w:val="false"/>
          <w:i w:val="false"/>
          <w:color w:val="000000"/>
          <w:sz w:val="28"/>
        </w:rPr>
        <w:t>
      4) көрсетілетін қызметті берушінің жауапты орындаушысы көрсетілетін қызмет алушыға хабарлама жібереді;</w:t>
      </w:r>
      <w:r>
        <w:br/>
      </w:r>
      <w:r>
        <w:rPr>
          <w:rFonts w:ascii="Times New Roman"/>
          <w:b w:val="false"/>
          <w:i w:val="false"/>
          <w:color w:val="000000"/>
          <w:sz w:val="28"/>
        </w:rPr>
        <w:t>
      5) көрсетілетін қызмет алушы рұқсаттың қолданылуы тоқтатылғаннан кейiн шетелдiк жұмыс күшiнiң Қазақстан Республикасынан кетуiне кепiлдiк беретiн құжаттардың көшірмесін ұсынады;</w:t>
      </w:r>
      <w:r>
        <w:br/>
      </w:r>
      <w:r>
        <w:rPr>
          <w:rFonts w:ascii="Times New Roman"/>
          <w:b w:val="false"/>
          <w:i w:val="false"/>
          <w:color w:val="000000"/>
          <w:sz w:val="28"/>
        </w:rPr>
        <w:t>
      6) көрсетілетін қызметті берушінің басшылығы хат-хабармен танысады, шетелдiк жұмыс күшiн тартуға рұқсат беру туралы рұқсатқа немесе жұмысқа орналасуға рұқсатқа қол қою;</w:t>
      </w:r>
      <w:r>
        <w:br/>
      </w:r>
      <w:r>
        <w:rPr>
          <w:rFonts w:ascii="Times New Roman"/>
          <w:b w:val="false"/>
          <w:i w:val="false"/>
          <w:color w:val="000000"/>
          <w:sz w:val="28"/>
        </w:rPr>
        <w:t>
      7) көрсетілетін қызметті берушінің жауапты орындаушысы көрсетілетін қызмет алушыға шетелдiк жұмыс күшiн тартуға рұқсат беру туралы рұқсатты немесе жұмысқа орналасуға рұқсатты береді.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143"/>
    <w:bookmarkStart w:name="z213" w:id="14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шетелдік жұмыс күшін тартуға арналған рұқсатты беру жөніндегі комиссия;</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көрсетілетін қызмет алушы.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кеңсесі құжаттардың пакетін қабылдауды, тіркеуді жүзеге асырады – 20 минут.</w:t>
      </w:r>
      <w:r>
        <w:br/>
      </w:r>
      <w:r>
        <w:rPr>
          <w:rFonts w:ascii="Times New Roman"/>
          <w:b w:val="false"/>
          <w:i w:val="false"/>
          <w:color w:val="000000"/>
          <w:sz w:val="28"/>
        </w:rPr>
        <w:t>
      2) көрсетілетін қызметті берушінің жауапты орындаушысы құжаттарды Қазақстан Республикасының заңнама талаптарына сәкестігін тексереді – 5 (бес) жұмыс күні.</w:t>
      </w:r>
      <w:r>
        <w:br/>
      </w:r>
      <w:r>
        <w:rPr>
          <w:rFonts w:ascii="Times New Roman"/>
          <w:b w:val="false"/>
          <w:i w:val="false"/>
          <w:color w:val="000000"/>
          <w:sz w:val="28"/>
        </w:rPr>
        <w:t>
      3) көрсетілетін қызмет алушы ұсынған құжатты комиссия қайрайды – 10 (он) жұмыс күні.</w:t>
      </w:r>
      <w:r>
        <w:br/>
      </w:r>
      <w:r>
        <w:rPr>
          <w:rFonts w:ascii="Times New Roman"/>
          <w:b w:val="false"/>
          <w:i w:val="false"/>
          <w:color w:val="000000"/>
          <w:sz w:val="28"/>
        </w:rPr>
        <w:t>
      4) көрсетілетін қызметті берушінің жауапты орындаушысы көрсетілетін қызмет алушыға хабарлама жібереді – 3 (үш) жұмыс күні;</w:t>
      </w:r>
      <w:r>
        <w:br/>
      </w:r>
      <w:r>
        <w:rPr>
          <w:rFonts w:ascii="Times New Roman"/>
          <w:b w:val="false"/>
          <w:i w:val="false"/>
          <w:color w:val="000000"/>
          <w:sz w:val="28"/>
        </w:rPr>
        <w:t>
      5) көрсетілетін қызмет алушы рұқсаттың қолданылуы тоқтатылғаннан кейiн шетелдiк жұмыс күшiнiң Қазақстан Республикасынан кетуiне кепiлдiк беретiн құжаттардың көшірмесін ұсынады - шетелдiк жұмыс күшiн тартуға рұқсат беру туралы хабарламаны алғаннан кейiн 20 (жиырма) жұмыс күні;</w:t>
      </w:r>
      <w:r>
        <w:br/>
      </w:r>
      <w:r>
        <w:rPr>
          <w:rFonts w:ascii="Times New Roman"/>
          <w:b w:val="false"/>
          <w:i w:val="false"/>
          <w:color w:val="000000"/>
          <w:sz w:val="28"/>
        </w:rPr>
        <w:t>
      6) көрсетілетін қызметті берушінің басшылығы құжаттармен танысады –15 минут.</w:t>
      </w:r>
      <w:r>
        <w:br/>
      </w:r>
      <w:r>
        <w:rPr>
          <w:rFonts w:ascii="Times New Roman"/>
          <w:b w:val="false"/>
          <w:i w:val="false"/>
          <w:color w:val="000000"/>
          <w:sz w:val="28"/>
        </w:rPr>
        <w:t>
      7) көрсетілетін қызметті берушінің жауапты орындаушысы көрсетілетін қызмет алушыға шетелдiк жұмыс күшiн тартуға рұқсат беру туралы рұқсатты немесе жұмысқа орналасуға рұқсатты береді – 3 (үш) жұмыс күні құжаттардың көшірмелерін алған күннен бастап шетелдік жұмыс күшінің рұқсат қолданысының тоқтатылуы бойынша Қазақстан Республикасынан шығуына кепілдік берген күннен бастап.</w:t>
      </w:r>
      <w:r>
        <w:br/>
      </w:r>
      <w:r>
        <w:rPr>
          <w:rFonts w:ascii="Times New Roman"/>
          <w:b w:val="false"/>
          <w:i w:val="false"/>
          <w:color w:val="000000"/>
          <w:sz w:val="28"/>
        </w:rPr>
        <w:t>
      9. Рәсімдердің (іс-қимылдардың) реттілігінің сипаттамасы осы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регламенттің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End w:id="144"/>
    <w:bookmarkStart w:name="z255" w:id="145"/>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145"/>
    <w:bookmarkStart w:name="z214" w:id="146"/>
    <w:p>
      <w:pPr>
        <w:spacing w:after="0"/>
        <w:ind w:left="0"/>
        <w:jc w:val="both"/>
      </w:pPr>
      <w:r>
        <w:rPr>
          <w:rFonts w:ascii="Times New Roman"/>
          <w:b w:val="false"/>
          <w:i w:val="false"/>
          <w:color w:val="000000"/>
          <w:sz w:val="28"/>
        </w:rPr>
        <w:t>      10. ЭҮП арқылы көрсетілетін қызмет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(ЭҮПда тіркелмеген көрсетілетін қызмет алушылар үшін іске асырылады) көмегімен ЭҮП-да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r>
        <w:br/>
      </w:r>
      <w:r>
        <w:rPr>
          <w:rFonts w:ascii="Times New Roman"/>
          <w:b w:val="false"/>
          <w:i w:val="false"/>
          <w:color w:val="000000"/>
          <w:sz w:val="28"/>
        </w:rPr>
        <w:t>
      3) 1-шарт – ЭҮП-да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ЭҮП-дың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сұрату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6) 2-шарт – ЭҮП-да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9) 3-шарт – көрсетілетін қызметті берушімен көрсетілетін қызметті алушы қоса берген Стандарттың 9-тармағында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10) 6-процесс – көрсетілетін қызметті алушымен ЭҮП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11. ЭҮП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146"/>
    <w:bookmarkStart w:name="z215" w:id="147"/>
    <w:p>
      <w:pPr>
        <w:spacing w:after="0"/>
        <w:ind w:left="0"/>
        <w:jc w:val="both"/>
      </w:pPr>
      <w:r>
        <w:rPr>
          <w:rFonts w:ascii="Times New Roman"/>
          <w:b w:val="false"/>
          <w:i w:val="false"/>
          <w:color w:val="000000"/>
          <w:sz w:val="28"/>
        </w:rPr>
        <w:t>
«Шетелдік қызметкерге жұмысқа орналасуға</w:t>
      </w:r>
      <w:r>
        <w:br/>
      </w:r>
      <w:r>
        <w:rPr>
          <w:rFonts w:ascii="Times New Roman"/>
          <w:b w:val="false"/>
          <w:i w:val="false"/>
          <w:color w:val="000000"/>
          <w:sz w:val="28"/>
        </w:rPr>
        <w:t>
және жұмыс берушілерге тиісті әкімшілік-аумақтық</w:t>
      </w:r>
      <w:r>
        <w:br/>
      </w:r>
      <w:r>
        <w:rPr>
          <w:rFonts w:ascii="Times New Roman"/>
          <w:b w:val="false"/>
          <w:i w:val="false"/>
          <w:color w:val="000000"/>
          <w:sz w:val="28"/>
        </w:rPr>
        <w:t>
бірлік аумағында еңбек қызметін жүзеге асыру үшін</w:t>
      </w:r>
      <w:r>
        <w:br/>
      </w:r>
      <w:r>
        <w:rPr>
          <w:rFonts w:ascii="Times New Roman"/>
          <w:b w:val="false"/>
          <w:i w:val="false"/>
          <w:color w:val="000000"/>
          <w:sz w:val="28"/>
        </w:rPr>
        <w:t>
шетелдік жұмыс күшін тартуға рұқсат беру, қайта</w:t>
      </w:r>
      <w:r>
        <w:br/>
      </w:r>
      <w:r>
        <w:rPr>
          <w:rFonts w:ascii="Times New Roman"/>
          <w:b w:val="false"/>
          <w:i w:val="false"/>
          <w:color w:val="000000"/>
          <w:sz w:val="28"/>
        </w:rPr>
        <w:t>
ресімдеу және ұзарту» мемлекеттік көрсетілетін</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r>
        <w:br/>
      </w:r>
      <w:r>
        <w:rPr>
          <w:rFonts w:ascii="Times New Roman"/>
          <w:b w:val="false"/>
          <w:i w:val="false"/>
          <w:color w:val="000000"/>
          <w:sz w:val="28"/>
        </w:rPr>
        <w:t>
 </w:t>
      </w:r>
    </w:p>
    <w:bookmarkEnd w:id="147"/>
    <w:p>
      <w:pPr>
        <w:spacing w:after="0"/>
        <w:ind w:left="0"/>
        <w:jc w:val="both"/>
      </w:pPr>
      <w:r>
        <w:rPr>
          <w:rFonts w:ascii="Times New Roman"/>
          <w:b/>
          <w:i w:val="false"/>
          <w:color w:val="000000"/>
          <w:sz w:val="28"/>
        </w:rPr>
        <w:t>Рәсімдердің (іс-қимылдардың) реттілігінің сипаттамасы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7503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750300" cy="7543800"/>
                    </a:xfrm>
                    <a:prstGeom prst="rect">
                      <a:avLst/>
                    </a:prstGeom>
                  </pic:spPr>
                </pic:pic>
              </a:graphicData>
            </a:graphic>
          </wp:inline>
        </w:drawing>
      </w:r>
    </w:p>
    <w:p>
      <w:pPr>
        <w:spacing w:after="0"/>
        <w:ind w:left="0"/>
        <w:jc w:val="both"/>
      </w:pPr>
      <w:r>
        <w:drawing>
          <wp:inline distT="0" distB="0" distL="0" distR="0">
            <wp:extent cx="88011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801100" cy="8928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 - 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216" w:id="148"/>
    <w:p>
      <w:pPr>
        <w:spacing w:after="0"/>
        <w:ind w:left="0"/>
        <w:jc w:val="both"/>
      </w:pPr>
      <w:r>
        <w:rPr>
          <w:rFonts w:ascii="Times New Roman"/>
          <w:b w:val="false"/>
          <w:i w:val="false"/>
          <w:color w:val="000000"/>
          <w:sz w:val="28"/>
        </w:rPr>
        <w:t>
«Шетелдік қызметкерге жұмысқа орналасуға</w:t>
      </w:r>
      <w:r>
        <w:br/>
      </w:r>
      <w:r>
        <w:rPr>
          <w:rFonts w:ascii="Times New Roman"/>
          <w:b w:val="false"/>
          <w:i w:val="false"/>
          <w:color w:val="000000"/>
          <w:sz w:val="28"/>
        </w:rPr>
        <w:t>
және жұмыс берушілерге тиісті әкімшілік-аумақтық</w:t>
      </w:r>
      <w:r>
        <w:br/>
      </w:r>
      <w:r>
        <w:rPr>
          <w:rFonts w:ascii="Times New Roman"/>
          <w:b w:val="false"/>
          <w:i w:val="false"/>
          <w:color w:val="000000"/>
          <w:sz w:val="28"/>
        </w:rPr>
        <w:t>
бірлік аумағында еңбек қызметін жүзеге асыру үшін</w:t>
      </w:r>
      <w:r>
        <w:br/>
      </w:r>
      <w:r>
        <w:rPr>
          <w:rFonts w:ascii="Times New Roman"/>
          <w:b w:val="false"/>
          <w:i w:val="false"/>
          <w:color w:val="000000"/>
          <w:sz w:val="28"/>
        </w:rPr>
        <w:t>
шетелдік жұмыс күшін тартуға рұқсат беру, қайта</w:t>
      </w:r>
      <w:r>
        <w:br/>
      </w:r>
      <w:r>
        <w:rPr>
          <w:rFonts w:ascii="Times New Roman"/>
          <w:b w:val="false"/>
          <w:i w:val="false"/>
          <w:color w:val="000000"/>
          <w:sz w:val="28"/>
        </w:rPr>
        <w:t>
ресімдеу және ұзарту» мемлекеттік көрсетілетін</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148"/>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 қимыл диаграммасы</w:t>
      </w:r>
    </w:p>
    <w:p>
      <w:pPr>
        <w:spacing w:after="0"/>
        <w:ind w:left="0"/>
        <w:jc w:val="both"/>
      </w:pPr>
      <w:r>
        <w:drawing>
          <wp:inline distT="0" distB="0" distL="0" distR="0">
            <wp:extent cx="8826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826500" cy="84836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87884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788400" cy="1014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6" w:id="149"/>
    <w:p>
      <w:pPr>
        <w:spacing w:after="0"/>
        <w:ind w:left="0"/>
        <w:jc w:val="both"/>
      </w:pPr>
      <w:r>
        <w:rPr>
          <w:rFonts w:ascii="Times New Roman"/>
          <w:b w:val="false"/>
          <w:i w:val="false"/>
          <w:color w:val="000000"/>
          <w:sz w:val="28"/>
        </w:rPr>
        <w:t>
      «Шетелдік қызметкерге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рұқсат беру, қайта ресімдеу</w:t>
      </w:r>
      <w:r>
        <w:br/>
      </w:r>
      <w:r>
        <w:rPr>
          <w:rFonts w:ascii="Times New Roman"/>
          <w:b w:val="false"/>
          <w:i w:val="false"/>
          <w:color w:val="000000"/>
          <w:sz w:val="28"/>
        </w:rPr>
        <w:t>
      және ұзарту» мемлекеттік көрсетілетін</w:t>
      </w:r>
      <w:r>
        <w:br/>
      </w:r>
      <w:r>
        <w:rPr>
          <w:rFonts w:ascii="Times New Roman"/>
          <w:b w:val="false"/>
          <w:i w:val="false"/>
          <w:color w:val="000000"/>
          <w:sz w:val="28"/>
        </w:rPr>
        <w:t>
      қызмет регламентіне 4-қосымша</w:t>
      </w:r>
    </w:p>
    <w:bookmarkEnd w:id="149"/>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91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991600" cy="4114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87249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724900" cy="7315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26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826500" cy="6223000"/>
                    </a:xfrm>
                    <a:prstGeom prst="rect">
                      <a:avLst/>
                    </a:prstGeom>
                  </pic:spPr>
                </pic:pic>
              </a:graphicData>
            </a:graphic>
          </wp:inline>
        </w:drawing>
      </w:r>
    </w:p>
    <w:bookmarkStart w:name="z217" w:id="15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50"/>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 Маңғыстау облысының жұмыспен қамтуды үйлестіру және әлеуметтік бағдарламалар басқармасы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алушыға (алушыларға) оралман куәлігін (куәліктерін)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56" w:id="151"/>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151"/>
    <w:p>
      <w:pPr>
        <w:spacing w:after="0"/>
        <w:ind w:left="0"/>
        <w:jc w:val="both"/>
      </w:pPr>
      <w:r>
        <w:rPr>
          <w:rFonts w:ascii="Times New Roman"/>
          <w:b w:val="false"/>
          <w:i w:val="false"/>
          <w:color w:val="000000"/>
          <w:sz w:val="28"/>
        </w:rPr>
        <w:t>      5.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11 наурыздағы № 217 қаулысымен бекітілген </w:t>
      </w:r>
      <w:r>
        <w:rPr>
          <w:rFonts w:ascii="Times New Roman"/>
          <w:b w:val="false"/>
          <w:i w:val="false"/>
          <w:color w:val="000000"/>
          <w:sz w:val="28"/>
        </w:rPr>
        <w:t>«Оралман мәртебесін беру»</w:t>
      </w:r>
      <w:r>
        <w:rPr>
          <w:rFonts w:ascii="Times New Roman"/>
          <w:b w:val="false"/>
          <w:i w:val="false"/>
          <w:color w:val="000000"/>
          <w:sz w:val="28"/>
        </w:rPr>
        <w:t xml:space="preserve"> мемлекеттік көрсетілетін қызмет стандартының (бұдан әрі – Стандарт)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кеңсесі құжаттар пакетін қабылдауды жүзеге асырады, көрсетілетін қызметті алушының өтінішін тіркеуді жүзеге асырады;</w:t>
      </w:r>
      <w:r>
        <w:br/>
      </w:r>
      <w:r>
        <w:rPr>
          <w:rFonts w:ascii="Times New Roman"/>
          <w:b w:val="false"/>
          <w:i w:val="false"/>
          <w:color w:val="000000"/>
          <w:sz w:val="28"/>
        </w:rPr>
        <w:t>
      2) көрсетілетін қызметті берушінің жауапты орындаушысы құжаттарды Қазақстан Республикасының заңнама талаптарына сәкестігін тексереді;</w:t>
      </w:r>
      <w:r>
        <w:br/>
      </w:r>
      <w:r>
        <w:rPr>
          <w:rFonts w:ascii="Times New Roman"/>
          <w:b w:val="false"/>
          <w:i w:val="false"/>
          <w:color w:val="000000"/>
          <w:sz w:val="28"/>
        </w:rPr>
        <w:t>
      3) көрсетілетін қызметті берушінің басшылығы хат-хабармен танысады;</w:t>
      </w:r>
      <w:r>
        <w:br/>
      </w:r>
      <w:r>
        <w:rPr>
          <w:rFonts w:ascii="Times New Roman"/>
          <w:b w:val="false"/>
          <w:i w:val="false"/>
          <w:color w:val="000000"/>
          <w:sz w:val="28"/>
        </w:rPr>
        <w:t>
      4) көрсетілетін қызметті берушінің жауапты орындаушысы көрсетілетін қызметті алушыға қол қойылған оралман куәлігін береді.</w:t>
      </w:r>
      <w:r>
        <w:br/>
      </w:r>
      <w:r>
        <w:rPr>
          <w:rFonts w:ascii="Times New Roman"/>
          <w:b w:val="false"/>
          <w:i w:val="false"/>
          <w:color w:val="000000"/>
          <w:sz w:val="28"/>
        </w:rPr>
        <w:t>
 </w:t>
      </w:r>
    </w:p>
    <w:bookmarkStart w:name="z257" w:id="152"/>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152"/>
    <w:bookmarkStart w:name="z218" w:id="15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кеңсесі құжаттар пакетін қабылдауды жүзеге асырады, көрсетілетін қызметті алушының өтінішін тіркеуді іске асырады – 15 (он бес) минут;</w:t>
      </w:r>
      <w:r>
        <w:br/>
      </w:r>
      <w:r>
        <w:rPr>
          <w:rFonts w:ascii="Times New Roman"/>
          <w:b w:val="false"/>
          <w:i w:val="false"/>
          <w:color w:val="000000"/>
          <w:sz w:val="28"/>
        </w:rPr>
        <w:t>
      2) көрсетілетін қызметті берушінің жауапты орындаушысы құжаттарды Қазақстан Республикасының заңнама талаптарына сәкестігін тексереді басшылыққа танысуға және қол қою үшін жолдайды – 5 (бес) жұмыс күні;</w:t>
      </w:r>
      <w:r>
        <w:br/>
      </w:r>
      <w:r>
        <w:rPr>
          <w:rFonts w:ascii="Times New Roman"/>
          <w:b w:val="false"/>
          <w:i w:val="false"/>
          <w:color w:val="000000"/>
          <w:sz w:val="28"/>
        </w:rPr>
        <w:t>
      3) көрсетілетін қызметті берушінің басшылығы хат-хабармен танысады және қол қояды, көрсетілетін қызметті берушінің жауапты орындаушысы жібереді – 15 (он бес) минут;</w:t>
      </w:r>
      <w:r>
        <w:br/>
      </w:r>
      <w:r>
        <w:rPr>
          <w:rFonts w:ascii="Times New Roman"/>
          <w:b w:val="false"/>
          <w:i w:val="false"/>
          <w:color w:val="000000"/>
          <w:sz w:val="28"/>
        </w:rPr>
        <w:t>
      4) көрсетілетін қызметті берушінің жауапты орындаушысы көрсетілетін қызметті алушыға қол қойылған оралман куәлігін береді – 10 (он) минут.</w:t>
      </w:r>
      <w:r>
        <w:br/>
      </w:r>
      <w:r>
        <w:rPr>
          <w:rFonts w:ascii="Times New Roman"/>
          <w:b w:val="false"/>
          <w:i w:val="false"/>
          <w:color w:val="000000"/>
          <w:sz w:val="28"/>
        </w:rPr>
        <w:t>
      9. Рәсімдердің (іс-қимылдардың) реттілігінің сипаттамасы осы «Оралман мәртебесін беру» мемлекеттік көрсетілетін қызмет регламенттің 1-қосымшасына сәйкес блок-схемасымен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153"/>
    <w:bookmarkStart w:name="z219" w:id="154"/>
    <w:p>
      <w:pPr>
        <w:spacing w:after="0"/>
        <w:ind w:left="0"/>
        <w:jc w:val="both"/>
      </w:pPr>
      <w:r>
        <w:rPr>
          <w:rFonts w:ascii="Times New Roman"/>
          <w:b w:val="false"/>
          <w:i w:val="false"/>
          <w:color w:val="000000"/>
          <w:sz w:val="28"/>
        </w:rPr>
        <w:t>
«Оралман мәртебесін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 қосымша</w:t>
      </w:r>
      <w:r>
        <w:br/>
      </w:r>
      <w:r>
        <w:rPr>
          <w:rFonts w:ascii="Times New Roman"/>
          <w:b w:val="false"/>
          <w:i w:val="false"/>
          <w:color w:val="000000"/>
          <w:sz w:val="28"/>
        </w:rPr>
        <w:t>
 </w:t>
      </w:r>
      <w:r>
        <w:br/>
      </w:r>
      <w:r>
        <w:rPr>
          <w:rFonts w:ascii="Times New Roman"/>
          <w:b w:val="false"/>
          <w:i w:val="false"/>
          <w:color w:val="000000"/>
          <w:sz w:val="28"/>
        </w:rPr>
        <w:t>
 </w:t>
      </w:r>
    </w:p>
    <w:bookmarkEnd w:id="154"/>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p>
    <w:p>
      <w:pPr>
        <w:spacing w:after="0"/>
        <w:ind w:left="0"/>
        <w:jc w:val="both"/>
      </w:pPr>
      <w:r>
        <w:drawing>
          <wp:inline distT="0" distB="0" distL="0" distR="0">
            <wp:extent cx="8788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788400" cy="7886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r>
        <w:br/>
      </w:r>
      <w:r>
        <w:rPr>
          <w:rFonts w:ascii="Times New Roman"/>
          <w:b w:val="false"/>
          <w:i w:val="false"/>
          <w:color w:val="000000"/>
          <w:sz w:val="28"/>
        </w:rPr>
        <w:t>
 </w:t>
      </w:r>
    </w:p>
    <w:bookmarkStart w:name="z308" w:id="155"/>
    <w:p>
      <w:pPr>
        <w:spacing w:after="0"/>
        <w:ind w:left="0"/>
        <w:jc w:val="both"/>
      </w:pPr>
      <w:r>
        <w:rPr>
          <w:rFonts w:ascii="Times New Roman"/>
          <w:b w:val="false"/>
          <w:i w:val="false"/>
          <w:color w:val="000000"/>
          <w:sz w:val="28"/>
        </w:rPr>
        <w:t>
      «Оралман мәртебесін беру» мемлекеттік</w:t>
      </w:r>
      <w:r>
        <w:br/>
      </w:r>
      <w:r>
        <w:rPr>
          <w:rFonts w:ascii="Times New Roman"/>
          <w:b w:val="false"/>
          <w:i w:val="false"/>
          <w:color w:val="000000"/>
          <w:sz w:val="28"/>
        </w:rPr>
        <w:t>
      көрсетілетін қызмет регламентіне 2-қосымша</w:t>
      </w:r>
      <w:r>
        <w:br/>
      </w:r>
      <w:r>
        <w:rPr>
          <w:rFonts w:ascii="Times New Roman"/>
          <w:b w:val="false"/>
          <w:i w:val="false"/>
          <w:color w:val="000000"/>
          <w:sz w:val="28"/>
        </w:rPr>
        <w:t>
 </w:t>
      </w:r>
    </w:p>
    <w:bookmarkEnd w:id="155"/>
    <w:p>
      <w:pPr>
        <w:spacing w:after="0"/>
        <w:ind w:left="0"/>
        <w:jc w:val="both"/>
      </w:pPr>
      <w:r>
        <w:rPr>
          <w:rFonts w:ascii="Times New Roman"/>
          <w:b w:val="false"/>
          <w:i w:val="false"/>
          <w:color w:val="ff0000"/>
          <w:sz w:val="28"/>
        </w:rPr>
        <w:t xml:space="preserve">     Ескерту. Регламент 2 -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607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607300" cy="8229600"/>
                    </a:xfrm>
                    <a:prstGeom prst="rect">
                      <a:avLst/>
                    </a:prstGeom>
                  </pic:spPr>
                </pic:pic>
              </a:graphicData>
            </a:graphic>
          </wp:inline>
        </w:drawing>
      </w:r>
    </w:p>
    <w:bookmarkStart w:name="z220" w:id="15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21 сәуір</w:t>
      </w:r>
      <w:r>
        <w:br/>
      </w:r>
      <w:r>
        <w:rPr>
          <w:rFonts w:ascii="Times New Roman"/>
          <w:b w:val="false"/>
          <w:i w:val="false"/>
          <w:color w:val="000000"/>
          <w:sz w:val="28"/>
        </w:rPr>
        <w:t>
№ 74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56"/>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 Маңғыстау облысының қалалық және аудандық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 арқылы;</w:t>
      </w:r>
      <w:r>
        <w:br/>
      </w:r>
      <w:r>
        <w:rPr>
          <w:rFonts w:ascii="Times New Roman"/>
          <w:b w:val="false"/>
          <w:i w:val="false"/>
          <w:color w:val="000000"/>
          <w:sz w:val="28"/>
        </w:rPr>
        <w:t>
      2) «электрондық үкіметтің www.egov.kz веб-порталы (бұдан әрі - ЭҮП)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 нәтижесі -тұрғын үй көмегін тағайындау туралы хабарлама (бұдан әрі - хабарлама).</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ХҚО уәкілетті адамының қолымен және мөрмен расталады.</w:t>
      </w:r>
      <w:r>
        <w:br/>
      </w:r>
      <w:r>
        <w:rPr>
          <w:rFonts w:ascii="Times New Roman"/>
          <w:b w:val="false"/>
          <w:i w:val="false"/>
          <w:color w:val="000000"/>
          <w:sz w:val="28"/>
        </w:rPr>
        <w:t>
      ЭҮП арқылы өтініш берген кезде мемлекеттік қызмет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кабинетіне» жіберіледі.</w:t>
      </w:r>
      <w:r>
        <w:br/>
      </w:r>
      <w:r>
        <w:rPr>
          <w:rFonts w:ascii="Times New Roman"/>
          <w:b w:val="false"/>
          <w:i w:val="false"/>
          <w:color w:val="000000"/>
          <w:sz w:val="28"/>
        </w:rPr>
        <w:t>
      4. Мемлекеттік қызмет жеке тұлғаларға: аталған жерде тұрақты тұратын, тұрғын үй көмегін алуға құқығы бар аз қамтамасыз етілген отбасыларға (азаматтарға) (бұдан әрі - көрсетілетін қызметті алушылар) тегін көрсетіледі.</w:t>
      </w:r>
      <w:r>
        <w:br/>
      </w:r>
      <w:r>
        <w:rPr>
          <w:rFonts w:ascii="Times New Roman"/>
          <w:b w:val="false"/>
          <w:i w:val="false"/>
          <w:color w:val="000000"/>
          <w:sz w:val="28"/>
        </w:rPr>
        <w:t>
 </w:t>
      </w:r>
    </w:p>
    <w:bookmarkStart w:name="z258" w:id="157"/>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 берушінің құрылымдық бөлімшелерінің (қызметкерлерінің) іс-қимыл тәртібін сипаттау</w:t>
      </w:r>
      <w:r>
        <w:br/>
      </w:r>
      <w:r>
        <w:rPr>
          <w:rFonts w:ascii="Times New Roman"/>
          <w:b w:val="false"/>
          <w:i w:val="false"/>
          <w:color w:val="000000"/>
          <w:sz w:val="28"/>
        </w:rPr>
        <w:t>
 </w:t>
      </w:r>
    </w:p>
    <w:bookmarkEnd w:id="157"/>
    <w:p>
      <w:pPr>
        <w:spacing w:after="0"/>
        <w:ind w:left="0"/>
        <w:jc w:val="both"/>
      </w:pPr>
      <w:r>
        <w:rPr>
          <w:rFonts w:ascii="Times New Roman"/>
          <w:b w:val="false"/>
          <w:i w:val="false"/>
          <w:color w:val="000000"/>
          <w:sz w:val="28"/>
        </w:rPr>
        <w:t>      5. Көрсетілетін қызметті беруші мемлекеттік қызмет көрсету үшін</w:t>
      </w:r>
    </w:p>
    <w:p>
      <w:pPr>
        <w:spacing w:after="0"/>
        <w:ind w:left="0"/>
        <w:jc w:val="both"/>
      </w:pPr>
      <w:r>
        <w:rPr>
          <w:rFonts w:ascii="Times New Roman"/>
          <w:b w:val="false"/>
          <w:i w:val="false"/>
          <w:color w:val="000000"/>
          <w:sz w:val="28"/>
        </w:rPr>
        <w:t>көрсетілетін қызметті алушының (не сенімхат бойынша оның өкілі) өтінішін және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«Тұрғын үй көмегін тағайындау» мемлекеттік көрсетілетін қызмет стандартының (бұдан әрі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жауапты орындаушысы құжаттарды қабылдау, тіркеу, қарау және мемлекеттік қызметті көрсету нәтижесін ресімдеу;</w:t>
      </w:r>
      <w:r>
        <w:br/>
      </w:r>
      <w:r>
        <w:rPr>
          <w:rFonts w:ascii="Times New Roman"/>
          <w:b w:val="false"/>
          <w:i w:val="false"/>
          <w:color w:val="000000"/>
          <w:sz w:val="28"/>
        </w:rPr>
        <w:t>
      2) көрсетілетін қызметті беруші басшысымен мемлекеттік қызметті көрсету нәтижесіне қол қою;</w:t>
      </w:r>
      <w:r>
        <w:br/>
      </w:r>
      <w:r>
        <w:rPr>
          <w:rFonts w:ascii="Times New Roman"/>
          <w:b w:val="false"/>
          <w:i w:val="false"/>
          <w:color w:val="000000"/>
          <w:sz w:val="28"/>
        </w:rPr>
        <w:t>
      3) көрсетілетін қызметті берушінің жауапты орындаушысы хабарламаны ХҚО-на жолдау.</w:t>
      </w:r>
      <w:r>
        <w:br/>
      </w:r>
      <w:r>
        <w:rPr>
          <w:rFonts w:ascii="Times New Roman"/>
          <w:b w:val="false"/>
          <w:i w:val="false"/>
          <w:color w:val="000000"/>
          <w:sz w:val="28"/>
        </w:rPr>
        <w:t>
 </w:t>
      </w:r>
    </w:p>
    <w:bookmarkStart w:name="z259" w:id="158"/>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p>
    <w:bookmarkEnd w:id="158"/>
    <w:bookmarkStart w:name="z309" w:id="15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жауапты орындаушысы күнтізбелік 8 (сегіз) күні ішінде құжаттарды қабылдау, тіркеу, қарау және мемлекеттік қызметті көрсету нәтижесін ресімдейді және көрсетілетін қызметті берушінің басшысына қол қоюға береді;</w:t>
      </w:r>
      <w:r>
        <w:br/>
      </w:r>
      <w:r>
        <w:rPr>
          <w:rFonts w:ascii="Times New Roman"/>
          <w:b w:val="false"/>
          <w:i w:val="false"/>
          <w:color w:val="000000"/>
          <w:sz w:val="28"/>
        </w:rPr>
        <w:t>
      2) көрсетілетін қызметті берушінің басшысы күнтізбелік 1 (бір) күні ішінде мемлекеттік қызметті көрсету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күнтізбелік 1 (бір) күні ішінде мемлекеттік қызметті көрсету нәтижесін ХҚО-на жолдайды.</w:t>
      </w:r>
      <w:r>
        <w:br/>
      </w:r>
      <w:r>
        <w:rPr>
          <w:rFonts w:ascii="Times New Roman"/>
          <w:b w:val="false"/>
          <w:i w:val="false"/>
          <w:color w:val="000000"/>
          <w:sz w:val="28"/>
        </w:rPr>
        <w:t>
</w:t>
      </w:r>
      <w:r>
        <w:rPr>
          <w:rFonts w:ascii="Times New Roman"/>
          <w:b w:val="false"/>
          <w:i w:val="false"/>
          <w:color w:val="ff0000"/>
          <w:sz w:val="28"/>
        </w:rPr>
        <w:t xml:space="preserve">      Ескерту. 8-тармақ келесі редакцияда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реттілігінің сипаттамасы осы «Тұрғын үй көмегін тағайындау» мемлекеттік көрсетілетін қызмет регламентінің (бұдан әрі –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p>
    <w:bookmarkEnd w:id="159"/>
    <w:bookmarkStart w:name="z260" w:id="160"/>
    <w:p>
      <w:pPr>
        <w:spacing w:after="0"/>
        <w:ind w:left="0"/>
        <w:jc w:val="both"/>
      </w:pPr>
      <w:r>
        <w:rPr>
          <w:rFonts w:ascii="Times New Roman"/>
          <w:b w:val="false"/>
          <w:i w:val="false"/>
          <w:color w:val="000000"/>
          <w:sz w:val="28"/>
        </w:rPr>
        <w:t>
</w:t>
      </w:r>
      <w:r>
        <w:rPr>
          <w:rFonts w:ascii="Times New Roman"/>
          <w:b/>
          <w:i w:val="false"/>
          <w:color w:val="000000"/>
          <w:sz w:val="28"/>
        </w:rPr>
        <w:t>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p>
    <w:bookmarkEnd w:id="160"/>
    <w:bookmarkStart w:name="z222" w:id="161"/>
    <w:p>
      <w:pPr>
        <w:spacing w:after="0"/>
        <w:ind w:left="0"/>
        <w:jc w:val="both"/>
      </w:pPr>
      <w:r>
        <w:rPr>
          <w:rFonts w:ascii="Times New Roman"/>
          <w:b w:val="false"/>
          <w:i w:val="false"/>
          <w:color w:val="000000"/>
          <w:sz w:val="28"/>
        </w:rPr>
        <w:t>      10. Мемлекеттік қызметті алу үшін көрсетілетін қызметті алушы (не сенімхат бойынша оның өкілі) ХҚО Стандарттың 9-тармағында көрсетілген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ХҚО-ның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 – 10 минут.</w:t>
      </w:r>
      <w:r>
        <w:br/>
      </w:r>
      <w:r>
        <w:rPr>
          <w:rFonts w:ascii="Times New Roman"/>
          <w:b w:val="false"/>
          <w:i w:val="false"/>
          <w:color w:val="000000"/>
          <w:sz w:val="28"/>
        </w:rPr>
        <w:t>
      ХҚО-ның қызметшісі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11. Барлық қажетті құжаттарды тапсырған кезде көрсетілетін қызметті алушыға тиісті құжаттарды қабылдағандығы туралы қолхат беріледі – 5 минут.</w:t>
      </w:r>
      <w:r>
        <w:br/>
      </w:r>
      <w:r>
        <w:rPr>
          <w:rFonts w:ascii="Times New Roman"/>
          <w:b w:val="false"/>
          <w:i w:val="false"/>
          <w:color w:val="000000"/>
          <w:sz w:val="28"/>
        </w:rPr>
        <w:t>
      12. Мемлекеттік қызметтің нәтижесін беру ХҚО жеке хабарласқан кезде (не сенімхат бойынша оның өкілі) «терезе» көмегімен іске асырылады.</w:t>
      </w:r>
      <w:r>
        <w:br/>
      </w:r>
      <w:r>
        <w:rPr>
          <w:rFonts w:ascii="Times New Roman"/>
          <w:b w:val="false"/>
          <w:i w:val="false"/>
          <w:color w:val="000000"/>
          <w:sz w:val="28"/>
        </w:rPr>
        <w:t>
      13. Көрсетілетін қызметті алушы көрсетілген мерзімде қызметтің нәтижесін алуға келмеген жағдайда, ХҚО бір ай бойы оның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өтініш берген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ХҚО-на хабарласу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келтірілген.</w:t>
      </w:r>
      <w:r>
        <w:br/>
      </w:r>
      <w:r>
        <w:rPr>
          <w:rFonts w:ascii="Times New Roman"/>
          <w:b w:val="false"/>
          <w:i w:val="false"/>
          <w:color w:val="000000"/>
          <w:sz w:val="28"/>
        </w:rPr>
        <w:t>
</w:t>
      </w:r>
      <w:r>
        <w:rPr>
          <w:rFonts w:ascii="Times New Roman"/>
          <w:b w:val="false"/>
          <w:i w:val="false"/>
          <w:color w:val="000000"/>
          <w:sz w:val="28"/>
        </w:rPr>
        <w:t>
      14. ЭҮП арқылы көрсетілетін қызмет берушінің қадам бойынша әрекеті және шешімі:</w:t>
      </w:r>
      <w:r>
        <w:br/>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(ЭҮП-да тіркелмеген көрсетілетін қызмет алушылар үшін іске асырылады) көмегімен ЭҮП-да тіркеуді іске асырады;</w:t>
      </w:r>
      <w:r>
        <w:br/>
      </w:r>
      <w:r>
        <w:rPr>
          <w:rFonts w:ascii="Times New Roman"/>
          <w:b w:val="false"/>
          <w:i w:val="false"/>
          <w:color w:val="000000"/>
          <w:sz w:val="28"/>
        </w:rPr>
        <w:t>
      2) 1-процесс – қызметті алу үшін көрсетілетін қызметті алушының ЖСН/БСН және паролін енгізу процессі (авторизация процессі);</w:t>
      </w:r>
      <w:r>
        <w:br/>
      </w:r>
      <w:r>
        <w:rPr>
          <w:rFonts w:ascii="Times New Roman"/>
          <w:b w:val="false"/>
          <w:i w:val="false"/>
          <w:color w:val="000000"/>
          <w:sz w:val="28"/>
        </w:rPr>
        <w:t>
      3) 1-шарт – ЭҮП-да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ЭҮП-дың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Регламентте көрсетілген қызметті таңдап алуы, қызмет көрсету үшін сұрату түрін экранға шығару және құрылымдық пен форматтық талаптарын ескере отырып, сұрату түріне Стандарттың 9-тармағында көрсетілген электрондық түрдегі қажет құжаттардың көшірмелерін бекітумен қызмет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6) 2-шарт – ЭҮП-да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r>
        <w:br/>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сұратуды өңдеуі үшін көрсетілетін қызмет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r>
        <w:br/>
      </w:r>
      <w:r>
        <w:rPr>
          <w:rFonts w:ascii="Times New Roman"/>
          <w:b w:val="false"/>
          <w:i w:val="false"/>
          <w:color w:val="000000"/>
          <w:sz w:val="28"/>
        </w:rPr>
        <w:t>
      9) 3-шарт – көрсетілетін қызметті берушімен көрсетілетін қызметті алушы қоса берген Стандарттың 9-тармағында көрсетілген құжаттарды және қызмет көрсету үшін негіздерді сәйкестікке тексеруі;</w:t>
      </w:r>
      <w:r>
        <w:br/>
      </w:r>
      <w:r>
        <w:rPr>
          <w:rFonts w:ascii="Times New Roman"/>
          <w:b w:val="false"/>
          <w:i w:val="false"/>
          <w:color w:val="000000"/>
          <w:sz w:val="28"/>
        </w:rPr>
        <w:t>
      10) 6-процесс – көрсетілетін қызметті алушымен ЭҮП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15. ЭҮП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регламентінің 4-қосымшасына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16-тармақпен толықтырылды - Маңғыстау облысы  әкімдігінің 08.12.2014 </w:t>
      </w:r>
      <w:r>
        <w:rPr>
          <w:rFonts w:ascii="Times New Roman"/>
          <w:b w:val="false"/>
          <w:i w:val="false"/>
          <w:color w:val="000000"/>
          <w:sz w:val="28"/>
        </w:rPr>
        <w:t>№ 295</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161"/>
    <w:bookmarkStart w:name="z223" w:id="16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162"/>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08.12.2014 </w:t>
      </w:r>
      <w:r>
        <w:rPr>
          <w:rFonts w:ascii="Times New Roman"/>
          <w:b w:val="false"/>
          <w:i w:val="false"/>
          <w:color w:val="000000"/>
          <w:sz w:val="28"/>
          <w:u w:val="single"/>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26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826500" cy="466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 w:id="163"/>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r>
        <w:br/>
      </w:r>
      <w:r>
        <w:rPr>
          <w:rFonts w:ascii="Times New Roman"/>
          <w:b w:val="false"/>
          <w:i w:val="false"/>
          <w:color w:val="000000"/>
          <w:sz w:val="28"/>
        </w:rPr>
        <w:t>
 </w:t>
      </w:r>
    </w:p>
    <w:bookmarkEnd w:id="163"/>
    <w:p>
      <w:pPr>
        <w:spacing w:after="0"/>
        <w:ind w:left="0"/>
        <w:jc w:val="left"/>
      </w:pPr>
      <w:r>
        <w:rPr>
          <w:rFonts w:ascii="Times New Roman"/>
          <w:b/>
          <w:i w:val="false"/>
          <w:color w:val="000000"/>
        </w:rPr>
        <w:t xml:space="preserve"> Халыққа қызмет көрсету орталығына хабарласу тәртібінің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9154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915400" cy="8483600"/>
                    </a:xfrm>
                    <a:prstGeom prst="rect">
                      <a:avLst/>
                    </a:prstGeom>
                  </pic:spPr>
                </pic:pic>
              </a:graphicData>
            </a:graphic>
          </wp:inline>
        </w:drawing>
      </w:r>
      <w:r>
        <w:br/>
      </w:r>
      <w:r>
        <w:rPr>
          <w:rFonts w:ascii="Times New Roman"/>
          <w:b/>
          <w:i w:val="false"/>
          <w:color w:val="000000"/>
        </w:rPr>
        <w:t>
 </w:t>
      </w:r>
    </w:p>
    <w:bookmarkStart w:name="z226" w:id="164"/>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164"/>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8801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801100" cy="8483600"/>
                    </a:xfrm>
                    <a:prstGeom prst="rect">
                      <a:avLst/>
                    </a:prstGeom>
                  </pic:spPr>
                </pic:pic>
              </a:graphicData>
            </a:graphic>
          </wp:inline>
        </w:drawing>
      </w:r>
    </w:p>
    <w:bookmarkStart w:name="z262" w:id="165"/>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65"/>
    <w:p>
      <w:pPr>
        <w:spacing w:after="0"/>
        <w:ind w:left="0"/>
        <w:jc w:val="both"/>
      </w:pPr>
      <w:r>
        <w:drawing>
          <wp:inline distT="0" distB="0" distL="0" distR="0">
            <wp:extent cx="87757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775700" cy="1014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 w:id="16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4-қосымша</w:t>
      </w:r>
    </w:p>
    <w:bookmarkEnd w:id="166"/>
    <w:p>
      <w:pPr>
        <w:spacing w:after="0"/>
        <w:ind w:left="0"/>
        <w:jc w:val="both"/>
      </w:pPr>
      <w:r>
        <w:rPr>
          <w:rFonts w:ascii="Times New Roman"/>
          <w:b w:val="false"/>
          <w:i w:val="false"/>
          <w:color w:val="ff0000"/>
          <w:sz w:val="28"/>
        </w:rPr>
        <w:t xml:space="preserve">     Ескерту. Регламент 4 - қосымшамен толықтырылды- Маңғыстау облысының  әкімдігінің 08.12.2014 </w:t>
      </w:r>
      <w:r>
        <w:rPr>
          <w:rFonts w:ascii="Times New Roman"/>
          <w:b w:val="false"/>
          <w:i w:val="false"/>
          <w:color w:val="ff0000"/>
          <w:sz w:val="28"/>
        </w:rPr>
        <w:t>№ 295</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7340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340600" cy="723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header.xml" Type="http://schemas.openxmlformats.org/officeDocument/2006/relationships/header" Id="rId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