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8e6da" w14:textId="878e6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маңызы бар автомобиль жолдарының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2014 жылғы 19 ақпандағы № 21 қаулысы. Маңғыстау облысының Әділет департаментінде 2014 жылғы 18 наурызда № 2369 болып тіркелді.Күші жойылды - Маңғыстау облысы әкімдігінің 2015 жылғы 02 сәуірдегі № 88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Маңғыстау облысы әкімдігінің 02.04.2015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>(алғашқы ресми жарияланған күнінен кейін күнтізбелік он күн өткен соң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«Автомобиль жолдары туралы» Қазақстан Республикасының 2001 жылғы 17 шілдедегі Заңының 3-бабының 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облыстық маңызы бар автомобиль жолдарының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«Маңғыстау облысының жолаушылар көлігі және автомобиль жолдары басқармасы» мемлекеттік мекемесі осы қаулының әділет органдарында мемлекеттік тіркелуін, оның бұқаралық ақпарат құралдарында ресми жариялануын және Маңғыстау облысы әкімдігінің интернет-ресурсында орналасуын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 </w:t>
      </w:r>
      <w:r>
        <w:rPr>
          <w:rFonts w:ascii="Times New Roman"/>
          <w:b w:val="false"/>
          <w:i w:val="false"/>
          <w:color w:val="000000"/>
          <w:sz w:val="28"/>
        </w:rPr>
        <w:t>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орындалуын бақылау облыс әкімінің бірінші орынбасары С.Т. Алдашевқа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 А. Айдарбаев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Көлік және коммуникация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 комитетінің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З. Сағынов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ақпан 2014 жыл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Маңғыстау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19 ақпан № 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маңызы бар автомобиль жолдарының тізбесі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0"/>
        <w:gridCol w:w="2456"/>
        <w:gridCol w:w="6255"/>
        <w:gridCol w:w="2749"/>
      </w:tblGrid>
      <w:tr>
        <w:trPr>
          <w:trHeight w:val="465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жолдың индексі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атауы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ұзындығы, шақырым</w:t>
            </w:r>
          </w:p>
        </w:tc>
      </w:tr>
      <w:tr>
        <w:trPr>
          <w:trHeight w:val="465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65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КR-1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- Қаламқас" әуежайға кіреберіс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405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КR-2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"Ақтау - Құйылыс (ПГМК)" 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КR-3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"Құйылыс (ПГМК) - Шетпе"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45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KR-4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"Тасболат-Қарамандыбас"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51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КR-5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"Жетібай-Қарамандыбас-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Жаңаөзен"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405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КR-6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"Сайөтес-Қарақұдық-Қызылсай"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525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КR-7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"Форт-Шевченко – 43 шақырымға дейін Ақтау-Қаламқас" 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51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КR-8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"Форт-Шевченко-Таушық-Шетпе"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345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КR-9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"Опорный - Сарықамыс"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48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КR-10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"Фетисово" демалыс орнына кіреберіс (Кендірлі) 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КR-11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"Ақтау" әуежайға кіреберіс 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525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КR-12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"Ата жолы"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