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e59c" w14:textId="9dce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25 желтоқсандағы N 188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2014 жылғы 07 қарашадағы N 257 шешімі. Қызылорда облысының Әділет департаментінде 2014 жылғы 18 қарашада N 4800 болып тіркелді. Шешімнің қабылдау мерзімінің өтуіне байланысты қолдану тоқтатылды (Қызылорда облысы Сырдария аудандық мәслихатының 2015 жылғы 06 қаңтардағы N 03-11/02 хатымен)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(Қызылорда облысы Сырдария аудандық мәслихатының 06.01.2015 N 03-11/02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Бюджет кодексi»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жергiлiктi мемлекеттiк басқару және өзiн-өзi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«2014-2016 жылдарға арналған аудандық бюджет туралы» Сырдария аудандық мәслихаттың 2013 жылғы 25 желтоқсандағы кезекті ХХV сессиясының 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2014 жылғы 13 қаңтарда № 4576 болып тіркелді, «Тіршілік тынысы» газетінің 2014 жылғы 18 қаңтарда № 5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«кірістер – 6398709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3740847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25748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2629065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–7028175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«таза бюджеттік кредиттеу – 161354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-181755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-20401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«қаржы активтерімен жасалатын операциялар бойынша сальдо–8150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–8150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 – - 798970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тапшылығын қаржыландыру –798970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түсімі-181755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-20401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-632066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ХХХІV сессиясының төрағасы: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О.Сейтмұратов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хатшысы: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ХХХІV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257 шешіміне 1 -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ХХV сессиясының №188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қосымша</w:t>
            </w:r>
          </w:p>
          <w:bookmarkEnd w:id="3"/>
        </w:tc>
      </w:tr>
    </w:tbl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139"/>
        <w:gridCol w:w="1139"/>
        <w:gridCol w:w="6844"/>
        <w:gridCol w:w="2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 пайдаланылатын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