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df92" w14:textId="224d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28 желтоқсандағы № 181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2014 жылғы 25 желтоқсандағы № 256 шешімі. Қызылорда облысының Әділет департаментінде 2014 жылғы 31 желтоқсанда № 4829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Жаңақорған аудандық мәслихатының 2013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4579 болып тіркелген, "Жаңақорған тынысы" газетінің 2014 жылдың 1 ақпандағы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9 425 902,3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1 818 880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50 980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23 734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7 532 308,3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2)-тармашасы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"2) шығындар – 9 802 873,3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1 тармағының </w:t>
      </w:r>
      <w:r>
        <w:rPr>
          <w:rFonts w:ascii="Times New Roman"/>
          <w:b w:val="false"/>
          <w:i w:val="false"/>
          <w:color w:val="000000"/>
          <w:sz w:val="28"/>
        </w:rPr>
        <w:t>3)-тармашасы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таза бюджеттік кредит беру – 153 332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181 755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28 423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түсетін түсімдер – 0;";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1 тармағының </w:t>
      </w:r>
      <w:r>
        <w:rPr>
          <w:rFonts w:ascii="Times New Roman"/>
          <w:b w:val="false"/>
          <w:i w:val="false"/>
          <w:color w:val="000000"/>
          <w:sz w:val="28"/>
        </w:rPr>
        <w:t>5)-тармашасы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– - 530 303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1 тармағының </w:t>
      </w:r>
      <w:r>
        <w:rPr>
          <w:rFonts w:ascii="Times New Roman"/>
          <w:b w:val="false"/>
          <w:i w:val="false"/>
          <w:color w:val="000000"/>
          <w:sz w:val="28"/>
        </w:rPr>
        <w:t>6)-тармашасы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"6) бюджет тапшылығын қаржыландыру – 530 303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181 755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28 423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376 971 мың теңг;";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бастап қолданысқа енгізіледі және 2014 жылғы 1 қантардан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ХХХVІІІ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ХХХVІІІ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1-қосымша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"/>
        <w:gridCol w:w="735"/>
        <w:gridCol w:w="429"/>
        <w:gridCol w:w="429"/>
        <w:gridCol w:w="7548"/>
        <w:gridCol w:w="27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9425902,3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704"/>
        <w:gridCol w:w="1000"/>
        <w:gridCol w:w="1000"/>
        <w:gridCol w:w="6274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9802873,3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673360,3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кәсіпкерлік, өнеркәсіп және туризм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ХХХVІІІ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ХХVІІ сессиясының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4-қосымша</w:t>
            </w:r>
          </w:p>
        </w:tc>
      </w:tr>
    </w:tbl>
    <w:bookmarkStart w:name="z3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кент, ауылдық округтерге қаралған қаржы бөлінісі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854"/>
        <w:gridCol w:w="721"/>
        <w:gridCol w:w="454"/>
        <w:gridCol w:w="854"/>
        <w:gridCol w:w="721"/>
        <w:gridCol w:w="721"/>
        <w:gridCol w:w="587"/>
        <w:gridCol w:w="721"/>
        <w:gridCol w:w="721"/>
        <w:gridCol w:w="854"/>
        <w:gridCol w:w="854"/>
        <w:gridCol w:w="854"/>
        <w:gridCol w:w="721"/>
        <w:gridCol w:w="721"/>
        <w:gridCol w:w="854"/>
        <w:gridCol w:w="587"/>
        <w:gridCol w:w="587"/>
        <w:gridCol w:w="721"/>
        <w:gridCol w:w="921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әкiмiнiң қызметiн қамтамасыз ету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күрделi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жол картасы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к/ә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