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5b0c" w14:textId="5475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мәслихатының 2013 жылғы 28 желтоқсандағы № 181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2014 жылғы 05 мамырдағы № 202 шешімі. Қызылорда облысының Әділет департаментінде 2014 жылғы 14 мамырда № 4672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Жаңақорған аудандық мәслихатының 2013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4579 болып тіркелген, "Жаңақорған тынысы" газетінің 2014 жылдың 1 ақпандағы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9 478 724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2 010 075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32 768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23 734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7 412 147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9 855 695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 беру – 154 543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27 212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– - 531 514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– 531 514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27 212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376 971;";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181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202 шешіміне 1-қосымша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792"/>
        <w:gridCol w:w="463"/>
        <w:gridCol w:w="8135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31"/>
        <w:gridCol w:w="1037"/>
        <w:gridCol w:w="1037"/>
        <w:gridCol w:w="6506"/>
        <w:gridCol w:w="2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181 шешіміне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202 шешіміне 2-қосымша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721"/>
        <w:gridCol w:w="454"/>
        <w:gridCol w:w="854"/>
        <w:gridCol w:w="721"/>
        <w:gridCol w:w="721"/>
        <w:gridCol w:w="854"/>
        <w:gridCol w:w="454"/>
        <w:gridCol w:w="721"/>
        <w:gridCol w:w="587"/>
        <w:gridCol w:w="854"/>
        <w:gridCol w:w="854"/>
        <w:gridCol w:w="854"/>
        <w:gridCol w:w="721"/>
        <w:gridCol w:w="721"/>
        <w:gridCol w:w="854"/>
        <w:gridCol w:w="587"/>
        <w:gridCol w:w="454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әкiмiнiң қызметiн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Қандөз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