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1f6" w14:textId="9fb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төлмақы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2014 жылғы 05 қарашадағы № 403 қаулысы. Қызылорда облысының Әділет департаментінде 2014 жылғы 12 желтоқсанда № 4819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” 2001 жылғы 23 қаңтардағы және “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” 1997 жылғы 16 сәуiрдегi Қазақстан Республикасының Заңдарына сәйкес Жалағаш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тұрғын үй қорынан тұрғын үйдi (коммуналдық тұрғын үй қорынан) пайдаланғаны үшiн төлемақы мөлшерлерi белгiленсiн.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әкiмiнiң орынбасары А.Дәрібаевқа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"Жалағаш аудандық тұрғын 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шаруашылық, жолаушылар көлігі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А.Момынтаев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“5” қараша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“5”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тұрғын үй қорынан тұрғын үйдi (коммуналдық тұрғын үй қорынан) пайдаланғаны үшін төлемақы мөлшерлерi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Жалағаш ауданы әкімдігінің 06.10.2015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14.09.2017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15.05.2019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14.10.2019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7070"/>
        <w:gridCol w:w="3961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 үйдің (коммуналдық тұрғын үй қорындағы) мекенжайы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мөлшерлері (теңге)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Шаменов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теңге 98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теңге 64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теңге 10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теңге 72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теңге 03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теңге 03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24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теңге 44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  <w:bookmarkEnd w:id="25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 “Жұмыспен қамту-2020” бағдарламасы аясында салынған тұрғын үйлер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теңге 03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көшесі, №17 үй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теңге 85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көшесі, №119 үй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теңге 18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көшесі, №53 үй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теңге 05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№36 үй, №1 пәтер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№37 үй, №2 пәтер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№45 үй, №2 пәтер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№33 үй, №1 пәтер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Жалағаш ауданы әкімдігінің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Төле би көшесі, № 25 үй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теңге 36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