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c837" w14:textId="7b3c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ауданында жергілікті қоғамдастықтың бөлек жиындарын өткізу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2014 жылғы 06 маусымдағы N 33-2 шешімі. Қызылорда облысының Әділет департаментінде 2014 жылғы 19 маусымда N 4703 болып тіркелді. Күші жойылды - Қызылорда облысы Жалағаш аудандық мәслихатының 2023 жылғы 17 тамыздағы № 5-3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Жалағаш аудандық мәслихатының 17.08.2023 </w:t>
      </w:r>
      <w:r>
        <w:rPr>
          <w:rFonts w:ascii="Times New Roman"/>
          <w:b w:val="false"/>
          <w:i w:val="false"/>
          <w:color w:val="ff0000"/>
          <w:sz w:val="28"/>
        </w:rPr>
        <w:t>№ 5-3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Ескерту. Шешімнің тақырыбы жаңа редакцияда - Қызылорда облысы Жалағаш аудандық мәслихатының 17.11.2021 </w:t>
      </w:r>
      <w:r>
        <w:rPr>
          <w:rFonts w:ascii="Times New Roman"/>
          <w:b w:val="false"/>
          <w:i w:val="false"/>
          <w:color w:val="000000"/>
          <w:sz w:val="28"/>
        </w:rPr>
        <w:t>№ 10-7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39-3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N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Жалағаш ауданында бөлек жергілікті қоғамдастық жиындарын өткізудің 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XХХІІІ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КИПШАКБАЕВ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"06" маусымдағы № 33-2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Жалағаш ауданында жергілікті қоғамдастықтың бөлек жиындарын өткізу қағидалары</w:t>
      </w:r>
    </w:p>
    <w:bookmarkEnd w:id="4"/>
    <w:bookmarkStart w:name="z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Жалағаш аудандық мәслихатының 17.11.2021 </w:t>
      </w:r>
      <w:r>
        <w:rPr>
          <w:rFonts w:ascii="Times New Roman"/>
          <w:b w:val="false"/>
          <w:i w:val="false"/>
          <w:color w:val="ff0000"/>
          <w:sz w:val="28"/>
        </w:rPr>
        <w:t>№ 10-7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Жалағаш ауданында жергілікті қоғамдастықтың бөлек жиындарын өткізу қағидалары "Қазақстан Республикасындағы жергілікті мемлекеттік басқару және өзін-өзі басқару туралы"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Жергілікті қоғамдастықтың бөлек жиындарын өткізудің үлгі қағидаларына сәйкес әзірленді және ауыл, кент, ауылдық округ, шағын аудан, көше, көппәтерлі тұрғын үй тұрғындарының жергілікті қоғамдастығының бөлек жиындарын өткізу тәртібін белгілейді.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– 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ауыл, көше, көппәтерлі тұрғын үй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Жергілікті қоғамдастықтың бөлек жиындарын өткізу тәртібі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ауылдың, кенттің, ауылдық округтің аумағы учаскелерге (ауылдар, шағын аудандар, көшелер, көппәтерлі тұрғын үйлер) бөлінеді.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саны үш адамнан аспайтын өкілдер сайланады.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ауылдың, кенттің және ауылдық округтің әкімі шақырады және ұйымдастырады.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халқына жергілікті қоғамдастықтың бөлек жиындарының шақырылу уақыты, орны және талқыланатын мәселелер туралы ауыл, кент және ауылдық округ әкімі бұқаралық ақпарат құралдарына немесе мемлекеттік органның интернет-ресурсында, сондай-ақ ауыл, кент және ауылдық округ әкімі аппаратының ақпараттық қабырғаларына және баршаға көрінетін жерлерге орналастыру арқылы олар өткізілетін күнге дейін күнтізбелік он күннен кешіктірмей хабарлайды.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Ауыл, шағын аудан, көше, көппәтерлі тұрғын үй шегінде бөлек жергілікті қоғамдастық жиынын өткізуді ауыл, кент және ауылдық округ әкімі ұйымдастырады.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аудан немесе көше шегінде көппәтерлі үйлер болған жағдайда, көппәтерлі үйдің бөлек жиындары өткізілмейді.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тиісті ауылдың, шағын ауданның, көшенің, көппәтерлі тұрғын үйдің қатысып отырған, оған қатысуға құқығы бар тұрғындарын тіркеу жүргізіледі.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ауылда, шағын ауданда, көшеде, көппәтерлі үйде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ауыл, кент, ауылдық округ әкімі немесе ол уәкілеттік берген тұлға ашады.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кент, ауылдық округ әкімі немесе ол уәкілеттік берген тұлға бөлек жергілікті қоғамдастық жиынының төрағасы болып табылады.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ауыл, шағын аудан, көше, көппәтерлі тұрғын үй тұрғындары өкілдерінің кандидатураларын ауданның мәслихаты бекіткен сандық құрамға сәйкес бөлек жергілікті қоғамдастық жиынына қатысушылар ұсынады.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ол тиісті ауыл, кент және ауылдық округ әкімінің аппаратына беріледі.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