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47806" w14:textId="8b478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әкімінің 2014 жылғы 21 мамырдағы N 9 шешімі. Қызылорда облысының Әділет департаментінде 2014 жылғы 09 маусымда N 4697 болып тіркелді. Күші жойылды - Қызылорда облысы Жалағаш ауданы әкімінің 2015 жылғы 28 қаңтардағы N 1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Қызылорда облысы Жалағаш ауданы әкімінің 28.01.2015 N 1 шешімімен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және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Жалағаш ауданында сайлау учаскелері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Жалағаш ауданы әкімінің аппараты басшысы Ш.Қалыбаевқа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7"/>
        <w:gridCol w:w="4183"/>
      </w:tblGrid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Дүйсебаев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Жалағаш аудандық сайлау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 С.Әлиев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21 мамыр 2014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Жалағаш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9 шешіміне қосымша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Жалағаш ауданы бойынша сайлау учаскелері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N 128 сайлау учаскесі - Жалағаш кенті;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N 129 сайлау учаскесі - Жалағаш кенті;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N 130 сайлау учаскесі - Жалағаш кенті;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N 131 сайлау учаскесі - Жалағаш кенті;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N 132 сайлау учаскесі - Жалағаш кенті;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N 133 сайлау учаскесі - М.Шаменов атындағы ауылдық округі;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N 134 сайлау учаскесі - Қаракеткен ауылдық округі;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N 135 сайлау учаскесі - Далдабай елді мекені;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N 136 сайлау учаскесі - Таң ауылдық округі;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N 137 сайлау учаскесі - Бұқарбай батыр ауылдық округі;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N 138 сайлау учаскесі - Бұқарбай батыр ауылдық округі;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N 139 сайлау учаскесі - Ақсу ауылдық округі;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N 140 сайлау учаскесі - Аққыр ауылдық округі;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N 141 сайлау учаскесі - Жаңаталап ауылдық округі;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N 142 сайлау учаскесі - Мақпалкөл ауылдық округі;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N 143 сайлау учаскесі - Мақпалкөл ауылдық округі;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N 144 сайлау учаскесі - Мәдениет ауылдық округі;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N 145 сайлау учаскесі - Мәдениет ауылдық округі;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N 146 сайлау учаскесі - Мырзабай ахун ауылдық округі;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N 147 сайлау учаскесі - Аққұм ауылдық округі;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N 148 сайлау учаскесі - Аққұм ауылдық округі;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N 149 сайлау учаскесі - Еңбек ауылдық округі;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N 150 сайлау учаскесі - Аламесек ауылдық округі;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N 151 сайлау учаскесі - Аламесек ауылдық округі;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N 152 сайлау учаскесі - Жаңадария ауылдық округі;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N 153 сайлау учаскесі - Жалағаш кенті.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