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e7a" w14:textId="b3d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Қағидасын бекіту туралы" Жалағаш аудандық мәслихатының 2012 жылғы 26 қыркүйектегі N 11-8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23 қаңтардыға N 28-3 шешімі. Қызылорда облысының Әділет департаментінде 2014 жылғы 12 ақпанда N 4593 тіркелді. Күші жойылды - Қызылорда облысы Жалағаш аудандық мәслихатының 2017 жылғы 5 шілдедегі № 13-3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туралы" Қазақстан Республикасының 2012 жылғы 13 қаңтардағы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көмегін көрсету ережесін бекіту туралы" Қазақстан Республикасы Үкіметінің 2009 жылғы 30 желтоқсандағы N 2314 қаулысына өзгеріс пен толықтыру енгізу туралы" Қазақстан Республикасы Үкіметінің 2012 жылғы 16 қазандағы N 1316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 Қағидасын бекіту туралы" Жалағаш аудандық мәслихатының 2012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11-8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4328 болып тіркелген, 2012 жылғы 03 қарашада "Жалағаш жаршысы"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 Қағидасында: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жергiлiктi атқарушы орган жеке тұрғын үй қорынан жалға алған тұрғын үй-жайды пайдаланғаны үшiн жалға алу төлемақысын төлеуге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 шығыстарының шекті жол берілетін деңгейінің арасындағы айырма ретінде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15 пайызы мөлшерінде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Аталған жерлерде тұрақты тұратын адамдарға тұрғын үйді (тұрғын ғимаратты) күтіп 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күннен бастап қолданысқа енгізіледі және 2014 жылғы 1 қаңтардан бастап пайда болған қатынастарға таралады.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69"/>
        <w:gridCol w:w="3331"/>
      </w:tblGrid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мәслихатының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XХVІІІ сессиясының төрағасы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БЕКЖАНОВ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