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7da8" w14:textId="bf47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2014 жылғы 11 сәуірдегі № 151 шешімі. Қызылорда облысының Әділет департаментінде 2014 жылғы 21 мамырда № 4678 болып тіркелді. Күші жойылды - Қызылорда облысы Арал аудандық мәслихатының 2016 жылғы 03 тамыздағы № 33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Арал аудандық мәслихатының 03.08.2016 </w:t>
      </w:r>
      <w:r>
        <w:rPr>
          <w:rFonts w:ascii="Times New Roman"/>
          <w:b w:val="false"/>
          <w:i w:val="false"/>
          <w:color w:val="ff0000"/>
          <w:sz w:val="28"/>
        </w:rPr>
        <w:t>№ 33</w:t>
      </w:r>
      <w:r>
        <w:rPr>
          <w:rFonts w:ascii="Times New Roman"/>
          <w:b w:val="false"/>
          <w:i w:val="false"/>
          <w:color w:val="ff0000"/>
          <w:sz w:val="28"/>
        </w:rPr>
        <w:t xml:space="preserve"> шешімімен (қол қойылған күнінен бастап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w:t>
      </w:r>
      <w:r>
        <w:rPr>
          <w:rFonts w:ascii="Times New Roman"/>
          <w:b w:val="false"/>
          <w:i w:val="false"/>
          <w:color w:val="000000"/>
          <w:sz w:val="28"/>
        </w:rPr>
        <w:t>N 704</w:t>
      </w:r>
      <w:r>
        <w:rPr>
          <w:rFonts w:ascii="Times New Roman"/>
          <w:b w:val="false"/>
          <w:i w:val="false"/>
          <w:color w:val="000000"/>
          <w:sz w:val="28"/>
        </w:rPr>
        <w:t xml:space="preserve"> Жарлығымен бекітілген Мәслихаттың үлгі регламентіне сәйкес 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берілген </w:t>
      </w:r>
      <w:r>
        <w:rPr>
          <w:rFonts w:ascii="Times New Roman"/>
          <w:b w:val="false"/>
          <w:i w:val="false"/>
          <w:color w:val="000000"/>
          <w:sz w:val="28"/>
        </w:rPr>
        <w:t>Арал аудандық мәслихатының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"Арал аудандық мәслихатының Регламентін бекіту туралы" Арал аудандық мәслихатының 2012 жылғы 15 ақпандағы N 11 шешімі жойылды деп танылсын.</w:t>
      </w:r>
      <w:r>
        <w:br/>
      </w:r>
      <w:r>
        <w:rPr>
          <w:rFonts w:ascii="Times New Roman"/>
          <w:b w:val="false"/>
          <w:i w:val="false"/>
          <w:color w:val="000000"/>
          <w:sz w:val="28"/>
        </w:rPr>
        <w:t>
      </w:t>
      </w:r>
      <w:r>
        <w:rPr>
          <w:rFonts w:ascii="Times New Roman"/>
          <w:b w:val="false"/>
          <w:i w:val="false"/>
          <w:color w:val="000000"/>
          <w:sz w:val="28"/>
        </w:rPr>
        <w:t>3. Осы шешiм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Арал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кезекті жиырма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Ниязов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Арал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Данабай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2014 жылғы "11" сәуірдегі</w:t>
            </w:r>
            <w:r>
              <w:br/>
            </w:r>
            <w:r>
              <w:rPr>
                <w:rFonts w:ascii="Times New Roman"/>
                <w:b w:val="false"/>
                <w:i w:val="false"/>
                <w:color w:val="000000"/>
                <w:sz w:val="20"/>
              </w:rPr>
              <w:t>N 151 шешімімен бекітілген</w:t>
            </w:r>
          </w:p>
        </w:tc>
      </w:tr>
    </w:tbl>
    <w:bookmarkStart w:name="z5" w:id="0"/>
    <w:p>
      <w:pPr>
        <w:spacing w:after="0"/>
        <w:ind w:left="0"/>
        <w:jc w:val="left"/>
      </w:pPr>
      <w:r>
        <w:rPr>
          <w:rFonts w:ascii="Times New Roman"/>
          <w:b/>
          <w:i w:val="false"/>
          <w:color w:val="000000"/>
        </w:rPr>
        <w:t xml:space="preserve"> Арал аудандық мәслихатының Регламентi</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Арал аудандық мәслихатының регламентi (бұдан әрi – регламент) "Қазақстан Республикасындағы жергiлiктi мемлекеттiк басқару және өзiн-өзi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сәйкес және "Мәслихаттың үлгі регламентін бекіту туралы" Қазақстан Республикасы Президентінің 2013 жылғы 03 желтоқсандағы </w:t>
      </w:r>
      <w:r>
        <w:rPr>
          <w:rFonts w:ascii="Times New Roman"/>
          <w:b w:val="false"/>
          <w:i w:val="false"/>
          <w:color w:val="000000"/>
          <w:sz w:val="28"/>
        </w:rPr>
        <w:t>Жарлығы</w:t>
      </w:r>
      <w:r>
        <w:rPr>
          <w:rFonts w:ascii="Times New Roman"/>
          <w:b w:val="false"/>
          <w:i w:val="false"/>
          <w:color w:val="000000"/>
          <w:sz w:val="28"/>
        </w:rPr>
        <w:t xml:space="preserve"> негізінде әзiрлендi, онда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r>
        <w:br/>
      </w:r>
      <w:r>
        <w:rPr>
          <w:rFonts w:ascii="Times New Roman"/>
          <w:b w:val="false"/>
          <w:i w:val="false"/>
          <w:color w:val="000000"/>
          <w:sz w:val="28"/>
        </w:rPr>
        <w:t>
      </w:t>
      </w:r>
      <w:r>
        <w:rPr>
          <w:rFonts w:ascii="Times New Roman"/>
          <w:b w:val="false"/>
          <w:i w:val="false"/>
          <w:color w:val="000000"/>
          <w:sz w:val="28"/>
        </w:rPr>
        <w:t>2. Арал аудандық мәслихаты (бұдан әрі - мәслихат) – ауданның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иеленбейдi.</w:t>
      </w:r>
      <w:r>
        <w:br/>
      </w:r>
      <w:r>
        <w:rPr>
          <w:rFonts w:ascii="Times New Roman"/>
          <w:b w:val="false"/>
          <w:i w:val="false"/>
          <w:color w:val="000000"/>
          <w:sz w:val="28"/>
        </w:rPr>
        <w:t>
      </w:t>
      </w:r>
      <w:r>
        <w:rPr>
          <w:rFonts w:ascii="Times New Roman"/>
          <w:b w:val="false"/>
          <w:i w:val="false"/>
          <w:color w:val="000000"/>
          <w:sz w:val="28"/>
        </w:rPr>
        <w:t xml:space="preserve">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нормативтiк құқықтық актiлерiмен реттеледi.</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Мәслихат сессияларын өткiзу тәртiбi</w:t>
      </w:r>
      <w:r>
        <w:br/>
      </w:r>
      <w:r>
        <w:rPr>
          <w:rFonts w:ascii="Times New Roman"/>
          <w:b/>
          <w:i w:val="false"/>
          <w:color w:val="000000"/>
        </w:rPr>
        <w:t>2.1. Мәслихат сессиялары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r>
        <w:br/>
      </w:r>
      <w:r>
        <w:rPr>
          <w:rFonts w:ascii="Times New Roman"/>
          <w:b w:val="false"/>
          <w:i w:val="false"/>
          <w:color w:val="000000"/>
          <w:sz w:val="28"/>
        </w:rPr>
        <w:t>
      </w:t>
      </w:r>
      <w:r>
        <w:rPr>
          <w:rFonts w:ascii="Times New Roman"/>
          <w:b w:val="false"/>
          <w:i w:val="false"/>
          <w:color w:val="000000"/>
          <w:sz w:val="28"/>
        </w:rPr>
        <w:t>Егер мәслихаттың сессиясына мәслихат депутаттарының жалпы санының кемiнде үштен екiсi қатысса, ол заңды. Сессия жалпы отырыс нысанында өткiзiледi.</w:t>
      </w:r>
      <w:r>
        <w:br/>
      </w:r>
      <w:r>
        <w:rPr>
          <w:rFonts w:ascii="Times New Roman"/>
          <w:b w:val="false"/>
          <w:i w:val="false"/>
          <w:color w:val="000000"/>
          <w:sz w:val="28"/>
        </w:rPr>
        <w:t>
      </w:t>
      </w:r>
      <w:r>
        <w:rPr>
          <w:rFonts w:ascii="Times New Roman"/>
          <w:b w:val="false"/>
          <w:i w:val="false"/>
          <w:color w:val="000000"/>
          <w:sz w:val="28"/>
        </w:rPr>
        <w:t>Мәслихаттың шешiмi бойынша сессия жұмысында мәслихат белгiлеген, бiрақ күнтiзбелiк он бес күннен аспайтын мерзiмге үзiлiс жариялануы мүмкiн.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Арал аудандық сайлау комиссиясының (бұдан әрі – Аудандық сайлау комиссиясы)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бiрiншi сессиясын аудандық сайлау комиссиясының төрағасы ашады және оны мәслихат сессиясының төрағасы сайланғанға дейiн жүргiзедi.</w:t>
      </w:r>
      <w:r>
        <w:br/>
      </w:r>
      <w:r>
        <w:rPr>
          <w:rFonts w:ascii="Times New Roman"/>
          <w:b w:val="false"/>
          <w:i w:val="false"/>
          <w:color w:val="000000"/>
          <w:sz w:val="28"/>
        </w:rPr>
        <w:t>
      </w:t>
      </w:r>
      <w:r>
        <w:rPr>
          <w:rFonts w:ascii="Times New Roman"/>
          <w:b w:val="false"/>
          <w:i w:val="false"/>
          <w:color w:val="000000"/>
          <w:sz w:val="28"/>
        </w:rPr>
        <w:t>Аудандық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жылына кемінде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кемiнде үштен бiрiнiң, сондай-ақ аудан әкiмнiң ұсынысы бойынша мәслихат сессиясының төрағасы шақырады және жүргiзедi.</w:t>
      </w:r>
      <w:r>
        <w:br/>
      </w:r>
      <w:r>
        <w:rPr>
          <w:rFonts w:ascii="Times New Roman"/>
          <w:b w:val="false"/>
          <w:i w:val="false"/>
          <w:color w:val="000000"/>
          <w:sz w:val="28"/>
        </w:rPr>
        <w:t>
      </w:t>
      </w:r>
      <w:r>
        <w:rPr>
          <w:rFonts w:ascii="Times New Roman"/>
          <w:b w:val="false"/>
          <w:i w:val="false"/>
          <w:color w:val="000000"/>
          <w:sz w:val="28"/>
        </w:rPr>
        <w:t>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аудан әкiміне сессияға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енгiзiлетiн мәселелер бойынша қажеттi материалдарды депутаттарға және аудан әкiміне сессияға кемiнде бес күн қалғанда, ал кезектен тыс сессия шақырылған жағдайда, кемiнде үш күн бұрын табыс етедi.</w:t>
      </w:r>
      <w:r>
        <w:br/>
      </w:r>
      <w:r>
        <w:rPr>
          <w:rFonts w:ascii="Times New Roman"/>
          <w:b w:val="false"/>
          <w:i w:val="false"/>
          <w:color w:val="000000"/>
          <w:sz w:val="28"/>
        </w:rPr>
        <w:t>
      </w:t>
      </w:r>
      <w:r>
        <w:rPr>
          <w:rFonts w:ascii="Times New Roman"/>
          <w:b w:val="false"/>
          <w:i w:val="false"/>
          <w:color w:val="000000"/>
          <w:sz w:val="28"/>
        </w:rPr>
        <w:t>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аудан әкiмi аппараты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r>
        <w:br/>
      </w:r>
      <w:r>
        <w:rPr>
          <w:rFonts w:ascii="Times New Roman"/>
          <w:b w:val="false"/>
          <w:i w:val="false"/>
          <w:color w:val="000000"/>
          <w:sz w:val="28"/>
        </w:rPr>
        <w:t>
      </w:t>
      </w:r>
      <w:r>
        <w:rPr>
          <w:rFonts w:ascii="Times New Roman"/>
          <w:b w:val="false"/>
          <w:i w:val="false"/>
          <w:color w:val="000000"/>
          <w:sz w:val="28"/>
        </w:rPr>
        <w:t>11. Сессияның күн тәртiбiн мәслихат жұмысының перспективалы жоспарларының, мәслихат хатшысы, мәслихаттың тұрақты комиссиялары мен өзге де органдары, депутаттар топтары мен депутаттар, аудан әкiмi ұсынған мәселелердiң негiзiнде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тәртiбiне ұсыныстарды сессияның төрағасына жергiлiктi қоғамдастықтың жиналыстары, қоғамдық ұйымдар ұсынуы мүмкiн.</w:t>
      </w:r>
      <w:r>
        <w:br/>
      </w:r>
      <w:r>
        <w:rPr>
          <w:rFonts w:ascii="Times New Roman"/>
          <w:b w:val="false"/>
          <w:i w:val="false"/>
          <w:color w:val="000000"/>
          <w:sz w:val="28"/>
        </w:rPr>
        <w:t>
      </w:t>
      </w:r>
      <w:r>
        <w:rPr>
          <w:rFonts w:ascii="Times New Roman"/>
          <w:b w:val="false"/>
          <w:i w:val="false"/>
          <w:color w:val="000000"/>
          <w:sz w:val="28"/>
        </w:rPr>
        <w:t>Сессияның күн тәртiбiн талқылау барысында ол толықтырылуы және өзгертiлуi мүмкiн. Сессияның күн тәртiбiн бекiту туралы мәслихат шешiм қабылдайды.</w:t>
      </w:r>
      <w:r>
        <w:br/>
      </w:r>
      <w:r>
        <w:rPr>
          <w:rFonts w:ascii="Times New Roman"/>
          <w:b w:val="false"/>
          <w:i w:val="false"/>
          <w:color w:val="000000"/>
          <w:sz w:val="28"/>
        </w:rPr>
        <w:t>
      </w:t>
      </w:r>
      <w:r>
        <w:rPr>
          <w:rFonts w:ascii="Times New Roman"/>
          <w:b w:val="false"/>
          <w:i w:val="false"/>
          <w:color w:val="000000"/>
          <w:sz w:val="28"/>
        </w:rPr>
        <w:t>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r>
        <w:br/>
      </w:r>
      <w:r>
        <w:rPr>
          <w:rFonts w:ascii="Times New Roman"/>
          <w:b w:val="false"/>
          <w:i w:val="false"/>
          <w:color w:val="000000"/>
          <w:sz w:val="28"/>
        </w:rPr>
        <w:t>
      </w:t>
      </w:r>
      <w:r>
        <w:rPr>
          <w:rFonts w:ascii="Times New Roman"/>
          <w:b w:val="false"/>
          <w:i w:val="false"/>
          <w:color w:val="000000"/>
          <w:sz w:val="28"/>
        </w:rPr>
        <w:t>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аудан әкiмiмен келiсiм бойынша сессия төрағасы бекiтедi.</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ауданның, қала, кент, және ауылдық округтің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r>
        <w:br/>
      </w:r>
      <w:r>
        <w:rPr>
          <w:rFonts w:ascii="Times New Roman"/>
          <w:b w:val="false"/>
          <w:i w:val="false"/>
          <w:color w:val="000000"/>
          <w:sz w:val="28"/>
        </w:rPr>
        <w:t>
      </w:t>
      </w:r>
      <w:r>
        <w:rPr>
          <w:rFonts w:ascii="Times New Roman"/>
          <w:b w:val="false"/>
          <w:i w:val="false"/>
          <w:color w:val="000000"/>
          <w:sz w:val="28"/>
        </w:rPr>
        <w:t>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өткiзiледi.</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берiледi. Жазбаша сұрақтар сессия төрағасына берiледi және мәслихат отырысында жария етiледi.</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2.2. Мәслихат актiлерiн қабылдау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r>
        <w:br/>
      </w:r>
      <w:r>
        <w:rPr>
          <w:rFonts w:ascii="Times New Roman"/>
          <w:b w:val="false"/>
          <w:i w:val="false"/>
          <w:color w:val="000000"/>
          <w:sz w:val="28"/>
        </w:rPr>
        <w:t>
      </w:t>
      </w:r>
      <w:r>
        <w:rPr>
          <w:rFonts w:ascii="Times New Roman"/>
          <w:b w:val="false"/>
          <w:i w:val="false"/>
          <w:color w:val="000000"/>
          <w:sz w:val="28"/>
        </w:rPr>
        <w:t>19. Шешiмдердiң жобалары сессия төрағасына немесе мәслихат хатшысына берiледi.</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r>
        <w:br/>
      </w:r>
      <w:r>
        <w:rPr>
          <w:rFonts w:ascii="Times New Roman"/>
          <w:b w:val="false"/>
          <w:i w:val="false"/>
          <w:color w:val="000000"/>
          <w:sz w:val="28"/>
        </w:rPr>
        <w:t>
      </w:t>
      </w:r>
      <w:r>
        <w:rPr>
          <w:rFonts w:ascii="Times New Roman"/>
          <w:b w:val="false"/>
          <w:i w:val="false"/>
          <w:color w:val="000000"/>
          <w:sz w:val="28"/>
        </w:rPr>
        <w:t>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аудан әкімдігінің ұсынымы бойынша мәслихат онымен бiрлескен шешiм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мiндеттi маңызы бар, азаматтардың құқығына, еркiндiгi мен мiндеттерiне қатысты шешiмдерi Әдiлет министрлiгiнің аумақтық органдарында мемлекеттiк тiркелуге және Қазақстан Республикасының заңнамасында белгiленген тәртiппен жариялануға тиiс.</w:t>
      </w:r>
      <w:r>
        <w:br/>
      </w:r>
      <w:r>
        <w:rPr>
          <w:rFonts w:ascii="Times New Roman"/>
          <w:b w:val="false"/>
          <w:i w:val="false"/>
          <w:color w:val="000000"/>
          <w:sz w:val="28"/>
        </w:rPr>
        <w:t>
      </w:t>
      </w:r>
      <w:r>
        <w:rPr>
          <w:rFonts w:ascii="Times New Roman"/>
          <w:b w:val="false"/>
          <w:i w:val="false"/>
          <w:color w:val="000000"/>
          <w:sz w:val="28"/>
        </w:rPr>
        <w:t>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r>
        <w:br/>
      </w:r>
      <w:r>
        <w:rPr>
          <w:rFonts w:ascii="Times New Roman"/>
          <w:b w:val="false"/>
          <w:i w:val="false"/>
          <w:color w:val="000000"/>
          <w:sz w:val="28"/>
        </w:rPr>
        <w:t>
      </w:t>
      </w:r>
      <w:r>
        <w:rPr>
          <w:rFonts w:ascii="Times New Roman"/>
          <w:b w:val="false"/>
          <w:i w:val="false"/>
          <w:color w:val="000000"/>
          <w:sz w:val="28"/>
        </w:rPr>
        <w:t>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енгiзiлген және қайтарылған ұсыныстар көрсетiледi, түзетулердi қабылдаудың немесе қайтарудың себептерi дәлелденедi.</w:t>
      </w:r>
      <w:r>
        <w:br/>
      </w:r>
      <w:r>
        <w:rPr>
          <w:rFonts w:ascii="Times New Roman"/>
          <w:b w:val="false"/>
          <w:i w:val="false"/>
          <w:color w:val="000000"/>
          <w:sz w:val="28"/>
        </w:rPr>
        <w:t>
      </w:t>
      </w:r>
      <w:r>
        <w:rPr>
          <w:rFonts w:ascii="Times New Roman"/>
          <w:b w:val="false"/>
          <w:i w:val="false"/>
          <w:color w:val="000000"/>
          <w:sz w:val="28"/>
        </w:rPr>
        <w:t>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r>
        <w:br/>
      </w:r>
      <w:r>
        <w:rPr>
          <w:rFonts w:ascii="Times New Roman"/>
          <w:b w:val="false"/>
          <w:i w:val="false"/>
          <w:color w:val="000000"/>
          <w:sz w:val="28"/>
        </w:rPr>
        <w:t>
      </w:t>
      </w:r>
      <w:r>
        <w:rPr>
          <w:rFonts w:ascii="Times New Roman"/>
          <w:b w:val="false"/>
          <w:i w:val="false"/>
          <w:color w:val="000000"/>
          <w:sz w:val="28"/>
        </w:rPr>
        <w:t>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r>
        <w:br/>
      </w:r>
      <w:r>
        <w:rPr>
          <w:rFonts w:ascii="Times New Roman"/>
          <w:b w:val="false"/>
          <w:i w:val="false"/>
          <w:color w:val="000000"/>
          <w:sz w:val="28"/>
        </w:rPr>
        <w:t>
      </w:t>
      </w:r>
      <w:r>
        <w:rPr>
          <w:rFonts w:ascii="Times New Roman"/>
          <w:b w:val="false"/>
          <w:i w:val="false"/>
          <w:color w:val="000000"/>
          <w:sz w:val="28"/>
        </w:rPr>
        <w:t>Шешiмдердiң енгiзiлген барлық жобалары дауысқа салынады. Жобалардың бiрi негiзге алынғаннан кейiн депутаттар оған түзетулер қабылдау рәсiмiне кiрiседi.</w:t>
      </w:r>
      <w:r>
        <w:br/>
      </w:r>
      <w:r>
        <w:rPr>
          <w:rFonts w:ascii="Times New Roman"/>
          <w:b w:val="false"/>
          <w:i w:val="false"/>
          <w:color w:val="000000"/>
          <w:sz w:val="28"/>
        </w:rPr>
        <w:t>
      </w:t>
      </w:r>
      <w:r>
        <w:rPr>
          <w:rFonts w:ascii="Times New Roman"/>
          <w:b w:val="false"/>
          <w:i w:val="false"/>
          <w:color w:val="000000"/>
          <w:sz w:val="28"/>
        </w:rPr>
        <w:t>25. Мәслихат шешiмiнiң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шешiмiнiң ұсынылған (пысықталған) жобасы негiзге алынады, ол керi қайтарылған жағдайда, түзетулер бойынша одан әрi дауыс беру тоқтатылады;</w:t>
      </w:r>
      <w:r>
        <w:br/>
      </w:r>
      <w:r>
        <w:rPr>
          <w:rFonts w:ascii="Times New Roman"/>
          <w:b w:val="false"/>
          <w:i w:val="false"/>
          <w:color w:val="000000"/>
          <w:sz w:val="28"/>
        </w:rPr>
        <w:t>
      </w:t>
      </w:r>
      <w:r>
        <w:rPr>
          <w:rFonts w:ascii="Times New Roman"/>
          <w:b w:val="false"/>
          <w:i w:val="false"/>
          <w:color w:val="000000"/>
          <w:sz w:val="28"/>
        </w:rPr>
        <w:t>2) негiзге алынған жобаға кiрмеген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r>
        <w:br/>
      </w:r>
      <w:r>
        <w:rPr>
          <w:rFonts w:ascii="Times New Roman"/>
          <w:b w:val="false"/>
          <w:i w:val="false"/>
          <w:color w:val="000000"/>
          <w:sz w:val="28"/>
        </w:rPr>
        <w:t>
      </w:t>
      </w:r>
      <w:r>
        <w:rPr>
          <w:rFonts w:ascii="Times New Roman"/>
          <w:b w:val="false"/>
          <w:i w:val="false"/>
          <w:color w:val="000000"/>
          <w:sz w:val="28"/>
        </w:rPr>
        <w:t>Мәслихат шешiмдерiне өзгерiстер оларды қабылдау үшiн белгiленген тәртiппен енгiзiледi.</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кейiн бiр айдан кешiктiрiлмей басылып, заңнамада белгiленген тәртiппен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28. Тиісті аумақ бюджетiнің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пiкiрiн ескере отырып, тиiстi негiздемелермен және есептермен аудандық бюджеттiң жобасы бойынша ұсыныстар әзiрлейдi және оларды ұсыныстарды жинау мен аудандық бюджеттiң жобасы бойынша қорытынды әзiрлеудi жүзеге асыратын бейiндi тұрақты комиссияға жiбередi.</w:t>
      </w:r>
      <w:r>
        <w:br/>
      </w:r>
      <w:r>
        <w:rPr>
          <w:rFonts w:ascii="Times New Roman"/>
          <w:b w:val="false"/>
          <w:i w:val="false"/>
          <w:color w:val="000000"/>
          <w:sz w:val="28"/>
        </w:rPr>
        <w:t>
      </w:t>
      </w:r>
      <w:r>
        <w:rPr>
          <w:rFonts w:ascii="Times New Roman"/>
          <w:b w:val="false"/>
          <w:i w:val="false"/>
          <w:color w:val="000000"/>
          <w:sz w:val="28"/>
        </w:rPr>
        <w:t>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екi апта мерзiмінен кешiктiрмей мәслихаттың сессиясында бекiтедi.</w:t>
      </w:r>
      <w:r>
        <w:br/>
      </w:r>
      <w:r>
        <w:rPr>
          <w:rFonts w:ascii="Times New Roman"/>
          <w:b w:val="false"/>
          <w:i w:val="false"/>
          <w:color w:val="000000"/>
          <w:sz w:val="28"/>
        </w:rPr>
        <w:t>
      </w:t>
      </w:r>
      <w:r>
        <w:rPr>
          <w:rFonts w:ascii="Times New Roman"/>
          <w:b w:val="false"/>
          <w:i w:val="false"/>
          <w:color w:val="000000"/>
          <w:sz w:val="28"/>
        </w:rPr>
        <w:t>29. Мәслихаттың кезектi сессиясына тиiстi жылға арналған жергілікті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Аудандық бюджеті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3. Есептердi тыңдау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әкiмiнiң есебiн тыңдау жолымен жергiлiктi бюджеттiң,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"Әкiмдердiң мәслихаттар алдында есеп беруiн өткiзу туралы" Қазақстан Республикасы Президентiнiң 2006 жылғы 18 қаңтардағы </w:t>
      </w:r>
      <w:r>
        <w:rPr>
          <w:rFonts w:ascii="Times New Roman"/>
          <w:b w:val="false"/>
          <w:i w:val="false"/>
          <w:color w:val="000000"/>
          <w:sz w:val="28"/>
        </w:rPr>
        <w:t>N 19 Жарлығына</w:t>
      </w:r>
      <w:r>
        <w:rPr>
          <w:rFonts w:ascii="Times New Roman"/>
          <w:b w:val="false"/>
          <w:i w:val="false"/>
          <w:color w:val="000000"/>
          <w:sz w:val="28"/>
        </w:rPr>
        <w:t xml:space="preserve"> сәйкес сессияда аудан әкiмiнiң есебiн тыңдайды.</w:t>
      </w:r>
      <w:r>
        <w:br/>
      </w:r>
      <w:r>
        <w:rPr>
          <w:rFonts w:ascii="Times New Roman"/>
          <w:b w:val="false"/>
          <w:i w:val="false"/>
          <w:color w:val="000000"/>
          <w:sz w:val="28"/>
        </w:rPr>
        <w:t>
      </w:t>
      </w:r>
      <w:r>
        <w:rPr>
          <w:rFonts w:ascii="Times New Roman"/>
          <w:b w:val="false"/>
          <w:i w:val="false"/>
          <w:color w:val="000000"/>
          <w:sz w:val="28"/>
        </w:rPr>
        <w:t>Аудан әкiмінiң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 xml:space="preserve">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w:t>
      </w:r>
      <w:r>
        <w:rPr>
          <w:rFonts w:ascii="Times New Roman"/>
          <w:b w:val="false"/>
          <w:i w:val="false"/>
          <w:color w:val="000000"/>
          <w:sz w:val="28"/>
        </w:rPr>
        <w:t>34. Мәслихат жылына кемiнде бiр рет халық алдында мәслихаттың атқарған жұмысы, оның тұрақты комиссияларының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Аудандық маңызы бар қала, кент, ауылдық округ тұрғындарын мәслихаттың есебiмен жергiлiктi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4. Депутаттардың сауалдарын қарау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35. Мәслихат депутаты мәслихат құзыретiне жатқызылған мәселелер бойынша ресми жазбаша сауалмен аудан әкiміне, аудандық сайлау комиссиясының төрағасы мен мүшесiне, аудан прокурорына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w:t>
      </w:r>
      <w:r>
        <w:rPr>
          <w:rFonts w:ascii="Times New Roman"/>
          <w:b w:val="false"/>
          <w:i w:val="false"/>
          <w:color w:val="000000"/>
          <w:sz w:val="28"/>
        </w:rPr>
        <w:t>36.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r>
        <w:br/>
      </w:r>
      <w:r>
        <w:rPr>
          <w:rFonts w:ascii="Times New Roman"/>
          <w:b w:val="false"/>
          <w:i w:val="false"/>
          <w:color w:val="000000"/>
          <w:sz w:val="28"/>
        </w:rPr>
        <w:t>
      </w:t>
      </w:r>
      <w:r>
        <w:rPr>
          <w:rFonts w:ascii="Times New Roman"/>
          <w:b w:val="false"/>
          <w:i w:val="false"/>
          <w:color w:val="000000"/>
          <w:sz w:val="28"/>
        </w:rPr>
        <w:t>37. Сессияда қаралуға тиiсті мәселелерге байланысы жоқ сауал күн тәртiбiне жеке мәселе ретiнде енгiзiледi немесе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резерві көзделетіндей етiп айқындайды. Сессияда шешілуге тиіс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r>
        <w:br/>
      </w:r>
      <w:r>
        <w:rPr>
          <w:rFonts w:ascii="Times New Roman"/>
          <w:b w:val="false"/>
          <w:i w:val="false"/>
          <w:color w:val="000000"/>
          <w:sz w:val="28"/>
        </w:rPr>
        <w:t>
      </w:t>
      </w:r>
      <w:r>
        <w:rPr>
          <w:rFonts w:ascii="Times New Roman"/>
          <w:b w:val="false"/>
          <w:i w:val="false"/>
          <w:color w:val="000000"/>
          <w:sz w:val="28"/>
        </w:rPr>
        <w:t>38.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w:t>
      </w:r>
      <w:r>
        <w:rPr>
          <w:rFonts w:ascii="Times New Roman"/>
          <w:b w:val="false"/>
          <w:i w:val="false"/>
          <w:color w:val="000000"/>
          <w:sz w:val="28"/>
        </w:rPr>
        <w:t>39. Депутаттық сауалға жауап бiр айдан кешiктiрiлмейтiн мерзiмде жазбаша нысанда берiлуi тиiс.</w:t>
      </w:r>
      <w:r>
        <w:br/>
      </w:r>
      <w:r>
        <w:rPr>
          <w:rFonts w:ascii="Times New Roman"/>
          <w:b w:val="false"/>
          <w:i w:val="false"/>
          <w:color w:val="000000"/>
          <w:sz w:val="28"/>
        </w:rPr>
        <w:t>
      </w:t>
      </w:r>
      <w:r>
        <w:rPr>
          <w:rFonts w:ascii="Times New Roman"/>
          <w:b w:val="false"/>
          <w:i w:val="false"/>
          <w:color w:val="000000"/>
          <w:sz w:val="28"/>
        </w:rPr>
        <w:t>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бiрлестiктерi</w:t>
      </w:r>
      <w:r>
        <w:br/>
      </w:r>
      <w:r>
        <w:rPr>
          <w:rFonts w:ascii="Times New Roman"/>
          <w:b/>
          <w:i w:val="false"/>
          <w:color w:val="000000"/>
        </w:rPr>
        <w:t>5.1. Мәслихат сессиясының төрағасы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енгiзгеннен кейiн мәслихат депутаттары ашық дауыс берудi жүргiзедi. Егер кандидатқа депутаттардың жалпы санының көпшiлiгi дауыс берсе, ол сайланды деп есептеледi.</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бiр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5.2. Мәслихат хатшысы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43.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r>
        <w:br/>
      </w:r>
      <w:r>
        <w:rPr>
          <w:rFonts w:ascii="Times New Roman"/>
          <w:b w:val="false"/>
          <w:i w:val="false"/>
          <w:color w:val="000000"/>
          <w:sz w:val="28"/>
        </w:rPr>
        <w:t>
      </w:t>
      </w:r>
      <w:r>
        <w:rPr>
          <w:rFonts w:ascii="Times New Roman"/>
          <w:b w:val="false"/>
          <w:i w:val="false"/>
          <w:color w:val="000000"/>
          <w:sz w:val="28"/>
        </w:rPr>
        <w:t>Мәслихат хатшысы өкiлеттiктерiн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r>
        <w:br/>
      </w:r>
      <w:r>
        <w:rPr>
          <w:rFonts w:ascii="Times New Roman"/>
          <w:b w:val="false"/>
          <w:i w:val="false"/>
          <w:color w:val="000000"/>
          <w:sz w:val="28"/>
        </w:rPr>
        <w:t>
      </w:t>
      </w:r>
      <w:r>
        <w:rPr>
          <w:rFonts w:ascii="Times New Roman"/>
          <w:b w:val="false"/>
          <w:i w:val="false"/>
          <w:color w:val="000000"/>
          <w:sz w:val="28"/>
        </w:rPr>
        <w:t>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r>
        <w:br/>
      </w:r>
      <w:r>
        <w:rPr>
          <w:rFonts w:ascii="Times New Roman"/>
          <w:b w:val="false"/>
          <w:i w:val="false"/>
          <w:color w:val="000000"/>
          <w:sz w:val="28"/>
        </w:rPr>
        <w:t>
      </w:t>
      </w:r>
      <w:r>
        <w:rPr>
          <w:rFonts w:ascii="Times New Roman"/>
          <w:b w:val="false"/>
          <w:i w:val="false"/>
          <w:color w:val="000000"/>
          <w:sz w:val="28"/>
        </w:rPr>
        <w:t>45.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Заңда және осы регламентте белгiленген тәртiппен өткiзiледi.</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5.3. Мәслихаттың тұрақты және уақытша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46.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Тұрақты комиссиялардың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жетiден аспауға тиiс.</w:t>
      </w:r>
      <w:r>
        <w:br/>
      </w:r>
      <w:r>
        <w:rPr>
          <w:rFonts w:ascii="Times New Roman"/>
          <w:b w:val="false"/>
          <w:i w:val="false"/>
          <w:color w:val="000000"/>
          <w:sz w:val="28"/>
        </w:rPr>
        <w:t>
      </w:t>
      </w:r>
      <w:r>
        <w:rPr>
          <w:rFonts w:ascii="Times New Roman"/>
          <w:b w:val="false"/>
          <w:i w:val="false"/>
          <w:color w:val="000000"/>
          <w:sz w:val="28"/>
        </w:rPr>
        <w:t>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47. Тұрақты комиссиялардың қызметiн ұйымдастыру, функциялары мен өкiлеттiктерi Заңмен айқындалады.</w:t>
      </w:r>
      <w:r>
        <w:br/>
      </w:r>
      <w:r>
        <w:rPr>
          <w:rFonts w:ascii="Times New Roman"/>
          <w:b w:val="false"/>
          <w:i w:val="false"/>
          <w:color w:val="000000"/>
          <w:sz w:val="28"/>
        </w:rPr>
        <w:t>
      </w:t>
      </w:r>
      <w:r>
        <w:rPr>
          <w:rFonts w:ascii="Times New Roman"/>
          <w:b w:val="false"/>
          <w:i w:val="false"/>
          <w:color w:val="000000"/>
          <w:sz w:val="28"/>
        </w:rPr>
        <w:t>48.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49. Тұрақты комиссиялар өз бастамасы немесе мәслихат шешiмi бойынша көпшiлiктік тыңдаулар өткiзе алады.</w:t>
      </w:r>
      <w:r>
        <w:br/>
      </w:r>
      <w:r>
        <w:rPr>
          <w:rFonts w:ascii="Times New Roman"/>
          <w:b w:val="false"/>
          <w:i w:val="false"/>
          <w:color w:val="000000"/>
          <w:sz w:val="28"/>
        </w:rPr>
        <w:t>
      </w:t>
      </w:r>
      <w:r>
        <w:rPr>
          <w:rFonts w:ascii="Times New Roman"/>
          <w:b w:val="false"/>
          <w:i w:val="false"/>
          <w:color w:val="000000"/>
          <w:sz w:val="28"/>
        </w:rPr>
        <w:t>Көпшiлiктік тыңдаулар депутаттардың, атқарушы органдар, жергiлiктi өзiн-өзi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w:t>
      </w:r>
      <w:r>
        <w:rPr>
          <w:rFonts w:ascii="Times New Roman"/>
          <w:b w:val="false"/>
          <w:i w:val="false"/>
          <w:color w:val="000000"/>
          <w:sz w:val="28"/>
        </w:rPr>
        <w:t>Көпшiлiктік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көпшiлiктік тыңдаулардың тақырыбын бұқаралық ақпарат құралдары арқылы халықтың назарына жеткiзедi.</w:t>
      </w:r>
      <w:r>
        <w:br/>
      </w:r>
      <w:r>
        <w:rPr>
          <w:rFonts w:ascii="Times New Roman"/>
          <w:b w:val="false"/>
          <w:i w:val="false"/>
          <w:color w:val="000000"/>
          <w:sz w:val="28"/>
        </w:rPr>
        <w:t>
      </w:t>
      </w:r>
      <w:r>
        <w:rPr>
          <w:rFonts w:ascii="Times New Roman"/>
          <w:b w:val="false"/>
          <w:i w:val="false"/>
          <w:color w:val="000000"/>
          <w:sz w:val="28"/>
        </w:rPr>
        <w:t>Көпшiлiктік тыңдауларға тұрақты комиссия мүдделi мемлекеттiк органдардың, жұртшылықтың, бұқаралық ақпарат құралдарының өкiлдерiн шақырады. Көпшiлiктік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50. 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мүшелерiнiң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5.4. Мәслихаттың редакциялық және есеп комиссиялары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r>
        <w:br/>
      </w:r>
      <w:r>
        <w:rPr>
          <w:rFonts w:ascii="Times New Roman"/>
          <w:b w:val="false"/>
          <w:i w:val="false"/>
          <w:color w:val="000000"/>
          <w:sz w:val="28"/>
        </w:rPr>
        <w:t>
      </w:t>
      </w:r>
      <w:r>
        <w:rPr>
          <w:rFonts w:ascii="Times New Roman"/>
          <w:b w:val="false"/>
          <w:i w:val="false"/>
          <w:color w:val="000000"/>
          <w:sz w:val="28"/>
        </w:rPr>
        <w:t>52.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кезектi сессияға да сайлануы мүмкiн.</w:t>
      </w:r>
      <w:r>
        <w:br/>
      </w:r>
      <w:r>
        <w:rPr>
          <w:rFonts w:ascii="Times New Roman"/>
          <w:b w:val="false"/>
          <w:i w:val="false"/>
          <w:color w:val="000000"/>
          <w:sz w:val="28"/>
        </w:rPr>
        <w:t>
      </w:t>
      </w:r>
      <w:r>
        <w:rPr>
          <w:rFonts w:ascii="Times New Roman"/>
          <w:b w:val="false"/>
          <w:i w:val="false"/>
          <w:color w:val="000000"/>
          <w:sz w:val="28"/>
        </w:rPr>
        <w:t>53. Ашық дауыс беру өткiзiлгенде есеп комиссиясы дауыс беру және оның қорытындысын шығару процесiн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шешiмдерi ашық дауыс беру арқылы көпшiлiк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көрсетедi,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5.5. Мәслихаттардағы депутаттық бiрлестiктер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54. Мәслихат депутаттары саяси партиялардың фракциялары және өзге де қоғамдық бiрлестiктер,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55.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56. Депутаттық бiрлестiктердiң мүшелерi:</w:t>
      </w:r>
      <w:r>
        <w:br/>
      </w:r>
      <w:r>
        <w:rPr>
          <w:rFonts w:ascii="Times New Roman"/>
          <w:b w:val="false"/>
          <w:i w:val="false"/>
          <w:color w:val="000000"/>
          <w:sz w:val="28"/>
        </w:rPr>
        <w:t>
      </w:t>
      </w:r>
      <w:r>
        <w:rPr>
          <w:rFonts w:ascii="Times New Roman"/>
          <w:b w:val="false"/>
          <w:i w:val="false"/>
          <w:color w:val="000000"/>
          <w:sz w:val="28"/>
        </w:rPr>
        <w:t>1) Мәслихаттың күн тәртiбi, талқыланатын мәселелердi қарау тәртiбi және олардың мәнi бойынша ескертулер мен ұсыныстар енгiзуi;</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пiкiрлерiн айтуы;</w:t>
      </w:r>
      <w:r>
        <w:br/>
      </w:r>
      <w:r>
        <w:rPr>
          <w:rFonts w:ascii="Times New Roman"/>
          <w:b w:val="false"/>
          <w:i w:val="false"/>
          <w:color w:val="000000"/>
          <w:sz w:val="28"/>
        </w:rPr>
        <w:t>
      </w:t>
      </w:r>
      <w:r>
        <w:rPr>
          <w:rFonts w:ascii="Times New Roman"/>
          <w:b w:val="false"/>
          <w:i w:val="false"/>
          <w:color w:val="000000"/>
          <w:sz w:val="28"/>
        </w:rPr>
        <w:t>3) Мәслихат шешiмдерiнiң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бiрлестiктiң қызметi үшiн қажеттi материалдар мен құжаттарды сұратуы мүмкiн.</w:t>
      </w:r>
      <w:r>
        <w:br/>
      </w:r>
      <w:r>
        <w:rPr>
          <w:rFonts w:ascii="Times New Roman"/>
          <w:b w:val="false"/>
          <w:i w:val="false"/>
          <w:color w:val="000000"/>
          <w:sz w:val="28"/>
        </w:rPr>
        <w:t>
      </w:t>
      </w:r>
      <w:r>
        <w:rPr>
          <w:rFonts w:ascii="Times New Roman"/>
          <w:b w:val="false"/>
          <w:i w:val="false"/>
          <w:color w:val="000000"/>
          <w:sz w:val="28"/>
        </w:rPr>
        <w:t>57.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6. Депутаттық этика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58. Мәслихат депутаттары:</w:t>
      </w:r>
      <w:r>
        <w:br/>
      </w:r>
      <w:r>
        <w:rPr>
          <w:rFonts w:ascii="Times New Roman"/>
          <w:b w:val="false"/>
          <w:i w:val="false"/>
          <w:color w:val="000000"/>
          <w:sz w:val="28"/>
        </w:rPr>
        <w:t>
      </w:t>
      </w:r>
      <w:r>
        <w:rPr>
          <w:rFonts w:ascii="Times New Roman"/>
          <w:b w:val="false"/>
          <w:i w:val="false"/>
          <w:color w:val="000000"/>
          <w:sz w:val="28"/>
        </w:rPr>
        <w:t>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r>
        <w:br/>
      </w:r>
      <w:r>
        <w:rPr>
          <w:rFonts w:ascii="Times New Roman"/>
          <w:b w:val="false"/>
          <w:i w:val="false"/>
          <w:color w:val="000000"/>
          <w:sz w:val="28"/>
        </w:rPr>
        <w:t>
      </w:t>
      </w:r>
      <w:r>
        <w:rPr>
          <w:rFonts w:ascii="Times New Roman"/>
          <w:b w:val="false"/>
          <w:i w:val="false"/>
          <w:color w:val="000000"/>
          <w:sz w:val="28"/>
        </w:rPr>
        <w:t>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тиiс;</w:t>
      </w:r>
      <w:r>
        <w:br/>
      </w:r>
      <w:r>
        <w:rPr>
          <w:rFonts w:ascii="Times New Roman"/>
          <w:b w:val="false"/>
          <w:i w:val="false"/>
          <w:color w:val="000000"/>
          <w:sz w:val="28"/>
        </w:rPr>
        <w:t>
      </w:t>
      </w:r>
      <w:r>
        <w:rPr>
          <w:rFonts w:ascii="Times New Roman"/>
          <w:b w:val="false"/>
          <w:i w:val="false"/>
          <w:color w:val="000000"/>
          <w:sz w:val="28"/>
        </w:rPr>
        <w:t>4) мәслихаттың және оның тұрақты комиссияларының, өзге де органдарының қалыпты жұмыс iстеуiне кедергi келтiрмеуге тиiс;</w:t>
      </w:r>
      <w:r>
        <w:br/>
      </w:r>
      <w:r>
        <w:rPr>
          <w:rFonts w:ascii="Times New Roman"/>
          <w:b w:val="false"/>
          <w:i w:val="false"/>
          <w:color w:val="000000"/>
          <w:sz w:val="28"/>
        </w:rPr>
        <w:t>
      </w:t>
      </w:r>
      <w:r>
        <w:rPr>
          <w:rFonts w:ascii="Times New Roman"/>
          <w:b w:val="false"/>
          <w:i w:val="false"/>
          <w:color w:val="000000"/>
          <w:sz w:val="28"/>
        </w:rPr>
        <w:t>5) сөйлеушiлердiң сөзiн бөлмеуге тиiс.</w:t>
      </w:r>
      <w:r>
        <w:br/>
      </w:r>
      <w:r>
        <w:rPr>
          <w:rFonts w:ascii="Times New Roman"/>
          <w:b w:val="false"/>
          <w:i w:val="false"/>
          <w:color w:val="000000"/>
          <w:sz w:val="28"/>
        </w:rPr>
        <w:t>
      </w:t>
      </w:r>
      <w:r>
        <w:rPr>
          <w:rFonts w:ascii="Times New Roman"/>
          <w:b w:val="false"/>
          <w:i w:val="false"/>
          <w:color w:val="000000"/>
          <w:sz w:val="28"/>
        </w:rPr>
        <w:t>59. Көпшiлiктік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r>
        <w:br/>
      </w:r>
      <w:r>
        <w:rPr>
          <w:rFonts w:ascii="Times New Roman"/>
          <w:b w:val="false"/>
          <w:i w:val="false"/>
          <w:color w:val="000000"/>
          <w:sz w:val="28"/>
        </w:rPr>
        <w:t>
      </w:t>
      </w:r>
      <w:r>
        <w:rPr>
          <w:rFonts w:ascii="Times New Roman"/>
          <w:b w:val="false"/>
          <w:i w:val="false"/>
          <w:color w:val="000000"/>
          <w:sz w:val="28"/>
        </w:rPr>
        <w:t>60.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r>
        <w:br/>
      </w:r>
      <w:r>
        <w:rPr>
          <w:rFonts w:ascii="Times New Roman"/>
          <w:b w:val="false"/>
          <w:i w:val="false"/>
          <w:color w:val="000000"/>
          <w:sz w:val="28"/>
        </w:rPr>
        <w:t>
      </w:t>
      </w:r>
      <w:r>
        <w:rPr>
          <w:rFonts w:ascii="Times New Roman"/>
          <w:b w:val="false"/>
          <w:i w:val="false"/>
          <w:color w:val="000000"/>
          <w:sz w:val="28"/>
        </w:rPr>
        <w:t>61. Мәслихат депутаты депутаттық өкiлеттiгiн жүзеге асыру барысында өзiне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62.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63.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7. Мәслихат аппаратының жұмысын ұйымдастыру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64.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ереженi мәслихат бекiтедi.</w:t>
      </w:r>
      <w:r>
        <w:br/>
      </w:r>
      <w:r>
        <w:rPr>
          <w:rFonts w:ascii="Times New Roman"/>
          <w:b w:val="false"/>
          <w:i w:val="false"/>
          <w:color w:val="000000"/>
          <w:sz w:val="28"/>
        </w:rPr>
        <w:t>
      </w:t>
      </w:r>
      <w:r>
        <w:rPr>
          <w:rFonts w:ascii="Times New Roman"/>
          <w:b w:val="false"/>
          <w:i w:val="false"/>
          <w:color w:val="000000"/>
          <w:sz w:val="28"/>
        </w:rPr>
        <w:t>65.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