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a3c68" w14:textId="a0a3c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Арал ауданы бойынша тұрмыстық қатты қалдықтарды әкету тарифін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Арал аудандық мәслихатының 2014 жылғы 11 сәуірдегі N 159 шешімі. Қызылорда облысының Әділет департаментінде 2014 жылғы 13 мамырдағы N 4666 тіркелді. Күші жойылды - Қызылорда облысы Арал аудандық мәслихатының 2019 жылғы 4 мамырдағы № 251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Қызылорда облысы Арал аудандық мәслихатының 04.05.2019 </w:t>
      </w:r>
      <w:r>
        <w:rPr>
          <w:rFonts w:ascii="Times New Roman"/>
          <w:b w:val="false"/>
          <w:i w:val="false"/>
          <w:color w:val="ff0000"/>
          <w:sz w:val="28"/>
        </w:rPr>
        <w:t>№ 251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Экологиялық Кодексі" Қазақстан Республикасының 2007 жылғы 9 қаңтардағы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19-1 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жергiлiктi мемлекеттiк басқару және өзiн-өзi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Арал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Арал ауданы бойынша тұрмыстық қатты қалдықтарды әкету тарифі айына тұрғын үйлерден бір адамға 160 теңге мөлшерінде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аудандық мәслихатының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кезекті жиырма алтыншы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сессиясының төрағасы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Ниязов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аудандық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Данабай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