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624aa" w14:textId="20624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қалалық бюджет туралы" Қызылорда қалалық мәслихатының 2013 жылғы 24 желтоқсандағы N 25/2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қалалық мәслихатының 2014 жылғы 18 ақпандағы N 26/1 шешімі. Қызылорда облысының Әділет департаментінде 2014 жылғы 26 ақпанда N 4601 болып тіркелді. Қолданылу мерзімінің аяқталуына байланысты күші жойылды - (Қызылорда қалалық мәслихатының 2015 жылғы 12 қаңтардағы N 17 хатымен)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Ескерту. Қолданылу мерзімінің аяқталуына байланысты күші жойылды - (Қызылорда қалалық мәслихатының 12.01.2015 N 17 хатымен).</w:t>
      </w:r>
      <w:r>
        <w:br/>
      </w:r>
      <w:r>
        <w:rPr>
          <w:rFonts w:ascii="Times New Roman"/>
          <w:b w:val="false"/>
          <w:i w:val="false"/>
          <w:color w:val="000000"/>
          <w:sz w:val="28"/>
        </w:rPr>
        <w:t>
</w:t>
      </w:r>
      <w:r>
        <w:rPr>
          <w:rFonts w:ascii="Times New Roman"/>
          <w:b w:val="false"/>
          <w:i w:val="false"/>
          <w:color w:val="000000"/>
          <w:sz w:val="28"/>
        </w:rPr>
        <w:t>
      "Қазақстан Республикасының Бюджет кодексі" Қазақстан Республикасының 2008 жылғы 4 желтоқсандағы </w:t>
      </w:r>
      <w:r>
        <w:rPr>
          <w:rFonts w:ascii="Times New Roman"/>
          <w:b w:val="false"/>
          <w:i w:val="false"/>
          <w:color w:val="000000"/>
          <w:sz w:val="28"/>
        </w:rPr>
        <w:t>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Қызылорда қалалық мәслихаты </w:t>
      </w:r>
      <w:r>
        <w:rPr>
          <w:rFonts w:ascii="Times New Roman"/>
          <w:b/>
          <w:i w:val="false"/>
          <w:color w:val="000000"/>
          <w:sz w:val="28"/>
        </w:rPr>
        <w:t>ШЕШІМ ҚАБЫЛДАДЫ:</w:t>
      </w:r>
      <w:r>
        <w:br/>
      </w:r>
      <w:r>
        <w:rPr>
          <w:rFonts w:ascii="Times New Roman"/>
          <w:b w:val="false"/>
          <w:i w:val="false"/>
          <w:color w:val="000000"/>
          <w:sz w:val="28"/>
        </w:rPr>
        <w:t>
      1. 
</w:t>
      </w:r>
      <w:r>
        <w:rPr>
          <w:rFonts w:ascii="Times New Roman"/>
          <w:b w:val="false"/>
          <w:i w:val="false"/>
          <w:color w:val="000000"/>
          <w:sz w:val="28"/>
        </w:rPr>
        <w:t>
"2014-2016 жылдарға арналған қалалық бюджет туралы" Қызылорда қалалық мәслихатының 2013 жылғы 24 желтоқсандағы </w:t>
      </w:r>
      <w:r>
        <w:rPr>
          <w:rFonts w:ascii="Times New Roman"/>
          <w:b w:val="false"/>
          <w:i w:val="false"/>
          <w:color w:val="000000"/>
          <w:sz w:val="28"/>
        </w:rPr>
        <w:t>N 25/2</w:t>
      </w:r>
      <w:r>
        <w:rPr>
          <w:rFonts w:ascii="Times New Roman"/>
          <w:b w:val="false"/>
          <w:i w:val="false"/>
          <w:color w:val="000000"/>
          <w:sz w:val="28"/>
        </w:rPr>
        <w:t xml:space="preserve"> шешіміне (нормативтік құқықтық актілерді мемлекеттік тіркеу тізілімінде N 4569 тіркелген, 2013 жылғы 31 желтоқсан мен 2014 жылдың 10 қаңтар аралығында N 53 "Ақмешіт ақшамы" газетінде, 2013 жылғы 31 желтоқсан мен 2014 жылдың 10 қаңтар аралығында N 53 "Ел тілегі"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аталған шешімнің 1-тармағының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1) кірістер – 29 475 228 мың теңге, оның ішінде:</w:t>
      </w:r>
      <w:r>
        <w:br/>
      </w:r>
      <w:r>
        <w:rPr>
          <w:rFonts w:ascii="Times New Roman"/>
          <w:b w:val="false"/>
          <w:i w:val="false"/>
          <w:color w:val="000000"/>
          <w:sz w:val="28"/>
        </w:rPr>
        <w:t>
</w:t>
      </w:r>
      <w:r>
        <w:rPr>
          <w:rFonts w:ascii="Times New Roman"/>
          <w:b w:val="false"/>
          <w:i w:val="false"/>
          <w:color w:val="000000"/>
          <w:sz w:val="28"/>
        </w:rPr>
        <w:t>
      салықтық түсімдер – 15 081 387 мың теңге;</w:t>
      </w:r>
      <w:r>
        <w:br/>
      </w:r>
      <w:r>
        <w:rPr>
          <w:rFonts w:ascii="Times New Roman"/>
          <w:b w:val="false"/>
          <w:i w:val="false"/>
          <w:color w:val="000000"/>
          <w:sz w:val="28"/>
        </w:rPr>
        <w:t>
</w:t>
      </w:r>
      <w:r>
        <w:rPr>
          <w:rFonts w:ascii="Times New Roman"/>
          <w:b w:val="false"/>
          <w:i w:val="false"/>
          <w:color w:val="000000"/>
          <w:sz w:val="28"/>
        </w:rPr>
        <w:t>
      салықтық емес түсімдер – 202 482 мың теңге;</w:t>
      </w:r>
      <w:r>
        <w:br/>
      </w:r>
      <w:r>
        <w:rPr>
          <w:rFonts w:ascii="Times New Roman"/>
          <w:b w:val="false"/>
          <w:i w:val="false"/>
          <w:color w:val="000000"/>
          <w:sz w:val="28"/>
        </w:rPr>
        <w:t>
</w:t>
      </w:r>
      <w:r>
        <w:rPr>
          <w:rFonts w:ascii="Times New Roman"/>
          <w:b w:val="false"/>
          <w:i w:val="false"/>
          <w:color w:val="000000"/>
          <w:sz w:val="28"/>
        </w:rPr>
        <w:t>
      негізгі капиталды сатудан түсетін түсімдер – 1 267 495 мың теңге;</w:t>
      </w:r>
      <w:r>
        <w:br/>
      </w:r>
      <w:r>
        <w:rPr>
          <w:rFonts w:ascii="Times New Roman"/>
          <w:b w:val="false"/>
          <w:i w:val="false"/>
          <w:color w:val="000000"/>
          <w:sz w:val="28"/>
        </w:rPr>
        <w:t>
</w:t>
      </w:r>
      <w:r>
        <w:rPr>
          <w:rFonts w:ascii="Times New Roman"/>
          <w:b w:val="false"/>
          <w:i w:val="false"/>
          <w:color w:val="000000"/>
          <w:sz w:val="28"/>
        </w:rPr>
        <w:t>
      трансферттердің түсімдері – 12 923 864 мың теңге;</w:t>
      </w:r>
      <w:r>
        <w:br/>
      </w:r>
      <w:r>
        <w:rPr>
          <w:rFonts w:ascii="Times New Roman"/>
          <w:b w:val="false"/>
          <w:i w:val="false"/>
          <w:color w:val="000000"/>
          <w:sz w:val="28"/>
        </w:rPr>
        <w:t>
</w:t>
      </w:r>
      <w:r>
        <w:rPr>
          <w:rFonts w:ascii="Times New Roman"/>
          <w:b w:val="false"/>
          <w:i w:val="false"/>
          <w:color w:val="000000"/>
          <w:sz w:val="28"/>
        </w:rPr>
        <w:t>
      аталған шешімнің 1-тармағының </w:t>
      </w:r>
      <w:r>
        <w:rPr>
          <w:rFonts w:ascii="Times New Roman"/>
          <w:b w:val="false"/>
          <w:i w:val="false"/>
          <w:color w:val="000000"/>
          <w:sz w:val="28"/>
        </w:rPr>
        <w:t>2) тармақшасы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2) шығындар – 31 493 654,9 мың теңге;</w:t>
      </w:r>
      <w:r>
        <w:br/>
      </w:r>
      <w:r>
        <w:rPr>
          <w:rFonts w:ascii="Times New Roman"/>
          <w:b w:val="false"/>
          <w:i w:val="false"/>
          <w:color w:val="000000"/>
          <w:sz w:val="28"/>
        </w:rPr>
        <w:t>
</w:t>
      </w:r>
      <w:r>
        <w:rPr>
          <w:rFonts w:ascii="Times New Roman"/>
          <w:b w:val="false"/>
          <w:i w:val="false"/>
          <w:color w:val="000000"/>
          <w:sz w:val="28"/>
        </w:rPr>
        <w:t>
      аталған шешімнің 1-тармағының </w:t>
      </w:r>
      <w:r>
        <w:rPr>
          <w:rFonts w:ascii="Times New Roman"/>
          <w:b w:val="false"/>
          <w:i w:val="false"/>
          <w:color w:val="000000"/>
          <w:sz w:val="28"/>
        </w:rPr>
        <w:t>3) тармақшасы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3) таза бюджеттік кредит беру – 26 976 мың теңге, оның ішінде:</w:t>
      </w:r>
      <w:r>
        <w:br/>
      </w:r>
      <w:r>
        <w:rPr>
          <w:rFonts w:ascii="Times New Roman"/>
          <w:b w:val="false"/>
          <w:i w:val="false"/>
          <w:color w:val="000000"/>
          <w:sz w:val="28"/>
        </w:rPr>
        <w:t>
</w:t>
      </w:r>
      <w:r>
        <w:rPr>
          <w:rFonts w:ascii="Times New Roman"/>
          <w:b w:val="false"/>
          <w:i w:val="false"/>
          <w:color w:val="000000"/>
          <w:sz w:val="28"/>
        </w:rPr>
        <w:t>
      бюджеттік кредиттер – 31 313 мың теңге;</w:t>
      </w:r>
      <w:r>
        <w:br/>
      </w:r>
      <w:r>
        <w:rPr>
          <w:rFonts w:ascii="Times New Roman"/>
          <w:b w:val="false"/>
          <w:i w:val="false"/>
          <w:color w:val="000000"/>
          <w:sz w:val="28"/>
        </w:rPr>
        <w:t>
</w:t>
      </w:r>
      <w:r>
        <w:rPr>
          <w:rFonts w:ascii="Times New Roman"/>
          <w:b w:val="false"/>
          <w:i w:val="false"/>
          <w:color w:val="000000"/>
          <w:sz w:val="28"/>
        </w:rPr>
        <w:t>
      бюджеттік кредиттерді өтеу – 4 337 мың теңге;</w:t>
      </w:r>
      <w:r>
        <w:br/>
      </w:r>
      <w:r>
        <w:rPr>
          <w:rFonts w:ascii="Times New Roman"/>
          <w:b w:val="false"/>
          <w:i w:val="false"/>
          <w:color w:val="000000"/>
          <w:sz w:val="28"/>
        </w:rPr>
        <w:t>
</w:t>
      </w:r>
      <w:r>
        <w:rPr>
          <w:rFonts w:ascii="Times New Roman"/>
          <w:b w:val="false"/>
          <w:i w:val="false"/>
          <w:color w:val="000000"/>
          <w:sz w:val="28"/>
        </w:rPr>
        <w:t>
      аталған шешімнің 1-тармағының </w:t>
      </w:r>
      <w:r>
        <w:rPr>
          <w:rFonts w:ascii="Times New Roman"/>
          <w:b w:val="false"/>
          <w:i w:val="false"/>
          <w:color w:val="000000"/>
          <w:sz w:val="28"/>
        </w:rPr>
        <w:t>4) тармақшасы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4) қаржы активтерімен жасалатын операциялар бойынша сальдо – 397 766 мың теңге, оның ішінде:</w:t>
      </w:r>
      <w:r>
        <w:br/>
      </w:r>
      <w:r>
        <w:rPr>
          <w:rFonts w:ascii="Times New Roman"/>
          <w:b w:val="false"/>
          <w:i w:val="false"/>
          <w:color w:val="000000"/>
          <w:sz w:val="28"/>
        </w:rPr>
        <w:t>
</w:t>
      </w:r>
      <w:r>
        <w:rPr>
          <w:rFonts w:ascii="Times New Roman"/>
          <w:b w:val="false"/>
          <w:i w:val="false"/>
          <w:color w:val="000000"/>
          <w:sz w:val="28"/>
        </w:rPr>
        <w:t>
      қаржы активтерді сатып алу – 397 766 мың теңге;</w:t>
      </w:r>
      <w:r>
        <w:br/>
      </w:r>
      <w:r>
        <w:rPr>
          <w:rFonts w:ascii="Times New Roman"/>
          <w:b w:val="false"/>
          <w:i w:val="false"/>
          <w:color w:val="000000"/>
          <w:sz w:val="28"/>
        </w:rPr>
        <w:t>
</w:t>
      </w:r>
      <w:r>
        <w:rPr>
          <w:rFonts w:ascii="Times New Roman"/>
          <w:b w:val="false"/>
          <w:i w:val="false"/>
          <w:color w:val="000000"/>
          <w:sz w:val="28"/>
        </w:rPr>
        <w:t>
      мемлекеттің қаржы активтерін сатудан түсетін түсімдер - 0;</w:t>
      </w:r>
      <w:r>
        <w:br/>
      </w:r>
      <w:r>
        <w:rPr>
          <w:rFonts w:ascii="Times New Roman"/>
          <w:b w:val="false"/>
          <w:i w:val="false"/>
          <w:color w:val="000000"/>
          <w:sz w:val="28"/>
        </w:rPr>
        <w:t>
</w:t>
      </w:r>
      <w:r>
        <w:rPr>
          <w:rFonts w:ascii="Times New Roman"/>
          <w:b w:val="false"/>
          <w:i w:val="false"/>
          <w:color w:val="000000"/>
          <w:sz w:val="28"/>
        </w:rPr>
        <w:t>
      аталған шешімнің 1-тармағының </w:t>
      </w:r>
      <w:r>
        <w:rPr>
          <w:rFonts w:ascii="Times New Roman"/>
          <w:b w:val="false"/>
          <w:i w:val="false"/>
          <w:color w:val="000000"/>
          <w:sz w:val="28"/>
        </w:rPr>
        <w:t>5) тармақшасы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5) бюджет тапшылығы (профициті) – - 2 443 168,9 мың теңге;</w:t>
      </w:r>
      <w:r>
        <w:br/>
      </w:r>
      <w:r>
        <w:rPr>
          <w:rFonts w:ascii="Times New Roman"/>
          <w:b w:val="false"/>
          <w:i w:val="false"/>
          <w:color w:val="000000"/>
          <w:sz w:val="28"/>
        </w:rPr>
        <w:t>
</w:t>
      </w:r>
      <w:r>
        <w:rPr>
          <w:rFonts w:ascii="Times New Roman"/>
          <w:b w:val="false"/>
          <w:i w:val="false"/>
          <w:color w:val="000000"/>
          <w:sz w:val="28"/>
        </w:rPr>
        <w:t>
      аталған шешімнің 1-тармағының </w:t>
      </w:r>
      <w:r>
        <w:rPr>
          <w:rFonts w:ascii="Times New Roman"/>
          <w:b w:val="false"/>
          <w:i w:val="false"/>
          <w:color w:val="000000"/>
          <w:sz w:val="28"/>
        </w:rPr>
        <w:t>6) тармақшасы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(профицитті пайдалану) – 2 443 168,9 мың теңге;</w:t>
      </w:r>
      <w:r>
        <w:br/>
      </w:r>
      <w:r>
        <w:rPr>
          <w:rFonts w:ascii="Times New Roman"/>
          <w:b w:val="false"/>
          <w:i w:val="false"/>
          <w:color w:val="000000"/>
          <w:sz w:val="28"/>
        </w:rPr>
        <w:t>
</w:t>
      </w:r>
      <w:r>
        <w:rPr>
          <w:rFonts w:ascii="Times New Roman"/>
          <w:b w:val="false"/>
          <w:i w:val="false"/>
          <w:color w:val="000000"/>
          <w:sz w:val="28"/>
        </w:rPr>
        <w:t>
      қарыздар түсімі – 2 011 158 мың теңге;</w:t>
      </w:r>
      <w:r>
        <w:br/>
      </w:r>
      <w:r>
        <w:rPr>
          <w:rFonts w:ascii="Times New Roman"/>
          <w:b w:val="false"/>
          <w:i w:val="false"/>
          <w:color w:val="000000"/>
          <w:sz w:val="28"/>
        </w:rPr>
        <w:t>
</w:t>
      </w:r>
      <w:r>
        <w:rPr>
          <w:rFonts w:ascii="Times New Roman"/>
          <w:b w:val="false"/>
          <w:i w:val="false"/>
          <w:color w:val="000000"/>
          <w:sz w:val="28"/>
        </w:rPr>
        <w:t>
      қарыздарды өтеу – 594 921 мың теңге;</w:t>
      </w:r>
      <w:r>
        <w:br/>
      </w:r>
      <w:r>
        <w:rPr>
          <w:rFonts w:ascii="Times New Roman"/>
          <w:b w:val="false"/>
          <w:i w:val="false"/>
          <w:color w:val="000000"/>
          <w:sz w:val="28"/>
        </w:rPr>
        <w:t>
</w:t>
      </w:r>
      <w:r>
        <w:rPr>
          <w:rFonts w:ascii="Times New Roman"/>
          <w:b w:val="false"/>
          <w:i w:val="false"/>
          <w:color w:val="000000"/>
          <w:sz w:val="28"/>
        </w:rPr>
        <w:t>
      бюджет қаражатының пайдаланылатын қалдықтары – 1 026 931,9 мың теңге.</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қосымшалары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қосымшаларына сәйкес жаңа редакцияда жазылсын.</w:t>
      </w:r>
      <w:r>
        <w:br/>
      </w:r>
      <w:r>
        <w:rPr>
          <w:rFonts w:ascii="Times New Roman"/>
          <w:b w:val="false"/>
          <w:i w:val="false"/>
          <w:color w:val="000000"/>
          <w:sz w:val="28"/>
        </w:rPr>
        <w:t>
      2. 
</w:t>
      </w:r>
      <w:r>
        <w:rPr>
          <w:rFonts w:ascii="Times New Roman"/>
          <w:b w:val="false"/>
          <w:i w:val="false"/>
          <w:color w:val="000000"/>
          <w:sz w:val="28"/>
        </w:rPr>
        <w:t>
Осы шешім оның алғашқы ресми жарияланған күнінен бастап қолданысқа енгізіледі және 2014 жылғы 1 қаңтардан бастап пайда болған қатынастарға таралады.</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
          <w:p>
            <w:pPr>
              <w:spacing w:after="20"/>
              <w:ind w:left="20"/>
              <w:jc w:val="both"/>
            </w:pPr>
            <w:r>
              <w:rPr>
                <w:rFonts w:ascii="Times New Roman"/>
                <w:b w:val="false"/>
                <w:i w:val="false"/>
                <w:color w:val="000000"/>
                <w:sz w:val="20"/>
              </w:rPr>
              <w:t>
</w:t>
            </w:r>
            <w:r>
              <w:rPr>
                <w:rFonts w:ascii="Times New Roman"/>
                <w:b w:val="false"/>
                <w:i/>
                <w:color w:val="000000"/>
                <w:sz w:val="20"/>
              </w:rPr>
              <w:t>      Қызылорда қалалық</w:t>
            </w:r>
            <w:r>
              <w:br/>
            </w:r>
            <w:r>
              <w:rPr>
                <w:rFonts w:ascii="Times New Roman"/>
                <w:b w:val="false"/>
                <w:i w:val="false"/>
                <w:color w:val="000000"/>
                <w:sz w:val="20"/>
              </w:rPr>
              <w:t>
      </w:t>
            </w:r>
            <w:r>
              <w:rPr>
                <w:rFonts w:ascii="Times New Roman"/>
                <w:b w:val="false"/>
                <w:i/>
                <w:color w:val="000000"/>
                <w:sz w:val="20"/>
              </w:rPr>
              <w:t>мәслихаттың кезектен тыс</w:t>
            </w:r>
            <w:r>
              <w:br/>
            </w:r>
            <w:r>
              <w:rPr>
                <w:rFonts w:ascii="Times New Roman"/>
                <w:b w:val="false"/>
                <w:i w:val="false"/>
                <w:color w:val="000000"/>
                <w:sz w:val="20"/>
              </w:rPr>
              <w:t>
      </w:t>
            </w:r>
            <w:r>
              <w:rPr>
                <w:rFonts w:ascii="Times New Roman"/>
                <w:b w:val="false"/>
                <w:i/>
                <w:color w:val="000000"/>
                <w:sz w:val="20"/>
              </w:rPr>
              <w:t>ХХVI сессиясының төрайымы</w:t>
            </w:r>
          </w:p>
          <w:bookmarkEnd w:id="1"/>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 ЖҰМАШЕВА</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
          <w:p>
            <w:pPr>
              <w:spacing w:after="20"/>
              <w:ind w:left="20"/>
              <w:jc w:val="both"/>
            </w:pPr>
            <w:r>
              <w:rPr>
                <w:rFonts w:ascii="Times New Roman"/>
                <w:b w:val="false"/>
                <w:i w:val="false"/>
                <w:color w:val="000000"/>
                <w:sz w:val="20"/>
              </w:rPr>
              <w:t>
</w:t>
            </w:r>
            <w:r>
              <w:rPr>
                <w:rFonts w:ascii="Times New Roman"/>
                <w:b w:val="false"/>
                <w:i/>
                <w:color w:val="000000"/>
                <w:sz w:val="20"/>
              </w:rPr>
              <w:t>      Қызылорда қалалық</w:t>
            </w:r>
            <w:r>
              <w:br/>
            </w:r>
            <w:r>
              <w:rPr>
                <w:rFonts w:ascii="Times New Roman"/>
                <w:b w:val="false"/>
                <w:i w:val="false"/>
                <w:color w:val="000000"/>
                <w:sz w:val="20"/>
              </w:rPr>
              <w:t>
      </w:t>
            </w:r>
            <w:r>
              <w:rPr>
                <w:rFonts w:ascii="Times New Roman"/>
                <w:b w:val="false"/>
                <w:i/>
                <w:color w:val="000000"/>
                <w:sz w:val="20"/>
              </w:rPr>
              <w:t>мәслихатының хатшысы</w:t>
            </w:r>
          </w:p>
          <w:bookmarkEnd w:id="2"/>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 ҚҰТТЫҚОЖАЕВ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3"/>
          <w:p>
            <w:pPr>
              <w:spacing w:after="20"/>
              <w:ind w:left="20"/>
              <w:jc w:val="both"/>
            </w:pPr>
            <w:r>
              <w:rPr>
                <w:rFonts w:ascii="Times New Roman"/>
                <w:b w:val="false"/>
                <w:i w:val="false"/>
                <w:color w:val="000000"/>
                <w:sz w:val="20"/>
              </w:rPr>
              <w:t xml:space="preserve">
Қызылорда қалалық мәслихатының </w:t>
            </w:r>
            <w:r>
              <w:br/>
            </w:r>
            <w:r>
              <w:rPr>
                <w:rFonts w:ascii="Times New Roman"/>
                <w:b w:val="false"/>
                <w:i w:val="false"/>
                <w:color w:val="000000"/>
                <w:sz w:val="20"/>
              </w:rPr>
              <w:t>
2014 жылғы 18 ақпандағы кезектен тыс</w:t>
            </w:r>
            <w:r>
              <w:br/>
            </w:r>
            <w:r>
              <w:rPr>
                <w:rFonts w:ascii="Times New Roman"/>
                <w:b w:val="false"/>
                <w:i w:val="false"/>
                <w:color w:val="000000"/>
                <w:sz w:val="20"/>
              </w:rPr>
              <w:t xml:space="preserve">
XXVI сессиясының N 26/1 шешіміне </w:t>
            </w:r>
            <w:r>
              <w:br/>
            </w:r>
            <w:r>
              <w:rPr>
                <w:rFonts w:ascii="Times New Roman"/>
                <w:b w:val="false"/>
                <w:i w:val="false"/>
                <w:color w:val="000000"/>
                <w:sz w:val="20"/>
              </w:rPr>
              <w:t xml:space="preserve">
1-қосымша </w:t>
            </w:r>
            <w:r>
              <w:br/>
            </w:r>
            <w:r>
              <w:rPr>
                <w:rFonts w:ascii="Times New Roman"/>
                <w:b w:val="false"/>
                <w:i w:val="false"/>
                <w:color w:val="000000"/>
                <w:sz w:val="20"/>
              </w:rPr>
              <w:t xml:space="preserve">
Қызылорда қалалық мәслихатының </w:t>
            </w:r>
            <w:r>
              <w:br/>
            </w:r>
            <w:r>
              <w:rPr>
                <w:rFonts w:ascii="Times New Roman"/>
                <w:b w:val="false"/>
                <w:i w:val="false"/>
                <w:color w:val="000000"/>
                <w:sz w:val="20"/>
              </w:rPr>
              <w:t>
2013 жылғы 24 желтоқсандағы кезекті</w:t>
            </w:r>
            <w:r>
              <w:br/>
            </w:r>
            <w:r>
              <w:rPr>
                <w:rFonts w:ascii="Times New Roman"/>
                <w:b w:val="false"/>
                <w:i w:val="false"/>
                <w:color w:val="000000"/>
                <w:sz w:val="20"/>
              </w:rPr>
              <w:t xml:space="preserve">
XХV сессиясының N 25/2 шешіміне </w:t>
            </w:r>
            <w:r>
              <w:br/>
            </w:r>
            <w:r>
              <w:rPr>
                <w:rFonts w:ascii="Times New Roman"/>
                <w:b w:val="false"/>
                <w:i w:val="false"/>
                <w:color w:val="000000"/>
                <w:sz w:val="20"/>
              </w:rPr>
              <w:t xml:space="preserve">
1-қосымша </w:t>
            </w:r>
          </w:p>
          <w:bookmarkEnd w:id="3"/>
        </w:tc>
      </w:tr>
    </w:tbl>
    <w:bookmarkStart w:name="z6" w:id="4"/>
    <w:p>
      <w:pPr>
        <w:spacing w:after="0"/>
        <w:ind w:left="0"/>
        <w:jc w:val="left"/>
      </w:pPr>
      <w:r>
        <w:rPr>
          <w:rFonts w:ascii="Times New Roman"/>
          <w:b/>
          <w:i w:val="false"/>
          <w:color w:val="000000"/>
        </w:rPr>
        <w:t xml:space="preserve"> 
2014 жылға арналған қала бюджеті</w:t>
      </w:r>
      <w:r>
        <w:br/>
      </w:r>
      <w:r>
        <w:rPr>
          <w:rFonts w:ascii="Times New Roman"/>
          <w:b/>
          <w:i w:val="false"/>
          <w:color w:val="000000"/>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
        <w:gridCol w:w="428"/>
        <w:gridCol w:w="582"/>
        <w:gridCol w:w="582"/>
        <w:gridCol w:w="582"/>
        <w:gridCol w:w="8119"/>
        <w:gridCol w:w="157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5"/>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w:t>
            </w:r>
          </w:p>
          <w:bookmarkEnd w:id="5"/>
        </w:tc>
        <w:tc>
          <w:tcPr>
            <w:tcW w:w="1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9"/>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9"/>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29475228</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10"/>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0"/>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15081387</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6812214</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6812214</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5790382</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544977</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476855</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5174149</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5174149</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5174149</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2256100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1154368</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кәсiпкерлердiң мүлкiне салынатын салық</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1125630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28738</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салығы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213992</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16259</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жерiне және ауыл шаруашылығына арналмаған өзге де жерге салынатын жер салығы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7678</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қорының жерлеріне салынатын жер салығы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аумақтың жеріне, сауықтыру, рекреациялық және тарихи-мәдени мақсаттағы жерлерге салынатын жер салығы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кәсiпкерлерден, жеке нотариустар мен адвокаттардан алынатын жер салығы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189247</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887324</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167328</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719996</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392878</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118782</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өндірілген сыра</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2409</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көтерме саудада сататын өзі өндіретін бензин (авиациялық бензинді қоспағанда)</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39833</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көтерме саудада сататын өзі өндіретін дизель отыны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18511</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Өндірушілерге бөлшек саудада өткізетін өз өндірісінің, сондай-ақ өз өндірістік мұқтаждарына пайдаланылатын дизель отыны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48683</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9346</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31326</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учаскелерiн пайдаланғаны үшiн төлем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31326</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199801</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кәсiпкерлердi мемлекеттiк тiркегенi үшiн алынатын алым</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 мемлекеттiк тiркегенi және филиалдар мен өкiлдiктердi есептiк тiркегенi, сондай-ақ оларды қайта тіркегені үшiн алым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8955</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Аукциондардан алынатын алым</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13761</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құралдарын мемлекеттік тіркегені, сондай-ақ оларды қайта тіркегені үшiн алым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11843</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мәміле жасау құқығын мемлекеттiк тiркегенi үшiн алынатын алым</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54090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(көрнекi) жарнаманы аудандық маңызы бар жалпыға ортақ пайдаланылатын автомобиль жолдарының бөлiнген белдеуiндегi, аудандық маңызы бар қаладағы, ауылдағы, кенттегі үй-жайлардан тыс ашық кеңістіктегі жарнаманы тұрақты орналастыру объектiлерiнде және ауданда тіркелген көлік құралдарында орналастырғаны үшiн төлемақыны қоспағанда, сыртқы (көрнекi) жарнаманы облыстық маңызы бар қаладағы үй-жайлардан тыс ашық кеңістікте және облыстық маңызы бар қалада тіркелген көлік құралдарында орналастырғаны үшін төлемақы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70990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42969</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42969</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өзге де салық түсімдері</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445607</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445607</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сотқа берiлетiн талап арыздарынан алынатын мемлекеттiк бажды қоспағанда, мемлекеттiк баж сотқа берiлетiн талап арыздардан, ерекше талап ету iстерi арыздарынан, ерекше жүргiзiлетiн iстер бойынша арыздардан (шағымдардан), сот бұйрығын шығару туралы өтiнiштерден, атқару парағының дубликатын беру туралы шағымдардан, аралық (төрелiк) соттардың және шетелдiк соттардың шешiмдерiн мәжбүрлеп орындауға атқару парағын беру туралы шағымдардың, сот актiлерiнiң атқару парағының және өзге де құжаттардың көшiрмелерiн қайта беру туралы шағымдардан алынады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428000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мемлекеттiк баж</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6828</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 азаматтығын қалпына келтіру және Қазақстан Республикасының азаматтығын тоқтату туралы құжаттарды ресімдегені үшін мемлекеттік баж</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4066</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бергенi (қайта ресімдеу) және оны жыл сайын тіркегені үшiн алынатын мемлекеттік баж</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қызметтiк қаруының (аңшылық суық қаруды, белгi беретiн қаруды, ұңғысыз атыс қаруын, механикалық шашыратқыштарды, көзден жас ағызатын немесе тiтiркендiретiн заттар толтырылған аэрозольдi және басқа құрылғыларды, үрлемелi қуаты 7,5 Дж-дан аспайтын пневматикалық қаруды қоспағанда және калибрi 4,5 мм-ге дейiнгiлерiн қоспағанда) әрбiр бiрлiгiн тiркегенi және қайта тiркегенi үшiн алынатын мемлекеттiк баж</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қызметтік қаруды және оның оқтарын сатып алуға, сақтауға немесе сақтау мен алып жүруге, тасымалдауға, рұқсат бергені үшін алынатын мемлекеттік баж</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3791</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11"/>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11"/>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202482</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37416</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5656</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5656</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31024</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коммуналдық меншiгiндегi мүлiктi жалға беруден түсетiн кiрiстер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коммуналдық меншiгiндегi тұрғын үй қорынан үйлердi жалға беруден түсетiн кiрiстер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12945</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18079</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банктерге жергілікті бюджеттен берілген бюджеттік кредиттер бойынша сыйақылар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бюджеттен қаржыландырылатын мемлекеттiк мекемелер ұйымдастыратын мемлекеттiк сатып алуды өткiзуден түсетiн ақшаның түсiмi</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33925</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33925</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қаржыландыратын мемлекеттiк мекемелер салатын әкiмшiлiк айыппұлдар, өсiмпұлдар, санкциялар, өндiрiп алулар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14469</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19405</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130958</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130958</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түсімі</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129296</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12"/>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түсетін түсімдер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1267495</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959854</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959854</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106299</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түсетін түсімдер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853555</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307641</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учаскелерiн сатудан түсетiн түсiмдер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7641</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7641</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13"/>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12923864</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12923864</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12923864</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5104132</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7819732</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4"/>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p>
          <w:bookmarkEnd w:id="14"/>
        </w:tc>
        <w:tc>
          <w:tcPr>
            <w:tcW w:w="1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31493654,9</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5"/>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15"/>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423482</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350665</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26971</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26317</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164686</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139461</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25225</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аппараты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159008</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қызметiн қамтамасыз ету жөнiндегi қызметтер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157361</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41516</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41516</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30238</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8177</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және статистикалық қызмет</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31301</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31301</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30408</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bookmarkEnd w:id="16"/>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5702</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5702</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5702</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5702</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жөнiндегi жұмыстарды ұйымдастыру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
          <w:p>
            <w:pPr>
              <w:spacing w:after="20"/>
              <w:ind w:left="20"/>
              <w:jc w:val="both"/>
            </w:pPr>
            <w:r>
              <w:rPr>
                <w:rFonts w:ascii="Times New Roman"/>
                <w:b w:val="false"/>
                <w:i w:val="false"/>
                <w:color w:val="000000"/>
                <w:sz w:val="20"/>
              </w:rPr>
              <w:t>
03</w:t>
            </w:r>
            <w:r>
              <w:br/>
            </w:r>
            <w:r>
              <w:rPr>
                <w:rFonts w:ascii="Times New Roman"/>
                <w:b w:val="false"/>
                <w:i w:val="false"/>
                <w:color w:val="000000"/>
                <w:sz w:val="20"/>
              </w:rPr>
              <w:t>
 </w:t>
            </w:r>
          </w:p>
          <w:bookmarkEnd w:id="17"/>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91988</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91988</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91988</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91988</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8"/>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18"/>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11301530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2470180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2470180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1038253</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1038253</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1431927</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1037963</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393964</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8013240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8013240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7865633</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67972</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7797661</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147607</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818110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818110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44313</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5469</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174845</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44581</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547770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20855</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526915</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9"/>
          <w:p>
            <w:pPr>
              <w:spacing w:after="20"/>
              <w:ind w:left="20"/>
              <w:jc w:val="both"/>
            </w:pPr>
            <w:r>
              <w:rPr>
                <w:rFonts w:ascii="Times New Roman"/>
                <w:b w:val="false"/>
                <w:i w:val="false"/>
                <w:color w:val="000000"/>
                <w:sz w:val="20"/>
              </w:rPr>
              <w:t>
05</w:t>
            </w:r>
            <w:r>
              <w:br/>
            </w:r>
            <w:r>
              <w:rPr>
                <w:rFonts w:ascii="Times New Roman"/>
                <w:b w:val="false"/>
                <w:i w:val="false"/>
                <w:color w:val="000000"/>
                <w:sz w:val="20"/>
              </w:rPr>
              <w:t>
 </w:t>
            </w:r>
          </w:p>
          <w:bookmarkEnd w:id="19"/>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өзге де қызметтер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аппараты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20"/>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1257208</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1128145</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1043731</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134106</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127824</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4806</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4304</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16544</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16544</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142966</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267977</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215380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52597</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63539</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10425</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53114</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42052</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42052</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әлеуметтік қызмет көрсету аумақтық орталығы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32530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32530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231723</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96826</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84414</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84414</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129063</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124348</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96673</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4628</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3227</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19405</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4715</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4715</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3749</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1"/>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21"/>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12543838</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6380125</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425055</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423771</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423771</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53244</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53244</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53244</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5874894</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4949963</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1630000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1800000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1519963</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924931</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743429</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181502</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тұрғын үй инспекциясы бөлімі</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26932</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 қоры саласындағы мемлекеттік саясатты іске асыру жөніндегі қызметтер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26685</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2494424</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434914</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жүйесінің жұмыс істеуі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146551</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76982</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211381</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211381</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1505355</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526470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524770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978885</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745199</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233686</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554155</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554155</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554155</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абаттандыру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3669289</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аппараты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147038</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33850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93148</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2730432</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көшелерді жарықтандыру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169608</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516596</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11473</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2032755</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147863</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елдi мекендердi абаттандыруды дамыту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147863</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147863</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643956</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643956</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2"/>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22"/>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626281</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416706</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аппараты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411891</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411891</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34882</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14245</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14144</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5985</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14652</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117890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64707</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63170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53183</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16333</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36850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56803</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17205</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14318</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39598</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22868</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 шараларды iске асыру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3"/>
          <w:p>
            <w:pPr>
              <w:spacing w:after="20"/>
              <w:ind w:left="20"/>
              <w:jc w:val="both"/>
            </w:pPr>
            <w:r>
              <w:rPr>
                <w:rFonts w:ascii="Times New Roman"/>
                <w:b w:val="false"/>
                <w:i w:val="false"/>
                <w:color w:val="000000"/>
                <w:sz w:val="20"/>
              </w:rPr>
              <w:t>
09</w:t>
            </w:r>
            <w:r>
              <w:br/>
            </w:r>
            <w:r>
              <w:rPr>
                <w:rFonts w:ascii="Times New Roman"/>
                <w:b w:val="false"/>
                <w:i w:val="false"/>
                <w:color w:val="000000"/>
                <w:sz w:val="20"/>
              </w:rPr>
              <w:t>
 </w:t>
            </w:r>
          </w:p>
          <w:bookmarkEnd w:id="23"/>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кешені және жер қойнауын пайдалану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43789</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43789</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43789</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43789</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43789</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24"/>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24"/>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157530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95398</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2628</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2628</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92770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және ветеринария саласындағы мемлекеттік саясатты іске асыру жөніндегі қызметтер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36299</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17244</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5144</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2864</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29509</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29509</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27448</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2061</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32623</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32623</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32623</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25"/>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25"/>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63714</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63714</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34850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34670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28864</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6316</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26"/>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26"/>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4046525</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4046525</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аппараты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80345</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80345</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3966180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1560072</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1560072</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2406108</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27"/>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27"/>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420328</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19355</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19355</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13904</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4545</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400973</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аппараты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19877</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19877</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293250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293250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2572</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Шұғыл шығындарға арналған 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289306</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Соттардың шешімдері бойынша міндеттемелерді орындауға арналған 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62582</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57282</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25264</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коммуналдық шаруашылық,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23414</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28"/>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28"/>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29"/>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29"/>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510796,9</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510796,9</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510796,9</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207877,9</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алып қоюлар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297919</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26976</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31313</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0"/>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30"/>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31313</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31313</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31313</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31313</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31158</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1"/>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31"/>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4337</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4337</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4337</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4337</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397766</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397766</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2"/>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32"/>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397766</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397766</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397766</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397766</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33"/>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33"/>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-2443168,9</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2443168,9</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2011158</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4"/>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34"/>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2011158</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2011158</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2011158</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2011158</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5"/>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35"/>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594921</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594921</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594921</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594921</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6"/>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36"/>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1026931,9</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1085189,5</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1085189,5</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1085189,5</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58257,6</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соңындағы бюджет қаражатының қалдықтары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58257,6</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37"/>
          <w:p>
            <w:pPr>
              <w:spacing w:after="20"/>
              <w:ind w:left="20"/>
              <w:jc w:val="both"/>
            </w:pPr>
            <w:r>
              <w:rPr>
                <w:rFonts w:ascii="Times New Roman"/>
                <w:b w:val="false"/>
                <w:i w:val="false"/>
                <w:color w:val="000000"/>
                <w:sz w:val="20"/>
              </w:rPr>
              <w:t xml:space="preserve">
Қызылорда қалалық мәслихатының </w:t>
            </w:r>
            <w:r>
              <w:br/>
            </w:r>
            <w:r>
              <w:rPr>
                <w:rFonts w:ascii="Times New Roman"/>
                <w:b w:val="false"/>
                <w:i w:val="false"/>
                <w:color w:val="000000"/>
                <w:sz w:val="20"/>
              </w:rPr>
              <w:t>
2014 жылғы 18 желтоқсандағы кезектен тыс</w:t>
            </w:r>
            <w:r>
              <w:br/>
            </w:r>
            <w:r>
              <w:rPr>
                <w:rFonts w:ascii="Times New Roman"/>
                <w:b w:val="false"/>
                <w:i w:val="false"/>
                <w:color w:val="000000"/>
                <w:sz w:val="20"/>
              </w:rPr>
              <w:t xml:space="preserve">
XXVI сессиясының шешіміне </w:t>
            </w:r>
            <w:r>
              <w:br/>
            </w:r>
            <w:r>
              <w:rPr>
                <w:rFonts w:ascii="Times New Roman"/>
                <w:b w:val="false"/>
                <w:i w:val="false"/>
                <w:color w:val="000000"/>
                <w:sz w:val="20"/>
              </w:rPr>
              <w:t xml:space="preserve">
2-қосымша </w:t>
            </w:r>
            <w:r>
              <w:br/>
            </w:r>
            <w:r>
              <w:rPr>
                <w:rFonts w:ascii="Times New Roman"/>
                <w:b w:val="false"/>
                <w:i w:val="false"/>
                <w:color w:val="000000"/>
                <w:sz w:val="20"/>
              </w:rPr>
              <w:t xml:space="preserve">
Қызылорда қалалық мәслихатының </w:t>
            </w:r>
            <w:r>
              <w:br/>
            </w:r>
            <w:r>
              <w:rPr>
                <w:rFonts w:ascii="Times New Roman"/>
                <w:b w:val="false"/>
                <w:i w:val="false"/>
                <w:color w:val="000000"/>
                <w:sz w:val="20"/>
              </w:rPr>
              <w:t xml:space="preserve">
2013 жылғы 24 желтоқсандағы кезекті </w:t>
            </w:r>
            <w:r>
              <w:br/>
            </w:r>
            <w:r>
              <w:rPr>
                <w:rFonts w:ascii="Times New Roman"/>
                <w:b w:val="false"/>
                <w:i w:val="false"/>
                <w:color w:val="000000"/>
                <w:sz w:val="20"/>
              </w:rPr>
              <w:t xml:space="preserve">
XXV сессиясының N 25/2 шешіміне </w:t>
            </w:r>
            <w:r>
              <w:br/>
            </w:r>
            <w:r>
              <w:rPr>
                <w:rFonts w:ascii="Times New Roman"/>
                <w:b w:val="false"/>
                <w:i w:val="false"/>
                <w:color w:val="000000"/>
                <w:sz w:val="20"/>
              </w:rPr>
              <w:t xml:space="preserve">
4-қосымша </w:t>
            </w:r>
          </w:p>
          <w:bookmarkEnd w:id="37"/>
        </w:tc>
      </w:tr>
    </w:tbl>
    <w:bookmarkStart w:name="z7" w:id="38"/>
    <w:p>
      <w:pPr>
        <w:spacing w:after="0"/>
        <w:ind w:left="0"/>
        <w:jc w:val="left"/>
      </w:pPr>
      <w:r>
        <w:rPr>
          <w:rFonts w:ascii="Times New Roman"/>
          <w:b/>
          <w:i w:val="false"/>
          <w:color w:val="000000"/>
        </w:rPr>
        <w:t xml:space="preserve"> 
Кент, ауылдық округтердің бюджеттік бағдарламалары бойынша 2014 жылға арналған шығындар көлемі</w:t>
      </w:r>
      <w:r>
        <w:br/>
      </w:r>
      <w:r>
        <w:rPr>
          <w:rFonts w:ascii="Times New Roman"/>
          <w:b/>
          <w:i w:val="false"/>
          <w:color w:val="000000"/>
        </w:rPr>
        <w:t>
 </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
        <w:gridCol w:w="641"/>
        <w:gridCol w:w="1487"/>
        <w:gridCol w:w="1487"/>
        <w:gridCol w:w="1487"/>
        <w:gridCol w:w="1487"/>
        <w:gridCol w:w="1487"/>
        <w:gridCol w:w="1487"/>
        <w:gridCol w:w="1487"/>
        <w:gridCol w:w="1487"/>
        <w:gridCol w:w="1487"/>
        <w:gridCol w:w="1487"/>
        <w:gridCol w:w="508"/>
      </w:tblGrid>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39"/>
          <w:p>
            <w:pPr>
              <w:spacing w:after="20"/>
              <w:ind w:left="20"/>
              <w:jc w:val="both"/>
            </w:pPr>
            <w:r>
              <w:rPr>
                <w:rFonts w:ascii="Times New Roman"/>
                <w:b w:val="false"/>
                <w:i w:val="false"/>
                <w:color w:val="000000"/>
                <w:sz w:val="20"/>
              </w:rPr>
              <w:t>
N</w:t>
            </w:r>
            <w:r>
              <w:br/>
            </w:r>
            <w:r>
              <w:rPr>
                <w:rFonts w:ascii="Times New Roman"/>
                <w:b w:val="false"/>
                <w:i w:val="false"/>
                <w:color w:val="000000"/>
                <w:sz w:val="20"/>
              </w:rPr>
              <w:t>
 </w:t>
            </w:r>
          </w:p>
          <w:bookmarkEnd w:id="39"/>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2014</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(123001000) 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(123002000) 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(123006000) Жергілікті деңгейде мәдени-демалыс жұмыстарын қолдау</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(123008000) Елді мекендердегі көшелерді жарықтандыру</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(123009000) Елдi мекендердiң санитариясын қамтамасыз ету</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(123011000) Елді мекендерді абаттандыру мен көгалдандыру</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(123013000) 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(123022000) Мемлекеттік органның күрделі шығыстары</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(123027000) Жұмыспен қамту –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(123040000)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жинағы</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0"/>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1"/>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41"/>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Тасбөгет кенті әкімі аппараты</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24 940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27 758</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22 267</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1 636</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77 738</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2"/>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42"/>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Белкөл кенті әкімі аппараты</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16 518</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9 560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27 678</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3"/>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43"/>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Ақжарма а/о әкімінің аппараты</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14 878</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10 994</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2 844</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1 868</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32 555</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4"/>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44"/>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а/о әкімінің аппараты</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17 051</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9 857</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36 177</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3 657</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69 215</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5"/>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45"/>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Қызылжарма а/о әкімінің аппараты</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25 979</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3 201</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1 199</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37 323</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16 762</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5 764</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91 165</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6"/>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46"/>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Қарауылтөбе а/о әкімінің аппараты</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13 018</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11 719</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1 570</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28 632</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7"/>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47"/>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Қызылөзек а/о әкімінің аппараты</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16 665</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5 730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3 041</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27 602</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8"/>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48"/>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Қосшыңырау а/о әкімінің аппараты</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16 065</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5 948</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2 604</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26 151</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9"/>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49"/>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Талсуат а/о әкімінің аппараты</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12 247</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2 497</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12 173</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1 373</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30 554</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157 361</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207</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4 815</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20 040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33 850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93 148</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80 345</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1 647</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19 877</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411 290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