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5b7" w14:textId="8429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тірек ауылдық елді мекендерінің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әкiмдiгiнiң 2014 жылғы 05 желтоқсандағы № 773 қаулысы. Қызылорда облысының Әдiлет департаментiнде 2015 жылғы 16 қаңтарда № 4844 болып тiркелдi. Күші жойылды - Қызылорда облысы әкімдігінің 2016 жылғы 13 шілдедегі № 529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13.07.2016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тірек ауылдық елді мекендерінің тізбесі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"Қызылорда облысының экономика және бюджеттік жоспарлау басқармасы"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Қызылорда облысы әкімінің орынбасары Н.Н. Годуноваға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Қызылорда облысының тірек ауылдық елді мекендерінің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111"/>
        <w:gridCol w:w="2300"/>
        <w:gridCol w:w="2699"/>
        <w:gridCol w:w="4288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Шижаға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Интернационал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(М.Шоқай)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