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5b089c" w14:textId="15b08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беру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2014 жылғы 08 қыркүйектегі N 700 қаулысы. Қызылорда облысының Әділет департаментінде 2014 жылғы 14 қазанда N 4772 болып тіркелді. Күші жойылды - Қызылорда облыстық әкімдігінің 2014 жылғы 13 қарашадағы N 759 қаулысымен</w:t>
      </w:r>
    </w:p>
    <w:p>
      <w:pPr>
        <w:spacing w:after="0"/>
        <w:ind w:left="0"/>
        <w:jc w:val="both"/>
      </w:pPr>
      <w:r>
        <w:rPr>
          <w:rFonts w:ascii="Times New Roman"/>
          <w:b w:val="false"/>
          <w:i w:val="false"/>
          <w:color w:val="ff0000"/>
          <w:sz w:val="28"/>
        </w:rPr>
        <w:t>      Ескерту. Күші жойылды - Қызылорда облыстық әкімдігінің 13.11.2014 N 759 қаулысымен.</w:t>
      </w:r>
    </w:p>
    <w:bookmarkStart w:name="z3"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1. 
</w:t>
      </w:r>
      <w:r>
        <w:rPr>
          <w:rFonts w:ascii="Times New Roman"/>
          <w:b w:val="false"/>
          <w:i w:val="false"/>
          <w:color w:val="000000"/>
          <w:sz w:val="28"/>
        </w:rPr>
        <w:t>
Қоса беріліп отырған:</w:t>
      </w:r>
      <w:r>
        <w:br/>
      </w:r>
      <w:r>
        <w:rPr>
          <w:rFonts w:ascii="Times New Roman"/>
          <w:b w:val="false"/>
          <w:i w:val="false"/>
          <w:color w:val="000000"/>
          <w:sz w:val="28"/>
        </w:rPr>
        <w:t>
</w:t>
      </w:r>
      <w:r>
        <w:rPr>
          <w:rFonts w:ascii="Times New Roman"/>
          <w:b w:val="false"/>
          <w:i w:val="false"/>
          <w:color w:val="000000"/>
          <w:sz w:val="28"/>
        </w:rPr>
        <w:t>
      «Мектепке дейінгі балалар ұйымдарына жіберу үшін мектепке дейінгі жастағы (7 жасқа толмаған) балаларды кезекке қою»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«Негізгі орта, жалпы орта білім туралы құжаттардың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«Негізгі орта, жалпы орта білім беру ұйымдарында экстернат нысанында оқуға рұқсат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«Мүмкіндіктері шектеулі балаларды тексеру және оларға психологиялық-медициналық-педагогикалық консультациялық көмек көрсету»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«Дамуында проблемалары бар балалар мен жасөспірімдерді оңалту және әлеуметтік бейімдеу»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«Мүмкіндіктері шектеулі балаларды тәрбиелеп отырған отбасыларға консультациялық көмек көрсету»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2. 
</w:t>
      </w:r>
      <w:r>
        <w:rPr>
          <w:rFonts w:ascii="Times New Roman"/>
          <w:b w:val="false"/>
          <w:i w:val="false"/>
          <w:color w:val="000000"/>
          <w:sz w:val="28"/>
        </w:rPr>
        <w:t>
Осы қаулының орындалуын бақылау Қызылорда облысы әкімінің орынбасары А.Ш.Әлназароваға жүктелсін.</w:t>
      </w:r>
      <w:r>
        <w:br/>
      </w:r>
      <w:r>
        <w:rPr>
          <w:rFonts w:ascii="Times New Roman"/>
          <w:b w:val="false"/>
          <w:i w:val="false"/>
          <w:color w:val="000000"/>
          <w:sz w:val="28"/>
        </w:rPr>
        <w:t>
      3. 
</w:t>
      </w:r>
      <w:r>
        <w:rPr>
          <w:rFonts w:ascii="Times New Roman"/>
          <w:b w:val="false"/>
          <w:i w:val="false"/>
          <w:color w:val="000000"/>
          <w:sz w:val="28"/>
        </w:rPr>
        <w:t>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0"/>
        <w:gridCol w:w="4210"/>
      </w:tblGrid>
      <w:tr>
        <w:trPr>
          <w:trHeight w:val="30" w:hRule="atLeast"/>
        </w:trPr>
        <w:tc>
          <w:tcPr>
            <w:tcW w:w="7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 w:id="1"/>
          <w:p>
            <w:pPr>
              <w:spacing w:after="20"/>
              <w:ind w:left="20"/>
              <w:jc w:val="both"/>
            </w:pPr>
            <w:r>
              <w:rPr>
                <w:rFonts w:ascii="Times New Roman"/>
                <w:b w:val="false"/>
                <w:i w:val="false"/>
                <w:color w:val="000000"/>
                <w:sz w:val="20"/>
              </w:rPr>
              <w:t>
</w:t>
            </w:r>
            <w:r>
              <w:rPr>
                <w:rFonts w:ascii="Times New Roman"/>
                <w:b w:val="false"/>
                <w:i/>
                <w:color w:val="000000"/>
                <w:sz w:val="20"/>
              </w:rPr>
              <w:t>      Қызылорда облысының әкімі</w:t>
            </w:r>
          </w:p>
          <w:bookmarkEnd w:id="1"/>
        </w:tc>
        <w:tc>
          <w:tcPr>
            <w:tcW w:w="4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Қ. Көшербаев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 w:id="2"/>
          <w:p>
            <w:pPr>
              <w:spacing w:after="20"/>
              <w:ind w:left="20"/>
              <w:jc w:val="both"/>
            </w:pPr>
            <w:r>
              <w:rPr>
                <w:rFonts w:ascii="Times New Roman"/>
                <w:b w:val="false"/>
                <w:i w:val="false"/>
                <w:color w:val="000000"/>
                <w:sz w:val="20"/>
              </w:rPr>
              <w:t>
Қызылорда облысы әкімдігінің</w:t>
            </w:r>
            <w:r>
              <w:br/>
            </w:r>
            <w:r>
              <w:rPr>
                <w:rFonts w:ascii="Times New Roman"/>
                <w:b w:val="false"/>
                <w:i w:val="false"/>
                <w:color w:val="000000"/>
                <w:sz w:val="20"/>
              </w:rPr>
              <w:t>
2014 жылғы «8» қыркүйектегі</w:t>
            </w:r>
            <w:r>
              <w:br/>
            </w:r>
            <w:r>
              <w:rPr>
                <w:rFonts w:ascii="Times New Roman"/>
                <w:b w:val="false"/>
                <w:i w:val="false"/>
                <w:color w:val="000000"/>
                <w:sz w:val="20"/>
              </w:rPr>
              <w:t>
№ 700 қаулысымен бекітілген</w:t>
            </w:r>
          </w:p>
          <w:bookmarkEnd w:id="2"/>
        </w:tc>
      </w:tr>
    </w:tbl>
    <w:bookmarkStart w:name="z15" w:id="3"/>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көрсетілетін қызмет регламенті 1. Жалпы ережелер</w:t>
      </w:r>
    </w:p>
    <w:bookmarkEnd w:id="3"/>
    <w:bookmarkStart w:name="z16" w:id="4"/>
    <w:p>
      <w:pPr>
        <w:spacing w:after="0"/>
        <w:ind w:left="0"/>
        <w:jc w:val="both"/>
      </w:pPr>
      <w:r>
        <w:rPr>
          <w:rFonts w:ascii="Times New Roman"/>
          <w:b w:val="false"/>
          <w:i w:val="false"/>
          <w:color w:val="000000"/>
          <w:sz w:val="28"/>
        </w:rPr>
        <w:t xml:space="preserve">      1. 
Көрсетілетін қызметті берушінің атауы: ауданның, облыстық маңызы бар қаланың жергілікті атқарушы органдары, облыстық маңызы бар қала, аудан, кент, ауыл, ауылдық округ әкімдері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2) 
</w:t>
      </w:r>
      <w:r>
        <w:rPr>
          <w:rFonts w:ascii="Times New Roman"/>
          <w:b w:val="false"/>
          <w:i w:val="false"/>
          <w:color w:val="000000"/>
          <w:sz w:val="28"/>
        </w:rPr>
        <w:t>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w:t>
      </w:r>
      <w:r>
        <w:br/>
      </w:r>
      <w:r>
        <w:rPr>
          <w:rFonts w:ascii="Times New Roman"/>
          <w:b w:val="false"/>
          <w:i w:val="false"/>
          <w:color w:val="000000"/>
          <w:sz w:val="28"/>
        </w:rPr>
        <w:t>
      3) 
</w:t>
      </w:r>
      <w:r>
        <w:rPr>
          <w:rFonts w:ascii="Times New Roman"/>
          <w:b w:val="false"/>
          <w:i w:val="false"/>
          <w:color w:val="000000"/>
          <w:sz w:val="28"/>
        </w:rPr>
        <w:t>
www.e.gov.kz «электрондық үкiмет» веб-порталы (бұдан әрi - портал) арқылы жүзеге асырылады.</w:t>
      </w:r>
      <w:r>
        <w:br/>
      </w:r>
      <w:r>
        <w:rPr>
          <w:rFonts w:ascii="Times New Roman"/>
          <w:b w:val="false"/>
          <w:i w:val="false"/>
          <w:color w:val="000000"/>
          <w:sz w:val="28"/>
        </w:rPr>
        <w:t>
      2. 
</w:t>
      </w:r>
      <w:r>
        <w:rPr>
          <w:rFonts w:ascii="Times New Roman"/>
          <w:b w:val="false"/>
          <w:i w:val="false"/>
          <w:color w:val="000000"/>
          <w:sz w:val="28"/>
        </w:rPr>
        <w:t>
Мемлекеттік қызмет көрсету нысаны: электронды/қағаз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қызметті көрсету нәтижесі – кезекке қою, бұл туралы көрсетілетін қызметті алушыға кезектілік нөмірі көрсетілген қолхат беріледі (бұдан әрі - қолхат).</w:t>
      </w:r>
      <w:r>
        <w:br/>
      </w:r>
      <w:r>
        <w:rPr>
          <w:rFonts w:ascii="Times New Roman"/>
          <w:b w:val="false"/>
          <w:i w:val="false"/>
          <w:color w:val="000000"/>
          <w:sz w:val="28"/>
        </w:rPr>
        <w:t>
</w:t>
      </w:r>
      <w:r>
        <w:rPr>
          <w:rFonts w:ascii="Times New Roman"/>
          <w:b w:val="false"/>
          <w:i w:val="false"/>
          <w:color w:val="000000"/>
          <w:sz w:val="28"/>
        </w:rPr>
        <w:t xml:space="preserve">
      Порталда мемлекеттік қызмет көрсетудің нәтижесі уәкілетті тұлғаның электронды цифрлық қолтаңбасы (бұдан әрі - ЭЦҚ) қойылған электронды құжат нысанында «жеке кабинетке» жолданады. </w:t>
      </w:r>
      <w:r>
        <w:br/>
      </w:r>
      <w:r>
        <w:rPr>
          <w:rFonts w:ascii="Times New Roman"/>
          <w:b w:val="false"/>
          <w:i w:val="false"/>
          <w:color w:val="000000"/>
          <w:sz w:val="28"/>
        </w:rPr>
        <w:t>
      4. 
</w:t>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p>
    <w:bookmarkEnd w:id="4"/>
    <w:bookmarkStart w:name="z25"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
    <w:bookmarkStart w:name="z26" w:id="6"/>
    <w:p>
      <w:pPr>
        <w:spacing w:after="0"/>
        <w:ind w:left="0"/>
        <w:jc w:val="both"/>
      </w:pPr>
      <w:r>
        <w:rPr>
          <w:rFonts w:ascii="Times New Roman"/>
          <w:b w:val="false"/>
          <w:i w:val="false"/>
          <w:color w:val="000000"/>
          <w:sz w:val="28"/>
        </w:rPr>
        <w:t>      5. 
Мемлекеттік қызмет көрсету бойынша рәсімді (іс - қимылды) бастауға негіздеме: көрсетілетін қызметті алушының (не сенімхат бойынша көрсетілетін қызметті алушының уәкілетті өкілінің) (бұдан әрі - оның өкілі)) көрсетілетін қызметті берушіге немесе Орталыққа Қазақстан Республикасы Үкіметінің 2014 жылғы 23 мамырдағы №538 қаулысымен бекітілген «Мектепке дейінгі балалар ұйымдарына жіберу үшін мектепке дейінгі жастағы (7 жасқа толмаған) балаларды кезекке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6. 
</w:t>
      </w:r>
      <w:r>
        <w:rPr>
          <w:rFonts w:ascii="Times New Roman"/>
          <w:b w:val="false"/>
          <w:i w:val="false"/>
          <w:color w:val="000000"/>
          <w:sz w:val="28"/>
        </w:rPr>
        <w:t>
Мемлекеттік қызмет көрсету процесінің құрамына кіретін әрбір рәсімнің (іс - 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w:t>
      </w:r>
      <w:r>
        <w:rPr>
          <w:rFonts w:ascii="Times New Roman"/>
          <w:b w:val="false"/>
          <w:i w:val="false"/>
          <w:color w:val="000000"/>
          <w:sz w:val="28"/>
        </w:rPr>
        <w:t>
орындаушы өзінің ЭЦҚ-сы арқылы порталға көрсетілетін қызметті алушының деректерін тіркейді, қолхатты басып шығарады және көрсетілетін қызметті алушыға не оның өкіліне береді (отыз минуттан аспайды).</w:t>
      </w:r>
      <w:r>
        <w:br/>
      </w:r>
      <w:r>
        <w:rPr>
          <w:rFonts w:ascii="Times New Roman"/>
          <w:b w:val="false"/>
          <w:i w:val="false"/>
          <w:color w:val="000000"/>
          <w:sz w:val="28"/>
        </w:rPr>
        <w:t>
 </w:t>
      </w:r>
    </w:p>
    <w:bookmarkEnd w:id="6"/>
    <w:bookmarkStart w:name="z30"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7"/>
    <w:bookmarkStart w:name="z31" w:id="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 мен құрылымдық бөлімшілердің (қызметкерлердің) тізбесі:</w:t>
      </w:r>
      <w:r>
        <w:br/>
      </w:r>
      <w:r>
        <w:rPr>
          <w:rFonts w:ascii="Times New Roman"/>
          <w:b w:val="false"/>
          <w:i w:val="false"/>
          <w:color w:val="000000"/>
          <w:sz w:val="28"/>
        </w:rPr>
        <w:t>
      1) 
</w:t>
      </w:r>
      <w:r>
        <w:rPr>
          <w:rFonts w:ascii="Times New Roman"/>
          <w:b w:val="false"/>
          <w:i w:val="false"/>
          <w:color w:val="000000"/>
          <w:sz w:val="28"/>
        </w:rPr>
        <w:t>
орындаушы;</w:t>
      </w:r>
      <w:r>
        <w:br/>
      </w:r>
      <w:r>
        <w:rPr>
          <w:rFonts w:ascii="Times New Roman"/>
          <w:b w:val="false"/>
          <w:i w:val="false"/>
          <w:color w:val="000000"/>
          <w:sz w:val="28"/>
        </w:rPr>
        <w:t>
      2) 
</w:t>
      </w:r>
      <w:r>
        <w:rPr>
          <w:rFonts w:ascii="Times New Roman"/>
          <w:b w:val="false"/>
          <w:i w:val="false"/>
          <w:color w:val="000000"/>
          <w:sz w:val="28"/>
        </w:rPr>
        <w:t>
Орталық қызметкері.</w:t>
      </w:r>
      <w:r>
        <w:br/>
      </w:r>
      <w:r>
        <w:rPr>
          <w:rFonts w:ascii="Times New Roman"/>
          <w:b w:val="false"/>
          <w:i w:val="false"/>
          <w:color w:val="000000"/>
          <w:sz w:val="28"/>
        </w:rPr>
        <w:t>
      8. 
</w:t>
      </w: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9. 
</w:t>
      </w:r>
      <w:r>
        <w:rPr>
          <w:rFonts w:ascii="Times New Roman"/>
          <w:b w:val="false"/>
          <w:i w:val="false"/>
          <w:color w:val="000000"/>
          <w:sz w:val="28"/>
        </w:rPr>
        <w:t>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w:t>
      </w:r>
    </w:p>
    <w:bookmarkEnd w:id="8"/>
    <w:bookmarkStart w:name="z37" w:id="9"/>
    <w:p>
      <w:pPr>
        <w:spacing w:after="0"/>
        <w:ind w:left="0"/>
        <w:jc w:val="left"/>
      </w:pPr>
      <w:r>
        <w:rPr>
          <w:rFonts w:ascii="Times New Roman"/>
          <w:b/>
          <w:i w:val="false"/>
          <w:color w:val="000000"/>
        </w:rPr>
        <w:t xml:space="preserve"> 
4. Мемлекеттік қызмет көрсету процесінде көрсетілетін қызметті берушінің құрылымдық бөлімшелері (қызметкерлері) мен Халыққа қызмет көрсету орталығымен іс-қимыл тәртібінің сипаттамасы</w:t>
      </w:r>
    </w:p>
    <w:bookmarkEnd w:id="9"/>
    <w:bookmarkStart w:name="z38" w:id="10"/>
    <w:p>
      <w:pPr>
        <w:spacing w:after="0"/>
        <w:ind w:left="0"/>
        <w:jc w:val="both"/>
      </w:pPr>
      <w:r>
        <w:rPr>
          <w:rFonts w:ascii="Times New Roman"/>
          <w:b w:val="false"/>
          <w:i w:val="false"/>
          <w:color w:val="000000"/>
          <w:sz w:val="28"/>
        </w:rPr>
        <w:t>      11. 
Қызметті Орталық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не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қызметті Орталық арқылы алған жағдайда көрсетілетін қызметті алушы егер Қазақстан Республикасының заңдарында өзгеше көзделмесе, көрсетілетін қызметті алушыдан мемлекеттік қызмет көрсету кезінде заңмен қорғалатын құпияны қамтитын, ақпараттық жүйедегі мәліметтерді пайдалануға жазбаша келісімін алады;</w:t>
      </w:r>
      <w:r>
        <w:br/>
      </w:r>
      <w:r>
        <w:rPr>
          <w:rFonts w:ascii="Times New Roman"/>
          <w:b w:val="false"/>
          <w:i w:val="false"/>
          <w:color w:val="000000"/>
          <w:sz w:val="28"/>
        </w:rPr>
        <w:t>
      2) 
</w:t>
      </w:r>
      <w:r>
        <w:rPr>
          <w:rFonts w:ascii="Times New Roman"/>
          <w:b w:val="false"/>
          <w:i w:val="false"/>
          <w:color w:val="000000"/>
          <w:sz w:val="28"/>
        </w:rPr>
        <w:t>
Орталық қызметкері өзінің ЭЦҚ-сы арқылы порталға көрсетілетін қызметті алушының деректерін тіркейді, қолхатты басып шығарады және көрсетілетін қызметті алушыға не оның өкіліне береді (отыз минуттан аспайды);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толық ұсынбаған жағдайда, Орталық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мемлекеттік қызмет көрсетуден бас тарту туралы қолхат береді (он бес минуттан аспайды). </w:t>
      </w:r>
      <w:r>
        <w:br/>
      </w:r>
      <w:r>
        <w:rPr>
          <w:rFonts w:ascii="Times New Roman"/>
          <w:b w:val="false"/>
          <w:i w:val="false"/>
          <w:color w:val="000000"/>
          <w:sz w:val="28"/>
        </w:rPr>
        <w:t>
      12. 
</w:t>
      </w:r>
      <w:r>
        <w:rPr>
          <w:rFonts w:ascii="Times New Roman"/>
          <w:b w:val="false"/>
          <w:i w:val="false"/>
          <w:color w:val="000000"/>
          <w:sz w:val="28"/>
        </w:rPr>
        <w:t>
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жеке сәйкестендіру нөмірі (бұдан әрі - ЖСН) мен парольдің көмегі арқылы порталда тіркелуді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2) 
</w:t>
      </w:r>
      <w:r>
        <w:rPr>
          <w:rFonts w:ascii="Times New Roman"/>
          <w:b w:val="false"/>
          <w:i w:val="false"/>
          <w:color w:val="000000"/>
          <w:sz w:val="28"/>
        </w:rPr>
        <w:t>
көрсетілетін қызметті алушы электронды мемлекеттік қызметті алу үшін порталда ЖСН және парольді (расталу үдерісі) енгізеді;</w:t>
      </w:r>
      <w:r>
        <w:br/>
      </w:r>
      <w:r>
        <w:rPr>
          <w:rFonts w:ascii="Times New Roman"/>
          <w:b w:val="false"/>
          <w:i w:val="false"/>
          <w:color w:val="000000"/>
          <w:sz w:val="28"/>
        </w:rPr>
        <w:t>
      3) 
</w:t>
      </w:r>
      <w:r>
        <w:rPr>
          <w:rFonts w:ascii="Times New Roman"/>
          <w:b w:val="false"/>
          <w:i w:val="false"/>
          <w:color w:val="000000"/>
          <w:sz w:val="28"/>
        </w:rPr>
        <w:t>
ЖСН мен пароль енгізілгеннен кейін порталда ЖСН және пароль арқылы тіркелген көрсетілетін қызметті алушы туралы деректердің шынайылығы тексеріледі;</w:t>
      </w:r>
      <w:r>
        <w:br/>
      </w:r>
      <w:r>
        <w:rPr>
          <w:rFonts w:ascii="Times New Roman"/>
          <w:b w:val="false"/>
          <w:i w:val="false"/>
          <w:color w:val="000000"/>
          <w:sz w:val="28"/>
        </w:rPr>
        <w:t>
      4) 
</w:t>
      </w:r>
      <w:r>
        <w:rPr>
          <w:rFonts w:ascii="Times New Roman"/>
          <w:b w:val="false"/>
          <w:i w:val="false"/>
          <w:color w:val="000000"/>
          <w:sz w:val="28"/>
        </w:rPr>
        <w:t>
көрсетілетін қызметті алушы «Мектепке дейінгі балалар ұйымдарына жіберу үшін мектепке дейінгі жастағы (7 жасқа толмаған) балаларды кезекке қою» қызметін таңдайды, осы кезде экранға қызмет көрсету үшін сұраныс нысаны шығады және көрсетілетін қызметті алушы оның құрылымы мен форматтық талаптарын ескере отырып, нысанды толтырады ( деректерді енгізу);</w:t>
      </w:r>
      <w:r>
        <w:br/>
      </w:r>
      <w:r>
        <w:rPr>
          <w:rFonts w:ascii="Times New Roman"/>
          <w:b w:val="false"/>
          <w:i w:val="false"/>
          <w:color w:val="000000"/>
          <w:sz w:val="28"/>
        </w:rPr>
        <w:t>
      5) 
</w:t>
      </w:r>
      <w:r>
        <w:rPr>
          <w:rFonts w:ascii="Times New Roman"/>
          <w:b w:val="false"/>
          <w:i w:val="false"/>
          <w:color w:val="000000"/>
          <w:sz w:val="28"/>
        </w:rPr>
        <w:t xml:space="preserve">
көрсетілетін қызметті алушы өзінің ЭЦҚ-сы арқылы электронды мемлекеттік қызметті көрсетуге толтырылған сұраныстың нысанына қол қояды; </w:t>
      </w:r>
      <w:r>
        <w:br/>
      </w:r>
      <w:r>
        <w:rPr>
          <w:rFonts w:ascii="Times New Roman"/>
          <w:b w:val="false"/>
          <w:i w:val="false"/>
          <w:color w:val="000000"/>
          <w:sz w:val="28"/>
        </w:rPr>
        <w:t>
      6) 
</w:t>
      </w:r>
      <w:r>
        <w:rPr>
          <w:rFonts w:ascii="Times New Roman"/>
          <w:b w:val="false"/>
          <w:i w:val="false"/>
          <w:color w:val="000000"/>
          <w:sz w:val="28"/>
        </w:rPr>
        <w:t>
порталда ЭЦҚ тіркеу куәлігінің жарамдылық мерзімі және қайтарылып алынған (жойылған) тіркеу тізімінде болмауы, сондай-ақ, сәйкестендіру деректерінің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w:t>
      </w:r>
      <w:r>
        <w:rPr>
          <w:rFonts w:ascii="Times New Roman"/>
          <w:b w:val="false"/>
          <w:i w:val="false"/>
          <w:color w:val="000000"/>
          <w:sz w:val="28"/>
        </w:rPr>
        <w:t xml:space="preserve">
ЭЦҚ қойылған электрондық құжат (көрсетілетін қызметті алушының сұранысы) «электрондық үкіметтің шлюзі» / «электрондық үкіметтің өңірлік шлюзі» (бұдан әрі – ЭҮШ/ ЭҮӨШ) арқылы балаларды кезекке қою бойынша Электрондық тізілімге жолданады; </w:t>
      </w:r>
      <w:r>
        <w:br/>
      </w:r>
      <w:r>
        <w:rPr>
          <w:rFonts w:ascii="Times New Roman"/>
          <w:b w:val="false"/>
          <w:i w:val="false"/>
          <w:color w:val="000000"/>
          <w:sz w:val="28"/>
        </w:rPr>
        <w:t>
      8) 
</w:t>
      </w:r>
      <w:r>
        <w:rPr>
          <w:rFonts w:ascii="Times New Roman"/>
          <w:b w:val="false"/>
          <w:i w:val="false"/>
          <w:color w:val="000000"/>
          <w:sz w:val="28"/>
        </w:rPr>
        <w:t xml:space="preserve">
электрондық мемлекеттік қызмет көрсету нәтижесінің жауабы құрастырылады (қолхат). Электрондық құжат құрастырылады және көрсетілетін қызметті алушының порталдағы «жеке кабинетіне» жолданады. </w:t>
      </w:r>
      <w:r>
        <w:br/>
      </w:r>
      <w:r>
        <w:rPr>
          <w:rFonts w:ascii="Times New Roman"/>
          <w:b w:val="false"/>
          <w:i w:val="false"/>
          <w:color w:val="000000"/>
          <w:sz w:val="28"/>
        </w:rPr>
        <w:t>
</w:t>
      </w:r>
      <w:r>
        <w:rPr>
          <w:rFonts w:ascii="Times New Roman"/>
          <w:b w:val="false"/>
          <w:i w:val="false"/>
          <w:color w:val="000000"/>
          <w:sz w:val="28"/>
        </w:rPr>
        <w:t>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10"/>
    <w:bookmarkStart w:name="z53" w:id="1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1"/>
    <w:bookmarkStart w:name="z54" w:id="12"/>
    <w:p>
      <w:pPr>
        <w:spacing w:after="0"/>
        <w:ind w:left="0"/>
        <w:jc w:val="both"/>
      </w:pPr>
      <w:r>
        <w:rPr>
          <w:rFonts w:ascii="Times New Roman"/>
          <w:b w:val="false"/>
          <w:i w:val="false"/>
          <w:color w:val="000000"/>
          <w:sz w:val="28"/>
        </w:rPr>
        <w:t>      13. 
Көрсетілетін қызметті беруші мен Орталық басшылары (бұдан әрі – лауазымды тұлғалар)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
      Лауазымды тұлғалар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14. 
</w:t>
      </w:r>
      <w:r>
        <w:rPr>
          <w:rFonts w:ascii="Times New Roman"/>
          <w:b w:val="false"/>
          <w:i w:val="false"/>
          <w:color w:val="000000"/>
          <w:sz w:val="28"/>
        </w:rPr>
        <w:t>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15. 
</w:t>
      </w:r>
      <w:r>
        <w:rPr>
          <w:rFonts w:ascii="Times New Roman"/>
          <w:b w:val="false"/>
          <w:i w:val="false"/>
          <w:color w:val="000000"/>
          <w:sz w:val="28"/>
        </w:rPr>
        <w:t>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8(7242) 60-54-57, бірыңғай байланыс орталығы (1414).</w:t>
      </w:r>
      <w:r>
        <w:br/>
      </w:r>
      <w:r>
        <w:rPr>
          <w:rFonts w:ascii="Times New Roman"/>
          <w:b w:val="false"/>
          <w:i w:val="false"/>
          <w:color w:val="000000"/>
          <w:sz w:val="28"/>
        </w:rPr>
        <w:t>
 </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13"/>
          <w:p>
            <w:pPr>
              <w:spacing w:after="20"/>
              <w:ind w:left="20"/>
              <w:jc w:val="both"/>
            </w:pPr>
            <w:r>
              <w:rPr>
                <w:rFonts w:ascii="Times New Roman"/>
                <w:b w:val="false"/>
                <w:i w:val="false"/>
                <w:color w:val="000000"/>
                <w:sz w:val="20"/>
              </w:rPr>
              <w:t>
«Мектепке дейінгі балалар</w:t>
            </w:r>
            <w:r>
              <w:br/>
            </w:r>
            <w:r>
              <w:rPr>
                <w:rFonts w:ascii="Times New Roman"/>
                <w:b w:val="false"/>
                <w:i w:val="false"/>
                <w:color w:val="000000"/>
                <w:sz w:val="20"/>
              </w:rPr>
              <w:t>
ұйымдарына жіберу үшін</w:t>
            </w:r>
            <w:r>
              <w:br/>
            </w:r>
            <w:r>
              <w:rPr>
                <w:rFonts w:ascii="Times New Roman"/>
                <w:b w:val="false"/>
                <w:i w:val="false"/>
                <w:color w:val="000000"/>
                <w:sz w:val="20"/>
              </w:rPr>
              <w:t>
мектепке дейінгі жастағы (7</w:t>
            </w:r>
            <w:r>
              <w:br/>
            </w:r>
            <w:r>
              <w:rPr>
                <w:rFonts w:ascii="Times New Roman"/>
                <w:b w:val="false"/>
                <w:i w:val="false"/>
                <w:color w:val="000000"/>
                <w:sz w:val="20"/>
              </w:rPr>
              <w:t>
жасқа толмаған) балаларды</w:t>
            </w:r>
            <w:r>
              <w:br/>
            </w:r>
            <w:r>
              <w:rPr>
                <w:rFonts w:ascii="Times New Roman"/>
                <w:b w:val="false"/>
                <w:i w:val="false"/>
                <w:color w:val="000000"/>
                <w:sz w:val="20"/>
              </w:rPr>
              <w:t>
кезекке қою»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1-қосымша</w:t>
            </w:r>
          </w:p>
          <w:bookmarkEnd w:id="13"/>
        </w:tc>
      </w:tr>
    </w:tbl>
    <w:bookmarkStart w:name="z59" w:id="1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4"/>
    <w:bookmarkStart w:name="z60" w:id="15"/>
    <w:p>
      <w:pPr>
        <w:spacing w:after="0"/>
        <w:ind w:left="0"/>
        <w:jc w:val="left"/>
      </w:pPr>
      <w:r>
        <w:rPr>
          <w:rFonts w:ascii="Times New Roman"/>
          <w:b/>
          <w:i w:val="false"/>
          <w:color w:val="000000"/>
        </w:rPr>
        <w:t xml:space="preserve"> 
Көрсетілетін қызметті алушы не оның өкілі көрсетілетін қызметті берушіге жүгінген кезде:</w:t>
      </w:r>
      <w:r>
        <w:br/>
      </w:r>
      <w:r>
        <w:rPr>
          <w:rFonts w:ascii="Times New Roman"/>
          <w:b/>
          <w:i w:val="false"/>
          <w:color w:val="000000"/>
        </w:rPr>
        <w:t>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9"/>
        <w:gridCol w:w="4824"/>
        <w:gridCol w:w="5707"/>
      </w:tblGrid>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p>
        </w:tc>
        <w:tc>
          <w:tcPr>
            <w:tcW w:w="5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5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r>
              <w:br/>
            </w:r>
            <w:r>
              <w:rPr>
                <w:rFonts w:ascii="Times New Roman"/>
                <w:b w:val="false"/>
                <w:i w:val="false"/>
                <w:color w:val="000000"/>
                <w:sz w:val="20"/>
              </w:rPr>
              <w:t>
 </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p>
        </w:tc>
        <w:tc>
          <w:tcPr>
            <w:tcW w:w="5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өзінің ЭЦҚ-сы арқылы порталда көрсетілетін қызметті алушының деректерін тіркейді</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p>
        </w:tc>
        <w:tc>
          <w:tcPr>
            <w:tcW w:w="5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қолхатты басып шығарады және көрсетілетін қызметті алушыға не оның өкіліне береді</w:t>
            </w:r>
          </w:p>
        </w:tc>
      </w:tr>
      <w:tr>
        <w:trPr>
          <w:trHeight w:val="30" w:hRule="atLeast"/>
        </w:trPr>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5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алушы не оның өкілі Орталыққа жүгінген кезде:</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6377"/>
        <w:gridCol w:w="4521"/>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Іс-әрекеттердің (барысы, </w:t>
            </w:r>
            <w:r>
              <w:br/>
            </w:r>
            <w:r>
              <w:rPr>
                <w:rFonts w:ascii="Times New Roman"/>
                <w:b w:val="false"/>
                <w:i w:val="false"/>
                <w:color w:val="000000"/>
                <w:sz w:val="20"/>
              </w:rPr>
              <w:t>
жұмыстар ағыны) нөмірі</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рәсiмнiң, операцияның) </w:t>
            </w:r>
            <w:r>
              <w:br/>
            </w:r>
            <w:r>
              <w:rPr>
                <w:rFonts w:ascii="Times New Roman"/>
                <w:b w:val="false"/>
                <w:i w:val="false"/>
                <w:color w:val="000000"/>
                <w:sz w:val="20"/>
              </w:rPr>
              <w:t>
атауы және олардың сипаттамасы</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өзінің ЭЦҚ-сы арқылы порталда көрсетілетін қызметті алушының деректерін тіркейді</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ұйымдастыру-әкімшілік шешiм)</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қолхатты басып шығарады және көрсетілетін қызметті алушыға не оның өкіліне береді</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6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16"/>
          <w:p>
            <w:pPr>
              <w:spacing w:after="20"/>
              <w:ind w:left="20"/>
              <w:jc w:val="both"/>
            </w:pPr>
            <w:r>
              <w:rPr>
                <w:rFonts w:ascii="Times New Roman"/>
                <w:b w:val="false"/>
                <w:i w:val="false"/>
                <w:color w:val="000000"/>
                <w:sz w:val="20"/>
              </w:rPr>
              <w:t>
Мектепке дейінгі балалар</w:t>
            </w:r>
            <w:r>
              <w:br/>
            </w:r>
            <w:r>
              <w:rPr>
                <w:rFonts w:ascii="Times New Roman"/>
                <w:b w:val="false"/>
                <w:i w:val="false"/>
                <w:color w:val="000000"/>
                <w:sz w:val="20"/>
              </w:rPr>
              <w:t>
ұйымдарына жіберу үшін</w:t>
            </w:r>
            <w:r>
              <w:br/>
            </w:r>
            <w:r>
              <w:rPr>
                <w:rFonts w:ascii="Times New Roman"/>
                <w:b w:val="false"/>
                <w:i w:val="false"/>
                <w:color w:val="000000"/>
                <w:sz w:val="20"/>
              </w:rPr>
              <w:t>
мектепке дейінгі жастағы (7</w:t>
            </w:r>
            <w:r>
              <w:br/>
            </w:r>
            <w:r>
              <w:rPr>
                <w:rFonts w:ascii="Times New Roman"/>
                <w:b w:val="false"/>
                <w:i w:val="false"/>
                <w:color w:val="000000"/>
                <w:sz w:val="20"/>
              </w:rPr>
              <w:t>
жасқа толмаған) балаларды</w:t>
            </w:r>
            <w:r>
              <w:br/>
            </w:r>
            <w:r>
              <w:rPr>
                <w:rFonts w:ascii="Times New Roman"/>
                <w:b w:val="false"/>
                <w:i w:val="false"/>
                <w:color w:val="000000"/>
                <w:sz w:val="20"/>
              </w:rPr>
              <w:t>
кезекке қою»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2-қосымша</w:t>
            </w:r>
          </w:p>
          <w:bookmarkEnd w:id="16"/>
        </w:tc>
      </w:tr>
    </w:tbl>
    <w:bookmarkStart w:name="z62" w:id="17"/>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w:t>
      </w:r>
    </w:p>
    <w:bookmarkEnd w:id="17"/>
    <w:bookmarkStart w:name="z63" w:id="18"/>
    <w:p>
      <w:pPr>
        <w:spacing w:after="0"/>
        <w:ind w:left="0"/>
        <w:jc w:val="left"/>
      </w:pPr>
      <w:r>
        <w:rPr>
          <w:rFonts w:ascii="Times New Roman"/>
          <w:b/>
          <w:i w:val="false"/>
          <w:color w:val="000000"/>
        </w:rPr>
        <w:t xml:space="preserve"> 
реттілігі сипаттамасының өту блок-схемасы</w:t>
      </w:r>
    </w:p>
    <w:bookmarkEnd w:id="18"/>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w:t>
      </w: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37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Көрсетілетін қызметті алушы не оның өкілі Орталыққа жүгінген кезде:</w:t>
      </w:r>
      <w:r>
        <w:br/>
      </w:r>
      <w:r>
        <w:rPr>
          <w:rFonts w:ascii="Times New Roman"/>
          <w:b w:val="false"/>
          <w:i w:val="false"/>
          <w:color w:val="000000"/>
          <w:sz w:val="28"/>
        </w:rPr>
        <w:t>
</w:t>
      </w: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87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19"/>
          <w:p>
            <w:pPr>
              <w:spacing w:after="20"/>
              <w:ind w:left="20"/>
              <w:jc w:val="both"/>
            </w:pPr>
            <w:r>
              <w:rPr>
                <w:rFonts w:ascii="Times New Roman"/>
                <w:b w:val="false"/>
                <w:i w:val="false"/>
                <w:color w:val="000000"/>
                <w:sz w:val="20"/>
              </w:rPr>
              <w:t>
«Мектепке дейінгі балалар</w:t>
            </w:r>
            <w:r>
              <w:br/>
            </w:r>
            <w:r>
              <w:rPr>
                <w:rFonts w:ascii="Times New Roman"/>
                <w:b w:val="false"/>
                <w:i w:val="false"/>
                <w:color w:val="000000"/>
                <w:sz w:val="20"/>
              </w:rPr>
              <w:t>
ұйымдарына жіберу үшін</w:t>
            </w:r>
            <w:r>
              <w:br/>
            </w:r>
            <w:r>
              <w:rPr>
                <w:rFonts w:ascii="Times New Roman"/>
                <w:b w:val="false"/>
                <w:i w:val="false"/>
                <w:color w:val="000000"/>
                <w:sz w:val="20"/>
              </w:rPr>
              <w:t>
мектепке дейінгі жастағы (7</w:t>
            </w:r>
            <w:r>
              <w:br/>
            </w:r>
            <w:r>
              <w:rPr>
                <w:rFonts w:ascii="Times New Roman"/>
                <w:b w:val="false"/>
                <w:i w:val="false"/>
                <w:color w:val="000000"/>
                <w:sz w:val="20"/>
              </w:rPr>
              <w:t>
жасқа толмаған) балаларды</w:t>
            </w:r>
            <w:r>
              <w:br/>
            </w:r>
            <w:r>
              <w:rPr>
                <w:rFonts w:ascii="Times New Roman"/>
                <w:b w:val="false"/>
                <w:i w:val="false"/>
                <w:color w:val="000000"/>
                <w:sz w:val="20"/>
              </w:rPr>
              <w:t>
кезекке қою»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3-қосымша</w:t>
            </w:r>
          </w:p>
          <w:bookmarkEnd w:id="19"/>
        </w:tc>
      </w:tr>
    </w:tbl>
    <w:bookmarkStart w:name="z66" w:id="20"/>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20"/>
    <w:p>
      <w:pPr>
        <w:spacing w:after="0"/>
        <w:ind w:left="0"/>
        <w:jc w:val="both"/>
      </w:pPr>
      <w:r>
        <w:drawing>
          <wp:inline distT="0" distB="0" distL="0" distR="0">
            <wp:extent cx="89408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40800" cy="5143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21"/>
          <w:p>
            <w:pPr>
              <w:spacing w:after="20"/>
              <w:ind w:left="20"/>
              <w:jc w:val="both"/>
            </w:pPr>
            <w:r>
              <w:rPr>
                <w:rFonts w:ascii="Times New Roman"/>
                <w:b w:val="false"/>
                <w:i w:val="false"/>
                <w:color w:val="000000"/>
                <w:sz w:val="20"/>
              </w:rPr>
              <w:t>
Мектепке дейінгі балалар</w:t>
            </w:r>
            <w:r>
              <w:br/>
            </w:r>
            <w:r>
              <w:rPr>
                <w:rFonts w:ascii="Times New Roman"/>
                <w:b w:val="false"/>
                <w:i w:val="false"/>
                <w:color w:val="000000"/>
                <w:sz w:val="20"/>
              </w:rPr>
              <w:t>
ұйымдарына жіберу үшін</w:t>
            </w:r>
            <w:r>
              <w:br/>
            </w:r>
            <w:r>
              <w:rPr>
                <w:rFonts w:ascii="Times New Roman"/>
                <w:b w:val="false"/>
                <w:i w:val="false"/>
                <w:color w:val="000000"/>
                <w:sz w:val="20"/>
              </w:rPr>
              <w:t>
мектепке дейінгі жастағы (7</w:t>
            </w:r>
            <w:r>
              <w:br/>
            </w:r>
            <w:r>
              <w:rPr>
                <w:rFonts w:ascii="Times New Roman"/>
                <w:b w:val="false"/>
                <w:i w:val="false"/>
                <w:color w:val="000000"/>
                <w:sz w:val="20"/>
              </w:rPr>
              <w:t>
жасқа толмаған) балаларды</w:t>
            </w:r>
            <w:r>
              <w:br/>
            </w:r>
            <w:r>
              <w:rPr>
                <w:rFonts w:ascii="Times New Roman"/>
                <w:b w:val="false"/>
                <w:i w:val="false"/>
                <w:color w:val="000000"/>
                <w:sz w:val="20"/>
              </w:rPr>
              <w:t>
кезекке қою»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4-қосымша</w:t>
            </w:r>
          </w:p>
          <w:bookmarkEnd w:id="21"/>
        </w:tc>
      </w:tr>
    </w:tbl>
    <w:bookmarkStart w:name="z68" w:id="22"/>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қызмет көрсетудің бизнес-процестерінің анықтамалығы</w:t>
      </w:r>
    </w:p>
    <w:bookmarkEnd w:id="22"/>
    <w:bookmarkStart w:name="z69" w:id="23"/>
    <w:p>
      <w:pPr>
        <w:spacing w:after="0"/>
        <w:ind w:left="0"/>
        <w:jc w:val="both"/>
      </w:pPr>
      <w:r>
        <w:rPr>
          <w:rFonts w:ascii="Times New Roman"/>
          <w:b w:val="false"/>
          <w:i w:val="false"/>
          <w:color w:val="000000"/>
          <w:sz w:val="28"/>
        </w:rPr>
        <w:t>
</w:t>
      </w: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85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23"/>
    <w:p>
      <w:pPr>
        <w:spacing w:after="0"/>
        <w:ind w:left="0"/>
        <w:jc w:val="left"/>
      </w:pPr>
      <w:r>
        <w:rPr>
          <w:rFonts w:ascii="Times New Roman"/>
          <w:b/>
          <w:i w:val="false"/>
          <w:color w:val="000000"/>
        </w:rPr>
        <w:t xml:space="preserve">       «Мектепке дейінгі балалар ұйымдарына жіберу үшін мектепке дейінгі жастағы (7 жасқа толмаған) балаларды кезекке қою»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Көрсетілетін қызметті алушы не оның өкілі Орталыққа жүгінген кезде:</w:t>
      </w:r>
      <w:r>
        <w:br/>
      </w:r>
      <w:r>
        <w:rPr>
          <w:rFonts w:ascii="Times New Roman"/>
          <w:b w:val="false"/>
          <w:i w:val="false"/>
          <w:color w:val="000000"/>
          <w:sz w:val="28"/>
        </w:rPr>
        <w:t>
</w:t>
      </w: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74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24"/>
          <w:p>
            <w:pPr>
              <w:spacing w:after="20"/>
              <w:ind w:left="20"/>
              <w:jc w:val="both"/>
            </w:pPr>
            <w:r>
              <w:rPr>
                <w:rFonts w:ascii="Times New Roman"/>
                <w:b w:val="false"/>
                <w:i w:val="false"/>
                <w:color w:val="000000"/>
                <w:sz w:val="20"/>
              </w:rPr>
              <w:t>
Қызылорда облысы әкімдігінің</w:t>
            </w:r>
            <w:r>
              <w:br/>
            </w:r>
            <w:r>
              <w:rPr>
                <w:rFonts w:ascii="Times New Roman"/>
                <w:b w:val="false"/>
                <w:i w:val="false"/>
                <w:color w:val="000000"/>
                <w:sz w:val="20"/>
              </w:rPr>
              <w:t>
2014 жылғы «8» қыркүйектегі</w:t>
            </w:r>
            <w:r>
              <w:br/>
            </w:r>
            <w:r>
              <w:rPr>
                <w:rFonts w:ascii="Times New Roman"/>
                <w:b w:val="false"/>
                <w:i w:val="false"/>
                <w:color w:val="000000"/>
                <w:sz w:val="20"/>
              </w:rPr>
              <w:t>
№ 700 қаулысымен бекітілген</w:t>
            </w:r>
          </w:p>
          <w:bookmarkEnd w:id="24"/>
        </w:tc>
      </w:tr>
    </w:tbl>
    <w:bookmarkStart w:name="z71" w:id="25"/>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көрсетілетін қызмет регламенті</w:t>
      </w:r>
    </w:p>
    <w:bookmarkEnd w:id="25"/>
    <w:bookmarkStart w:name="z72" w:id="26"/>
    <w:p>
      <w:pPr>
        <w:spacing w:after="0"/>
        <w:ind w:left="0"/>
        <w:jc w:val="left"/>
      </w:pPr>
      <w:r>
        <w:rPr>
          <w:rFonts w:ascii="Times New Roman"/>
          <w:b/>
          <w:i w:val="false"/>
          <w:color w:val="000000"/>
        </w:rPr>
        <w:t xml:space="preserve"> 
1. Жалпы ұғымдар</w:t>
      </w:r>
    </w:p>
    <w:bookmarkEnd w:id="26"/>
    <w:bookmarkStart w:name="z73" w:id="27"/>
    <w:p>
      <w:pPr>
        <w:spacing w:after="0"/>
        <w:ind w:left="0"/>
        <w:jc w:val="both"/>
      </w:pPr>
      <w:r>
        <w:rPr>
          <w:rFonts w:ascii="Times New Roman"/>
          <w:b w:val="false"/>
          <w:i w:val="false"/>
          <w:color w:val="000000"/>
          <w:sz w:val="28"/>
        </w:rPr>
        <w:t>      1. 
Көрсетілетін қызметті берушінің атауы: негізгі орта және жалпы орта білім беру ұйымдары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2) 
</w:t>
      </w:r>
      <w:r>
        <w:rPr>
          <w:rFonts w:ascii="Times New Roman"/>
          <w:b w:val="false"/>
          <w:i w:val="false"/>
          <w:color w:val="000000"/>
          <w:sz w:val="28"/>
        </w:rPr>
        <w:t>
«Халыққа қызмет көрсету орталығы» Республикалық мемлекеттік кәсіпорнының Қызылорда облысы бойынша филиалы, оның бөлімдері мен бөлімшелері (бұдан әрі – Орталық) арқылы жүзеге асырылады.</w:t>
      </w:r>
      <w:r>
        <w:br/>
      </w:r>
      <w:r>
        <w:rPr>
          <w:rFonts w:ascii="Times New Roman"/>
          <w:b w:val="false"/>
          <w:i w:val="false"/>
          <w:color w:val="000000"/>
          <w:sz w:val="28"/>
        </w:rPr>
        <w:t>
      2. 
</w:t>
      </w:r>
      <w:r>
        <w:rPr>
          <w:rFonts w:ascii="Times New Roman"/>
          <w:b w:val="false"/>
          <w:i w:val="false"/>
          <w:color w:val="000000"/>
          <w:sz w:val="28"/>
        </w:rPr>
        <w:t>
Мемлекеттік қызметті көрсету нысаны: 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 көрсету нәтижесі - негізгі орта білім туралы куәліктің телнұсқасын, жалпы орта білім туралы аттестат телнұсқасын беру (бұдан әрі - телнұсқа).</w:t>
      </w:r>
      <w:r>
        <w:br/>
      </w:r>
      <w:r>
        <w:rPr>
          <w:rFonts w:ascii="Times New Roman"/>
          <w:b w:val="false"/>
          <w:i w:val="false"/>
          <w:color w:val="000000"/>
          <w:sz w:val="28"/>
        </w:rPr>
        <w:t>
      4. 
</w:t>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p>
    <w:bookmarkEnd w:id="27"/>
    <w:bookmarkStart w:name="z80" w:id="2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8"/>
    <w:bookmarkStart w:name="z81" w:id="29"/>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телқұжаттың жоғалу жай-күйі баяндалған еркін нысандағы өтініш ұсынуы.</w:t>
      </w:r>
      <w:r>
        <w:br/>
      </w:r>
      <w:r>
        <w:rPr>
          <w:rFonts w:ascii="Times New Roman"/>
          <w:b w:val="false"/>
          <w:i w:val="false"/>
          <w:color w:val="000000"/>
          <w:sz w:val="28"/>
        </w:rPr>
        <w:t>
      6. 
</w:t>
      </w:r>
      <w:r>
        <w:rPr>
          <w:rFonts w:ascii="Times New Roman"/>
          <w:b w:val="false"/>
          <w:i w:val="false"/>
          <w:color w:val="000000"/>
          <w:sz w:val="28"/>
        </w:rPr>
        <w:t>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көрсетілетін қызметті берушіге Қазақстан Республикасы Үкіметінің 2014 жылғы 23 мамырдағы № 538 қаулысымен бекітілген «Негізгі орта, жалпы орта білім туралы құжаттардың телнұсқаларын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4) 
</w:t>
      </w:r>
      <w:r>
        <w:rPr>
          <w:rFonts w:ascii="Times New Roman"/>
          <w:b w:val="false"/>
          <w:i w:val="false"/>
          <w:color w:val="000000"/>
          <w:sz w:val="28"/>
        </w:rPr>
        <w:t>
орындаушы құжаттарды қарайды, телнұсқаны дайындайды және көрсетілетін қызметті берушінің басшысына ұсынады (жиырма сегіз күнтізбелік күн ішінде);</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басшысы телнұсқаға қол қояды және кеңсе қызметкеріне жолдайды (он бес минуттан аспайды);</w:t>
      </w:r>
      <w:r>
        <w:br/>
      </w:r>
      <w:r>
        <w:rPr>
          <w:rFonts w:ascii="Times New Roman"/>
          <w:b w:val="false"/>
          <w:i w:val="false"/>
          <w:color w:val="000000"/>
          <w:sz w:val="28"/>
        </w:rPr>
        <w:t>
      6) 
</w:t>
      </w:r>
      <w:r>
        <w:rPr>
          <w:rFonts w:ascii="Times New Roman"/>
          <w:b w:val="false"/>
          <w:i w:val="false"/>
          <w:color w:val="000000"/>
          <w:sz w:val="28"/>
        </w:rPr>
        <w:t>
кеңсе қызметкері телнұсқаны тіркейді және көрсетілетін қызметті алушыға береді (он бес минуттан аспайды).</w:t>
      </w:r>
      <w:r>
        <w:br/>
      </w:r>
      <w:r>
        <w:rPr>
          <w:rFonts w:ascii="Times New Roman"/>
          <w:b w:val="false"/>
          <w:i w:val="false"/>
          <w:color w:val="000000"/>
          <w:sz w:val="28"/>
        </w:rPr>
        <w:t>
 </w:t>
      </w:r>
    </w:p>
    <w:bookmarkEnd w:id="29"/>
    <w:bookmarkStart w:name="z89" w:id="3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 мен құрылымдық бөлімшелердің (қызметкерлердің) өзара іс-қимыл тәртібінің сипаттамасы</w:t>
      </w:r>
    </w:p>
    <w:bookmarkEnd w:id="30"/>
    <w:bookmarkStart w:name="z90" w:id="3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 мен құрылымдық бөлімшелердің (қызметкерлердің)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орындаушы;</w:t>
      </w:r>
      <w:r>
        <w:br/>
      </w:r>
      <w:r>
        <w:rPr>
          <w:rFonts w:ascii="Times New Roman"/>
          <w:b w:val="false"/>
          <w:i w:val="false"/>
          <w:color w:val="000000"/>
          <w:sz w:val="28"/>
        </w:rPr>
        <w:t>
      4) 
</w:t>
      </w:r>
      <w:r>
        <w:rPr>
          <w:rFonts w:ascii="Times New Roman"/>
          <w:b w:val="false"/>
          <w:i w:val="false"/>
          <w:color w:val="000000"/>
          <w:sz w:val="28"/>
        </w:rPr>
        <w:t>
Орталық қызметкері;</w:t>
      </w:r>
      <w:r>
        <w:br/>
      </w:r>
      <w:r>
        <w:rPr>
          <w:rFonts w:ascii="Times New Roman"/>
          <w:b w:val="false"/>
          <w:i w:val="false"/>
          <w:color w:val="000000"/>
          <w:sz w:val="28"/>
        </w:rPr>
        <w:t>
      5) 
</w:t>
      </w:r>
      <w:r>
        <w:rPr>
          <w:rFonts w:ascii="Times New Roman"/>
          <w:b w:val="false"/>
          <w:i w:val="false"/>
          <w:color w:val="000000"/>
          <w:sz w:val="28"/>
        </w:rPr>
        <w:t>
Орталықтың жинақтау бөлімінің қызметкері.</w:t>
      </w:r>
      <w:r>
        <w:br/>
      </w:r>
      <w:r>
        <w:rPr>
          <w:rFonts w:ascii="Times New Roman"/>
          <w:b w:val="false"/>
          <w:i w:val="false"/>
          <w:color w:val="000000"/>
          <w:sz w:val="28"/>
        </w:rPr>
        <w:t>
      8. 
</w:t>
      </w:r>
      <w:r>
        <w:rPr>
          <w:rFonts w:ascii="Times New Roman"/>
          <w:b w:val="false"/>
          <w:i w:val="false"/>
          <w:color w:val="000000"/>
          <w:sz w:val="28"/>
        </w:rPr>
        <w:t>
Құрылымдық бөлімшелер (қызметкерлер) арасындағы әрбір рәсімнің (іс-қимылдың) ұзақтығы көрсетілген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9. 
</w:t>
      </w:r>
      <w:r>
        <w:rPr>
          <w:rFonts w:ascii="Times New Roman"/>
          <w:b w:val="false"/>
          <w:i w:val="false"/>
          <w:color w:val="000000"/>
          <w:sz w:val="28"/>
        </w:rPr>
        <w:t>
Әрбір іс-қимылдың (рәсімдердің) өтуіндегі әрбір рәсімнің (іс-қимылдар)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сонымен қатар өзге де көрсетілетін қызметті берушілермен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End w:id="31"/>
    <w:bookmarkStart w:name="z99" w:id="3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тәртібінің сипаттамасы</w:t>
      </w:r>
    </w:p>
    <w:bookmarkEnd w:id="32"/>
    <w:bookmarkStart w:name="z100" w:id="33"/>
    <w:p>
      <w:pPr>
        <w:spacing w:after="0"/>
        <w:ind w:left="0"/>
        <w:jc w:val="both"/>
      </w:pPr>
      <w:r>
        <w:rPr>
          <w:rFonts w:ascii="Times New Roman"/>
          <w:b w:val="false"/>
          <w:i w:val="false"/>
          <w:color w:val="000000"/>
          <w:sz w:val="28"/>
        </w:rPr>
        <w:t>      11. 
Қызметті Орталық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w:t>
      </w:r>
      <w:r>
        <w:rPr>
          <w:rFonts w:ascii="Times New Roman"/>
          <w:b w:val="false"/>
          <w:i w:val="false"/>
          <w:color w:val="000000"/>
          <w:sz w:val="28"/>
        </w:rPr>
        <w:t>
Орталық қызметкері құжаттарды тіркейді және көрсетілетін қызметті алушыға тиісті құжаттардың қабылданғаны туралы қолхат береді, онда:</w:t>
      </w:r>
      <w:r>
        <w:br/>
      </w:r>
      <w:r>
        <w:rPr>
          <w:rFonts w:ascii="Times New Roman"/>
          <w:b w:val="false"/>
          <w:i w:val="false"/>
          <w:color w:val="000000"/>
          <w:sz w:val="28"/>
        </w:rPr>
        <w:t>
</w:t>
      </w:r>
      <w:r>
        <w:rPr>
          <w:rFonts w:ascii="Times New Roman"/>
          <w:b w:val="false"/>
          <w:i w:val="false"/>
          <w:color w:val="000000"/>
          <w:sz w:val="28"/>
        </w:rPr>
        <w:t>
      сұратуды қабылдау нөмірі мен күні;</w:t>
      </w:r>
      <w:r>
        <w:br/>
      </w:r>
      <w:r>
        <w:rPr>
          <w:rFonts w:ascii="Times New Roman"/>
          <w:b w:val="false"/>
          <w:i w:val="false"/>
          <w:color w:val="000000"/>
          <w:sz w:val="28"/>
        </w:rPr>
        <w:t>
</w:t>
      </w:r>
      <w:r>
        <w:rPr>
          <w:rFonts w:ascii="Times New Roman"/>
          <w:b w:val="false"/>
          <w:i w:val="false"/>
          <w:color w:val="000000"/>
          <w:sz w:val="28"/>
        </w:rPr>
        <w:t>
      сұратылатын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қоса берілген құжаттар саны мен атауы;</w:t>
      </w:r>
      <w:r>
        <w:br/>
      </w:r>
      <w:r>
        <w:rPr>
          <w:rFonts w:ascii="Times New Roman"/>
          <w:b w:val="false"/>
          <w:i w:val="false"/>
          <w:color w:val="000000"/>
          <w:sz w:val="28"/>
        </w:rPr>
        <w:t>
</w:t>
      </w:r>
      <w:r>
        <w:rPr>
          <w:rFonts w:ascii="Times New Roman"/>
          <w:b w:val="false"/>
          <w:i w:val="false"/>
          <w:color w:val="000000"/>
          <w:sz w:val="28"/>
        </w:rPr>
        <w:t>
      құжаттардың берілетін күні (уақыты) мен орны;</w:t>
      </w:r>
      <w:r>
        <w:br/>
      </w:r>
      <w:r>
        <w:rPr>
          <w:rFonts w:ascii="Times New Roman"/>
          <w:b w:val="false"/>
          <w:i w:val="false"/>
          <w:color w:val="000000"/>
          <w:sz w:val="28"/>
        </w:rPr>
        <w:t>
</w:t>
      </w:r>
      <w:r>
        <w:rPr>
          <w:rFonts w:ascii="Times New Roman"/>
          <w:b w:val="false"/>
          <w:i w:val="false"/>
          <w:color w:val="000000"/>
          <w:sz w:val="28"/>
        </w:rPr>
        <w:t>
      құжаттарды рәсімдеуге өтініш қабылдаған Орталық қызметкерінің тегі, аты, әкесінің аты (бар болса) көрсетіледі, немесе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пакетін толық ұсынбаған жағдайда, Орталық қызметкері өтінішті қабылдаудан бас тартады және көрсетілетін қызметті алушыға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заңдарында өзгеше көзделмесе, көрсетілетін қызметті алушы Орталық ұсынған нысан бойынша ақпараттық жүйелерде қамтылған Қазақстан Республикасының заңымен қорғалатын құпия мәліметтерді пайдалануға жазбаша келісім береді;</w:t>
      </w:r>
      <w:r>
        <w:br/>
      </w:r>
      <w:r>
        <w:rPr>
          <w:rFonts w:ascii="Times New Roman"/>
          <w:b w:val="false"/>
          <w:i w:val="false"/>
          <w:color w:val="000000"/>
          <w:sz w:val="28"/>
        </w:rPr>
        <w:t>
      3) 
</w:t>
      </w:r>
      <w:r>
        <w:rPr>
          <w:rFonts w:ascii="Times New Roman"/>
          <w:b w:val="false"/>
          <w:i w:val="false"/>
          <w:color w:val="000000"/>
          <w:sz w:val="28"/>
        </w:rPr>
        <w:t>
Орталықтың жинақтау бөлімінің қызметкері құжаттарды көрсетілетін қызметті берушіге қайта жолдайды (бір жұмыс күні ішінде);</w:t>
      </w:r>
      <w:r>
        <w:br/>
      </w:r>
      <w:r>
        <w:rPr>
          <w:rFonts w:ascii="Times New Roman"/>
          <w:b w:val="false"/>
          <w:i w:val="false"/>
          <w:color w:val="000000"/>
          <w:sz w:val="28"/>
        </w:rPr>
        <w:t>
      4) 
</w:t>
      </w:r>
      <w:r>
        <w:rPr>
          <w:rFonts w:ascii="Times New Roman"/>
          <w:b w:val="false"/>
          <w:i w:val="false"/>
          <w:color w:val="000000"/>
          <w:sz w:val="28"/>
        </w:rPr>
        <w:t>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2-5 тармақшаларына сәйкес жүзеге асырылады;</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кеңсе қызметкері телнұсқаны тіркейді және Орталыққа жолдайды (бір жұмыс күні ішінде);</w:t>
      </w:r>
      <w:r>
        <w:br/>
      </w:r>
      <w:r>
        <w:rPr>
          <w:rFonts w:ascii="Times New Roman"/>
          <w:b w:val="false"/>
          <w:i w:val="false"/>
          <w:color w:val="000000"/>
          <w:sz w:val="28"/>
        </w:rPr>
        <w:t>
      6) 
</w:t>
      </w:r>
      <w:r>
        <w:rPr>
          <w:rFonts w:ascii="Times New Roman"/>
          <w:b w:val="false"/>
          <w:i w:val="false"/>
          <w:color w:val="000000"/>
          <w:sz w:val="28"/>
        </w:rPr>
        <w:t>
Орталық қызметкері телнұсқаны тіркейді және көрсетілетін қызметті алушыға береді (он бес минуттан аспайды).</w:t>
      </w:r>
      <w:r>
        <w:br/>
      </w:r>
      <w:r>
        <w:rPr>
          <w:rFonts w:ascii="Times New Roman"/>
          <w:b w:val="false"/>
          <w:i w:val="false"/>
          <w:color w:val="000000"/>
          <w:sz w:val="28"/>
        </w:rPr>
        <w:t>
 </w:t>
      </w:r>
    </w:p>
    <w:bookmarkEnd w:id="33"/>
    <w:bookmarkStart w:name="z113" w:id="3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4"/>
    <w:bookmarkStart w:name="z114" w:id="35"/>
    <w:p>
      <w:pPr>
        <w:spacing w:after="0"/>
        <w:ind w:left="0"/>
        <w:jc w:val="both"/>
      </w:pPr>
      <w:r>
        <w:rPr>
          <w:rFonts w:ascii="Times New Roman"/>
          <w:b w:val="false"/>
          <w:i w:val="false"/>
          <w:color w:val="000000"/>
          <w:sz w:val="28"/>
        </w:rPr>
        <w:t>      12. 
Көрсетілетін қызметті беруші мен Орталық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w:t>
      </w:r>
      <w:r>
        <w:rPr>
          <w:rFonts w:ascii="Times New Roman"/>
          <w:b w:val="false"/>
          <w:i w:val="false"/>
          <w:color w:val="000000"/>
          <w:sz w:val="28"/>
        </w:rPr>
        <w:t>
      Лауазымды тұлғалар мемлекеттік қызметті Қазақстан Республикасының заңнамасына сәйкес белгіленген мерзімде жүзеге асырылуына жауапкершілікте болады.</w:t>
      </w:r>
      <w:r>
        <w:br/>
      </w:r>
      <w:r>
        <w:rPr>
          <w:rFonts w:ascii="Times New Roman"/>
          <w:b w:val="false"/>
          <w:i w:val="false"/>
          <w:color w:val="000000"/>
          <w:sz w:val="28"/>
        </w:rPr>
        <w:t>
      13. 
</w:t>
      </w:r>
      <w:r>
        <w:rPr>
          <w:rFonts w:ascii="Times New Roman"/>
          <w:b w:val="false"/>
          <w:i w:val="false"/>
          <w:color w:val="000000"/>
          <w:sz w:val="28"/>
        </w:rPr>
        <w:t>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14. 
</w:t>
      </w:r>
      <w:r>
        <w:rPr>
          <w:rFonts w:ascii="Times New Roman"/>
          <w:b w:val="false"/>
          <w:i w:val="false"/>
          <w:color w:val="000000"/>
          <w:sz w:val="28"/>
        </w:rPr>
        <w:t>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605457, бірыңғай байланыс орталығы (1414).</w:t>
      </w:r>
      <w:r>
        <w:br/>
      </w:r>
      <w:r>
        <w:rPr>
          <w:rFonts w:ascii="Times New Roman"/>
          <w:b w:val="false"/>
          <w:i w:val="false"/>
          <w:color w:val="000000"/>
          <w:sz w:val="28"/>
        </w:rPr>
        <w:t>
 </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36"/>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туралы құжаттардың</w:t>
            </w:r>
            <w:r>
              <w:br/>
            </w:r>
            <w:r>
              <w:rPr>
                <w:rFonts w:ascii="Times New Roman"/>
                <w:b w:val="false"/>
                <w:i w:val="false"/>
                <w:color w:val="000000"/>
                <w:sz w:val="20"/>
              </w:rPr>
              <w:t>
телнұсқаларын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1-қосымша</w:t>
            </w:r>
          </w:p>
          <w:bookmarkEnd w:id="36"/>
        </w:tc>
      </w:tr>
    </w:tbl>
    <w:bookmarkStart w:name="z119" w:id="37"/>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37"/>
    <w:bookmarkStart w:name="z120" w:id="38"/>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r>
        <w:br/>
      </w:r>
      <w:r>
        <w:rPr>
          <w:rFonts w:ascii="Times New Roman"/>
          <w:b/>
          <w:i w:val="false"/>
          <w:color w:val="000000"/>
        </w:rPr>
        <w:t>
 </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4"/>
        <w:gridCol w:w="3141"/>
        <w:gridCol w:w="1633"/>
        <w:gridCol w:w="1634"/>
        <w:gridCol w:w="1849"/>
        <w:gridCol w:w="1634"/>
        <w:gridCol w:w="1635"/>
      </w:tblGrid>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39"/>
          <w:p>
            <w:pPr>
              <w:spacing w:after="20"/>
              <w:ind w:left="20"/>
              <w:jc w:val="both"/>
            </w:pPr>
            <w:r>
              <w:rPr>
                <w:rFonts w:ascii="Times New Roman"/>
                <w:b w:val="false"/>
                <w:i w:val="false"/>
                <w:color w:val="000000"/>
                <w:sz w:val="20"/>
              </w:rPr>
              <w:t>
1</w:t>
            </w:r>
          </w:p>
          <w:bookmarkEnd w:id="39"/>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40"/>
          <w:p>
            <w:pPr>
              <w:spacing w:after="20"/>
              <w:ind w:left="20"/>
              <w:jc w:val="both"/>
            </w:pPr>
            <w:r>
              <w:rPr>
                <w:rFonts w:ascii="Times New Roman"/>
                <w:b w:val="false"/>
                <w:i w:val="false"/>
                <w:color w:val="000000"/>
                <w:sz w:val="20"/>
              </w:rPr>
              <w:t>
2</w:t>
            </w:r>
          </w:p>
          <w:bookmarkEnd w:id="40"/>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41"/>
          <w:p>
            <w:pPr>
              <w:spacing w:after="20"/>
              <w:ind w:left="20"/>
              <w:jc w:val="both"/>
            </w:pPr>
            <w:r>
              <w:rPr>
                <w:rFonts w:ascii="Times New Roman"/>
                <w:b w:val="false"/>
                <w:i w:val="false"/>
                <w:color w:val="000000"/>
                <w:sz w:val="20"/>
              </w:rPr>
              <w:t>
3</w:t>
            </w:r>
          </w:p>
          <w:bookmarkEnd w:id="41"/>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рәсімнің) атауы және олардың сипаттамасы</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w:t>
            </w:r>
            <w:r>
              <w:br/>
            </w:r>
            <w:r>
              <w:rPr>
                <w:rFonts w:ascii="Times New Roman"/>
                <w:b w:val="false"/>
                <w:i w:val="false"/>
                <w:color w:val="000000"/>
                <w:sz w:val="20"/>
              </w:rPr>
              <w:t>
қарайды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қарайды, телнұсқаны дайындайды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телнұсқаға қол қояды </w:t>
            </w:r>
            <w:r>
              <w:br/>
            </w:r>
            <w:r>
              <w:rPr>
                <w:rFonts w:ascii="Times New Roman"/>
                <w:b w:val="false"/>
                <w:i w:val="false"/>
                <w:color w:val="000000"/>
                <w:sz w:val="20"/>
              </w:rPr>
              <w:t>
 </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тіркейді</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42"/>
          <w:p>
            <w:pPr>
              <w:spacing w:after="20"/>
              <w:ind w:left="20"/>
              <w:jc w:val="both"/>
            </w:pPr>
            <w:r>
              <w:rPr>
                <w:rFonts w:ascii="Times New Roman"/>
                <w:b w:val="false"/>
                <w:i w:val="false"/>
                <w:color w:val="000000"/>
                <w:sz w:val="20"/>
              </w:rPr>
              <w:t>
4</w:t>
            </w:r>
          </w:p>
          <w:bookmarkEnd w:id="42"/>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телнұсқаны көрсетілетін қызметті берушінің басшысына ұсынады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кеңсе қызметкеріне жолдайды</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көрсетілетін қызметті алушыға береді</w:t>
            </w:r>
            <w:r>
              <w:br/>
            </w:r>
            <w:r>
              <w:rPr>
                <w:rFonts w:ascii="Times New Roman"/>
                <w:b w:val="false"/>
                <w:i w:val="false"/>
                <w:color w:val="000000"/>
                <w:sz w:val="20"/>
              </w:rPr>
              <w:t>
 </w:t>
            </w:r>
          </w:p>
        </w:tc>
      </w:tr>
      <w:tr>
        <w:trPr>
          <w:trHeight w:val="30" w:hRule="atLeast"/>
        </w:trPr>
        <w:tc>
          <w:tcPr>
            <w:tcW w:w="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43"/>
          <w:p>
            <w:pPr>
              <w:spacing w:after="20"/>
              <w:ind w:left="20"/>
              <w:jc w:val="both"/>
            </w:pPr>
            <w:r>
              <w:rPr>
                <w:rFonts w:ascii="Times New Roman"/>
                <w:b w:val="false"/>
                <w:i w:val="false"/>
                <w:color w:val="000000"/>
                <w:sz w:val="20"/>
              </w:rPr>
              <w:t>
5</w:t>
            </w:r>
          </w:p>
          <w:bookmarkEnd w:id="43"/>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күнтізбелік күн ішінде</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аспайды </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6" w:id="4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4"/>
    <w:bookmarkStart w:name="z127" w:id="45"/>
    <w:p>
      <w:pPr>
        <w:spacing w:after="0"/>
        <w:ind w:left="0"/>
        <w:jc w:val="left"/>
      </w:pPr>
      <w:r>
        <w:rPr>
          <w:rFonts w:ascii="Times New Roman"/>
          <w:b/>
          <w:i w:val="false"/>
          <w:color w:val="000000"/>
        </w:rPr>
        <w:t xml:space="preserve"> 
Көрсетілетін қызметті алушы Орталыққа жүгінген кезде:</w:t>
      </w:r>
      <w:r>
        <w:br/>
      </w:r>
      <w:r>
        <w:rPr>
          <w:rFonts w:ascii="Times New Roman"/>
          <w:b/>
          <w:i w:val="false"/>
          <w:color w:val="000000"/>
        </w:rPr>
        <w:t>
 </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2113"/>
        <w:gridCol w:w="2115"/>
        <w:gridCol w:w="956"/>
        <w:gridCol w:w="1098"/>
        <w:gridCol w:w="1098"/>
        <w:gridCol w:w="1244"/>
        <w:gridCol w:w="1099"/>
        <w:gridCol w:w="956"/>
        <w:gridCol w:w="1100"/>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46"/>
          <w:p>
            <w:pPr>
              <w:spacing w:after="20"/>
              <w:ind w:left="20"/>
              <w:jc w:val="both"/>
            </w:pPr>
            <w:r>
              <w:rPr>
                <w:rFonts w:ascii="Times New Roman"/>
                <w:b w:val="false"/>
                <w:i w:val="false"/>
                <w:color w:val="000000"/>
                <w:sz w:val="20"/>
              </w:rPr>
              <w:t>
1</w:t>
            </w:r>
          </w:p>
          <w:bookmarkEnd w:id="46"/>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47"/>
          <w:p>
            <w:pPr>
              <w:spacing w:after="20"/>
              <w:ind w:left="20"/>
              <w:jc w:val="both"/>
            </w:pPr>
            <w:r>
              <w:rPr>
                <w:rFonts w:ascii="Times New Roman"/>
                <w:b w:val="false"/>
                <w:i w:val="false"/>
                <w:color w:val="000000"/>
                <w:sz w:val="20"/>
              </w:rPr>
              <w:t>
2</w:t>
            </w:r>
          </w:p>
          <w:bookmarkEnd w:id="47"/>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қызметкері</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48"/>
          <w:p>
            <w:pPr>
              <w:spacing w:after="20"/>
              <w:ind w:left="20"/>
              <w:jc w:val="both"/>
            </w:pPr>
            <w:r>
              <w:rPr>
                <w:rFonts w:ascii="Times New Roman"/>
                <w:b w:val="false"/>
                <w:i w:val="false"/>
                <w:color w:val="000000"/>
                <w:sz w:val="20"/>
              </w:rPr>
              <w:t>
3</w:t>
            </w:r>
          </w:p>
          <w:bookmarkEnd w:id="48"/>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рәсімнің) атауы және олардың сипаттамасы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көрсетілетін қызметті берушіге қайта жолдайды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 телнұсқаны дайындайды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телнұсқаға қол қояды </w:t>
            </w:r>
            <w:r>
              <w:br/>
            </w:r>
            <w:r>
              <w:rPr>
                <w:rFonts w:ascii="Times New Roman"/>
                <w:b w:val="false"/>
                <w:i w:val="false"/>
                <w:color w:val="000000"/>
                <w:sz w:val="20"/>
              </w:rPr>
              <w:t>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тіркейді</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тіркейді</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49"/>
          <w:p>
            <w:pPr>
              <w:spacing w:after="20"/>
              <w:ind w:left="20"/>
              <w:jc w:val="both"/>
            </w:pPr>
            <w:r>
              <w:rPr>
                <w:rFonts w:ascii="Times New Roman"/>
                <w:b w:val="false"/>
                <w:i w:val="false"/>
                <w:color w:val="000000"/>
                <w:sz w:val="20"/>
              </w:rPr>
              <w:t>
4</w:t>
            </w:r>
          </w:p>
          <w:bookmarkEnd w:id="49"/>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құжаттардың қабылданғаны туралы немесе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көрсетілетін қызметті берушінің басшысына ұсынады</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телнұсқаны кеңсе қызметкеріне жолдайды </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Орталыққа жолдайды</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көрсетілетін қызметті алушыға береді</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50"/>
          <w:p>
            <w:pPr>
              <w:spacing w:after="20"/>
              <w:ind w:left="20"/>
              <w:jc w:val="both"/>
            </w:pPr>
            <w:r>
              <w:rPr>
                <w:rFonts w:ascii="Times New Roman"/>
                <w:b w:val="false"/>
                <w:i w:val="false"/>
                <w:color w:val="000000"/>
                <w:sz w:val="20"/>
              </w:rPr>
              <w:t>
5</w:t>
            </w:r>
          </w:p>
          <w:bookmarkEnd w:id="50"/>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мерзімі </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күнтізбелік күн ішінде</w:t>
            </w:r>
          </w:p>
        </w:tc>
        <w:tc>
          <w:tcPr>
            <w:tcW w:w="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51"/>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туралы құжаттардың</w:t>
            </w:r>
            <w:r>
              <w:br/>
            </w:r>
            <w:r>
              <w:rPr>
                <w:rFonts w:ascii="Times New Roman"/>
                <w:b w:val="false"/>
                <w:i w:val="false"/>
                <w:color w:val="000000"/>
                <w:sz w:val="20"/>
              </w:rPr>
              <w:t>
телнұсқаларын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51"/>
        </w:tc>
      </w:tr>
    </w:tbl>
    <w:bookmarkStart w:name="z134" w:id="52"/>
    <w:p>
      <w:pPr>
        <w:spacing w:after="0"/>
        <w:ind w:left="0"/>
        <w:jc w:val="left"/>
      </w:pPr>
      <w:r>
        <w:rPr>
          <w:rFonts w:ascii="Times New Roman"/>
          <w:b/>
          <w:i w:val="false"/>
          <w:color w:val="000000"/>
        </w:rPr>
        <w:t xml:space="preserve"> 
Әрбір іс-қимылдың (рәсімдердің) өтуіндегі әрбір рәсімнің (іс-қимылдар) ұзақтығы көрсетіле отырып, рәсімдердің (іс-қимылдардың) реттілігі сипаттамасының блок-схемасы</w:t>
      </w:r>
    </w:p>
    <w:bookmarkEnd w:id="52"/>
    <w:bookmarkStart w:name="z135" w:id="53"/>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r>
        <w:br/>
      </w:r>
      <w:r>
        <w:rPr>
          <w:rFonts w:ascii="Times New Roman"/>
          <w:b w:val="false"/>
          <w:i w:val="false"/>
          <w:color w:val="000000"/>
          <w:sz w:val="28"/>
        </w:rPr>
        <w:t>
</w:t>
      </w:r>
      <w:r>
        <w:rPr>
          <w:rFonts w:ascii="Times New Roman"/>
          <w:b w:val="false"/>
          <w:i w:val="false"/>
          <w:color w:val="000000"/>
          <w:sz w:val="28"/>
        </w:rPr>
        <w:t>
</w:t>
      </w:r>
      <w:r>
        <w:drawing>
          <wp:inline distT="0" distB="0" distL="0" distR="0">
            <wp:extent cx="91821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182100" cy="4165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53"/>
    <w:p>
      <w:pPr>
        <w:spacing w:after="0"/>
        <w:ind w:left="0"/>
        <w:jc w:val="left"/>
      </w:pPr>
      <w:r>
        <w:rPr>
          <w:rFonts w:ascii="Times New Roman"/>
          <w:b/>
          <w:i w:val="false"/>
          <w:color w:val="000000"/>
        </w:rPr>
        <w:t xml:space="preserve">       Әрбір іс-қимылдың (рәсімдердің) өтуіндегі әрбір рәсімнің (іс-қимылдар) ұзақтығы көрсетіле отырып, рәсімдердің (іс-қимылдардың) реттілігі сипаттамасының блок-схемасы</w:t>
      </w:r>
    </w:p>
    <w:p>
      <w:pPr>
        <w:spacing w:after="0"/>
        <w:ind w:left="0"/>
        <w:jc w:val="both"/>
      </w:pPr>
      <w:r>
        <w:rPr>
          <w:rFonts w:ascii="Times New Roman"/>
          <w:b w:val="false"/>
          <w:i w:val="false"/>
          <w:color w:val="000000"/>
          <w:sz w:val="28"/>
        </w:rPr>
        <w:t>      Көрсетілетін қызметті алушы Орталыққа жүгінген кезде:</w:t>
      </w:r>
      <w:r>
        <w:br/>
      </w:r>
      <w:r>
        <w:rPr>
          <w:rFonts w:ascii="Times New Roman"/>
          <w:b w:val="false"/>
          <w:i w:val="false"/>
          <w:color w:val="000000"/>
          <w:sz w:val="28"/>
        </w:rPr>
        <w:t>
</w:t>
      </w:r>
      <w:r>
        <w:drawing>
          <wp:inline distT="0" distB="0" distL="0" distR="0">
            <wp:extent cx="92583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258300" cy="4381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орта, жалпы орта білім</w:t>
            </w:r>
            <w:r>
              <w:br/>
            </w:r>
            <w:r>
              <w:rPr>
                <w:rFonts w:ascii="Times New Roman"/>
                <w:b w:val="false"/>
                <w:i w:val="false"/>
                <w:color w:val="000000"/>
                <w:sz w:val="20"/>
              </w:rPr>
              <w:t>
туралы құжаттардың</w:t>
            </w:r>
            <w:r>
              <w:br/>
            </w:r>
            <w:r>
              <w:rPr>
                <w:rFonts w:ascii="Times New Roman"/>
                <w:b w:val="false"/>
                <w:i w:val="false"/>
                <w:color w:val="000000"/>
                <w:sz w:val="20"/>
              </w:rPr>
              <w:t>
телнұсқаларын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3-қосымша</w:t>
            </w:r>
          </w:p>
        </w:tc>
      </w:tr>
    </w:tbl>
    <w:bookmarkStart w:name="z137" w:id="54"/>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қызмет көрсетудің бизнес-процестерінің анықтамалығы</w:t>
      </w:r>
    </w:p>
    <w:bookmarkEnd w:id="54"/>
    <w:bookmarkStart w:name="z138" w:id="55"/>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r>
        <w:br/>
      </w:r>
      <w:r>
        <w:rPr>
          <w:rFonts w:ascii="Times New Roman"/>
          <w:b w:val="false"/>
          <w:i w:val="false"/>
          <w:color w:val="000000"/>
          <w:sz w:val="28"/>
        </w:rPr>
        <w:t>
</w:t>
      </w:r>
      <w:r>
        <w:drawing>
          <wp:inline distT="0" distB="0" distL="0" distR="0">
            <wp:extent cx="9207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207500" cy="4356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55"/>
    <w:p>
      <w:pPr>
        <w:spacing w:after="0"/>
        <w:ind w:left="0"/>
        <w:jc w:val="left"/>
      </w:pPr>
      <w:r>
        <w:rPr>
          <w:rFonts w:ascii="Times New Roman"/>
          <w:b/>
          <w:i w:val="false"/>
          <w:color w:val="000000"/>
        </w:rPr>
        <w:t xml:space="preserve">       «Негізгі орта, жалпы орта білім туралы құжаттардың телнұсқаларын беру»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Көрсетілетін қызметті алушы Орталыққа жүгінген кезде:</w:t>
      </w:r>
      <w:r>
        <w:br/>
      </w:r>
      <w:r>
        <w:rPr>
          <w:rFonts w:ascii="Times New Roman"/>
          <w:b w:val="false"/>
          <w:i w:val="false"/>
          <w:color w:val="000000"/>
          <w:sz w:val="28"/>
        </w:rPr>
        <w:t>
</w:t>
      </w:r>
      <w:r>
        <w:drawing>
          <wp:inline distT="0" distB="0" distL="0" distR="0">
            <wp:extent cx="87376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737600" cy="4991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56"/>
          <w:p>
            <w:pPr>
              <w:spacing w:after="20"/>
              <w:ind w:left="20"/>
              <w:jc w:val="both"/>
            </w:pPr>
            <w:r>
              <w:rPr>
                <w:rFonts w:ascii="Times New Roman"/>
                <w:b w:val="false"/>
                <w:i w:val="false"/>
                <w:color w:val="000000"/>
                <w:sz w:val="20"/>
              </w:rPr>
              <w:t>
Қызылорда облысы әкімдігінің</w:t>
            </w:r>
            <w:r>
              <w:br/>
            </w:r>
            <w:r>
              <w:rPr>
                <w:rFonts w:ascii="Times New Roman"/>
                <w:b w:val="false"/>
                <w:i w:val="false"/>
                <w:color w:val="000000"/>
                <w:sz w:val="20"/>
              </w:rPr>
              <w:t>
2014 жылғы «8» қыркүйектегі</w:t>
            </w:r>
            <w:r>
              <w:br/>
            </w:r>
            <w:r>
              <w:rPr>
                <w:rFonts w:ascii="Times New Roman"/>
                <w:b w:val="false"/>
                <w:i w:val="false"/>
                <w:color w:val="000000"/>
                <w:sz w:val="20"/>
              </w:rPr>
              <w:t>
№ 700 қаулысымен бекітілген</w:t>
            </w:r>
          </w:p>
          <w:bookmarkEnd w:id="56"/>
        </w:tc>
      </w:tr>
    </w:tbl>
    <w:bookmarkStart w:name="z140" w:id="57"/>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оқуға рұқсат беру» мемлекеттік көрсетілетін қызмет регламенті</w:t>
      </w:r>
    </w:p>
    <w:bookmarkEnd w:id="57"/>
    <w:bookmarkStart w:name="z141" w:id="58"/>
    <w:p>
      <w:pPr>
        <w:spacing w:after="0"/>
        <w:ind w:left="0"/>
        <w:jc w:val="left"/>
      </w:pPr>
      <w:r>
        <w:rPr>
          <w:rFonts w:ascii="Times New Roman"/>
          <w:b/>
          <w:i w:val="false"/>
          <w:color w:val="000000"/>
        </w:rPr>
        <w:t xml:space="preserve"> 
1. Жалпы ережелер</w:t>
      </w:r>
    </w:p>
    <w:bookmarkEnd w:id="58"/>
    <w:bookmarkStart w:name="z142" w:id="59"/>
    <w:p>
      <w:pPr>
        <w:spacing w:after="0"/>
        <w:ind w:left="0"/>
        <w:jc w:val="both"/>
      </w:pPr>
      <w:r>
        <w:rPr>
          <w:rFonts w:ascii="Times New Roman"/>
          <w:b w:val="false"/>
          <w:i w:val="false"/>
          <w:color w:val="000000"/>
          <w:sz w:val="28"/>
        </w:rPr>
        <w:t xml:space="preserve">      1. 
Көрсетілетін қызметті берушінің атауы: ауданның және облыстық маңызы бар қаланың жергілікті атқарушы органдары (аудандар мен облыстық маңызы бар қаланың білім бөлімдері, бұдан әрі – көрсетілетін қызметті беруші). </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r>
        <w:br/>
      </w:r>
      <w:r>
        <w:rPr>
          <w:rFonts w:ascii="Times New Roman"/>
          <w:b w:val="false"/>
          <w:i w:val="false"/>
          <w:color w:val="000000"/>
          <w:sz w:val="28"/>
        </w:rPr>
        <w:t>
      2. 
</w:t>
      </w:r>
      <w:r>
        <w:rPr>
          <w:rFonts w:ascii="Times New Roman"/>
          <w:b w:val="false"/>
          <w:i w:val="false"/>
          <w:color w:val="000000"/>
          <w:sz w:val="28"/>
        </w:rPr>
        <w:t>
Мемлекеттік көрсетілетін қызметтің нысаны: қағаз түрінде.</w:t>
      </w:r>
      <w:r>
        <w:br/>
      </w:r>
      <w:r>
        <w:rPr>
          <w:rFonts w:ascii="Times New Roman"/>
          <w:b w:val="false"/>
          <w:i w:val="false"/>
          <w:color w:val="000000"/>
          <w:sz w:val="28"/>
        </w:rPr>
        <w:t>
      3. 
</w:t>
      </w:r>
      <w:r>
        <w:rPr>
          <w:rFonts w:ascii="Times New Roman"/>
          <w:b w:val="false"/>
          <w:i w:val="false"/>
          <w:color w:val="000000"/>
          <w:sz w:val="28"/>
        </w:rPr>
        <w:t>
Мемлекеттік қызмет көрсету нәтижесі – негізгі орта, жалпы орта білім беру ұйымдарында экстернат нысанында оқуға рұқсат беру (бұдан әрі - рұқсат).</w:t>
      </w:r>
      <w:r>
        <w:br/>
      </w:r>
      <w:r>
        <w:rPr>
          <w:rFonts w:ascii="Times New Roman"/>
          <w:b w:val="false"/>
          <w:i w:val="false"/>
          <w:color w:val="000000"/>
          <w:sz w:val="28"/>
        </w:rPr>
        <w:t>
      4. 
</w:t>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p>
    <w:bookmarkEnd w:id="59"/>
    <w:bookmarkStart w:name="z147"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0"/>
    <w:bookmarkStart w:name="z148" w:id="61"/>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немесе оның заңды өкілінің көрсетілетін қызметті берушіге еркін нысанда өтініш ұсынуы.</w:t>
      </w:r>
      <w:r>
        <w:br/>
      </w:r>
      <w:r>
        <w:rPr>
          <w:rFonts w:ascii="Times New Roman"/>
          <w:b w:val="false"/>
          <w:i w:val="false"/>
          <w:color w:val="000000"/>
          <w:sz w:val="28"/>
        </w:rPr>
        <w:t>
      6. 
</w:t>
      </w:r>
      <w:r>
        <w:rPr>
          <w:rFonts w:ascii="Times New Roman"/>
          <w:b w:val="false"/>
          <w:i w:val="false"/>
          <w:color w:val="000000"/>
          <w:sz w:val="28"/>
        </w:rPr>
        <w:t>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немесе оның заңды өкілі көрсетілетін қызметті берушіге Қазақстан Республикасы Үкіметінің 2014 жылғы 23 мамырдағы № 538 қаулысымен бекітілген «Негізгі орта, жалпы орта білім беру ұйымдарында экстернат нысанында оқуға рұқсат беру»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3) 
</w:t>
      </w:r>
      <w:r>
        <w:rPr>
          <w:rFonts w:ascii="Times New Roman"/>
          <w:b w:val="false"/>
          <w:i w:val="false"/>
          <w:color w:val="000000"/>
          <w:sz w:val="28"/>
        </w:rPr>
        <w:t xml:space="preserve">
көрсетілетін қызметті берушінің басшысы құжаттарды қарайды және орындаушыға жолдайды (он бес минуттан аспайды); </w:t>
      </w:r>
      <w:r>
        <w:br/>
      </w:r>
      <w:r>
        <w:rPr>
          <w:rFonts w:ascii="Times New Roman"/>
          <w:b w:val="false"/>
          <w:i w:val="false"/>
          <w:color w:val="000000"/>
          <w:sz w:val="28"/>
        </w:rPr>
        <w:t>
      4) 
</w:t>
      </w:r>
      <w:r>
        <w:rPr>
          <w:rFonts w:ascii="Times New Roman"/>
          <w:b w:val="false"/>
          <w:i w:val="false"/>
          <w:color w:val="000000"/>
          <w:sz w:val="28"/>
        </w:rPr>
        <w:t>
орындаушы құжаттарды қарайды және педагогикалық кеңестің қарауына ұсынады (бір жұмыс күні ішінде);</w:t>
      </w:r>
      <w:r>
        <w:br/>
      </w:r>
      <w:r>
        <w:rPr>
          <w:rFonts w:ascii="Times New Roman"/>
          <w:b w:val="false"/>
          <w:i w:val="false"/>
          <w:color w:val="000000"/>
          <w:sz w:val="28"/>
        </w:rPr>
        <w:t>
      5) 
</w:t>
      </w:r>
      <w:r>
        <w:rPr>
          <w:rFonts w:ascii="Times New Roman"/>
          <w:b w:val="false"/>
          <w:i w:val="false"/>
          <w:color w:val="000000"/>
          <w:sz w:val="28"/>
        </w:rPr>
        <w:t>
педагогикалық кеңес құжаттарды қарайды, шешім қабылдайды және орындаушыға жолдайды (он екі жұмыс күні ішінде);</w:t>
      </w:r>
      <w:r>
        <w:br/>
      </w:r>
      <w:r>
        <w:rPr>
          <w:rFonts w:ascii="Times New Roman"/>
          <w:b w:val="false"/>
          <w:i w:val="false"/>
          <w:color w:val="000000"/>
          <w:sz w:val="28"/>
        </w:rPr>
        <w:t>
      6) 
</w:t>
      </w:r>
      <w:r>
        <w:rPr>
          <w:rFonts w:ascii="Times New Roman"/>
          <w:b w:val="false"/>
          <w:i w:val="false"/>
          <w:color w:val="000000"/>
          <w:sz w:val="28"/>
        </w:rPr>
        <w:t>
орындаушы педагогикалық кеңестің шешімі негізінде рұқсатты дайындайды және көрсетілетін қызметті берушінің басшысына ұсынады (бір жұмыс күні ішінде);</w:t>
      </w:r>
      <w:r>
        <w:br/>
      </w:r>
      <w:r>
        <w:rPr>
          <w:rFonts w:ascii="Times New Roman"/>
          <w:b w:val="false"/>
          <w:i w:val="false"/>
          <w:color w:val="000000"/>
          <w:sz w:val="28"/>
        </w:rPr>
        <w:t>
      7) 
</w:t>
      </w:r>
      <w:r>
        <w:rPr>
          <w:rFonts w:ascii="Times New Roman"/>
          <w:b w:val="false"/>
          <w:i w:val="false"/>
          <w:color w:val="000000"/>
          <w:sz w:val="28"/>
        </w:rPr>
        <w:t xml:space="preserve">
көрсетілетін қызметті берушінің басшысы рұқсатқа қол қояды және орындаушыға жолдайды (он бес минуттан аспайды); </w:t>
      </w:r>
      <w:r>
        <w:br/>
      </w:r>
      <w:r>
        <w:rPr>
          <w:rFonts w:ascii="Times New Roman"/>
          <w:b w:val="false"/>
          <w:i w:val="false"/>
          <w:color w:val="000000"/>
          <w:sz w:val="28"/>
        </w:rPr>
        <w:t>
      8) 
</w:t>
      </w:r>
      <w:r>
        <w:rPr>
          <w:rFonts w:ascii="Times New Roman"/>
          <w:b w:val="false"/>
          <w:i w:val="false"/>
          <w:color w:val="000000"/>
          <w:sz w:val="28"/>
        </w:rPr>
        <w:t xml:space="preserve">
орындаушы рұқсатты тіркейді және көрсетілетін қызметті алушыға немесе оның заңды өкіліне береді (он бес минуттан аспайды). </w:t>
      </w:r>
      <w:r>
        <w:br/>
      </w:r>
      <w:r>
        <w:rPr>
          <w:rFonts w:ascii="Times New Roman"/>
          <w:b w:val="false"/>
          <w:i w:val="false"/>
          <w:color w:val="000000"/>
          <w:sz w:val="28"/>
        </w:rPr>
        <w:t>
 </w:t>
      </w:r>
    </w:p>
    <w:bookmarkEnd w:id="61"/>
    <w:bookmarkStart w:name="z158" w:id="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62"/>
    <w:bookmarkStart w:name="z159" w:id="6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педагогикалық кеңес;</w:t>
      </w:r>
      <w:r>
        <w:br/>
      </w:r>
      <w:r>
        <w:rPr>
          <w:rFonts w:ascii="Times New Roman"/>
          <w:b w:val="false"/>
          <w:i w:val="false"/>
          <w:color w:val="000000"/>
          <w:sz w:val="28"/>
        </w:rPr>
        <w:t>
      4) 
</w:t>
      </w:r>
      <w:r>
        <w:rPr>
          <w:rFonts w:ascii="Times New Roman"/>
          <w:b w:val="false"/>
          <w:i w:val="false"/>
          <w:color w:val="000000"/>
          <w:sz w:val="28"/>
        </w:rPr>
        <w:t>
орындаушы.</w:t>
      </w:r>
      <w:r>
        <w:br/>
      </w:r>
      <w:r>
        <w:rPr>
          <w:rFonts w:ascii="Times New Roman"/>
          <w:b w:val="false"/>
          <w:i w:val="false"/>
          <w:color w:val="000000"/>
          <w:sz w:val="28"/>
        </w:rPr>
        <w:t>
      8. 
</w:t>
      </w: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9. 
</w:t>
      </w:r>
      <w:r>
        <w:rPr>
          <w:rFonts w:ascii="Times New Roman"/>
          <w:b w:val="false"/>
          <w:i w:val="false"/>
          <w:color w:val="000000"/>
          <w:sz w:val="28"/>
        </w:rPr>
        <w:t>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End w:id="63"/>
    <w:bookmarkStart w:name="z167" w:id="64"/>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64"/>
    <w:bookmarkStart w:name="z168" w:id="65"/>
    <w:p>
      <w:pPr>
        <w:spacing w:after="0"/>
        <w:ind w:left="0"/>
        <w:jc w:val="both"/>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
      Лауазымды тұлға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12. 
</w:t>
      </w:r>
      <w:r>
        <w:rPr>
          <w:rFonts w:ascii="Times New Roman"/>
          <w:b w:val="false"/>
          <w:i w:val="false"/>
          <w:color w:val="000000"/>
          <w:sz w:val="28"/>
        </w:rPr>
        <w:t>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w:t>
      </w:r>
      <w:r>
        <w:rPr>
          <w:rFonts w:ascii="Times New Roman"/>
          <w:b w:val="false"/>
          <w:i w:val="false"/>
          <w:color w:val="000000"/>
          <w:sz w:val="28"/>
        </w:rPr>
        <w:t>
Қызмет көрсету жөнінде ақпарат алуға, сондай-ақ, оның сапасын бағалау (оның ішінде шағымдану) қажет болған жағдайда ақпарат алу үшін байланыс телефонының нөмірі: 8 (7242) 605457, бірыңғай байланыс орталығы (1414).</w:t>
      </w:r>
      <w:r>
        <w:br/>
      </w:r>
      <w:r>
        <w:rPr>
          <w:rFonts w:ascii="Times New Roman"/>
          <w:b w:val="false"/>
          <w:i w:val="false"/>
          <w:color w:val="000000"/>
          <w:sz w:val="28"/>
        </w:rPr>
        <w:t>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66"/>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беру ұйымдарында экстернат</w:t>
            </w:r>
            <w:r>
              <w:br/>
            </w:r>
            <w:r>
              <w:rPr>
                <w:rFonts w:ascii="Times New Roman"/>
                <w:b w:val="false"/>
                <w:i w:val="false"/>
                <w:color w:val="000000"/>
                <w:sz w:val="20"/>
              </w:rPr>
              <w:t>
нысанында оқуға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 қосымша</w:t>
            </w:r>
          </w:p>
          <w:bookmarkEnd w:id="66"/>
        </w:tc>
      </w:tr>
    </w:tbl>
    <w:bookmarkStart w:name="z173" w:id="67"/>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
 </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2481"/>
        <w:gridCol w:w="1290"/>
        <w:gridCol w:w="1290"/>
        <w:gridCol w:w="1122"/>
        <w:gridCol w:w="1460"/>
        <w:gridCol w:w="1122"/>
        <w:gridCol w:w="1290"/>
        <w:gridCol w:w="1634"/>
      </w:tblGrid>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68"/>
          <w:p>
            <w:pPr>
              <w:spacing w:after="20"/>
              <w:ind w:left="20"/>
              <w:jc w:val="both"/>
            </w:pPr>
            <w:r>
              <w:rPr>
                <w:rFonts w:ascii="Times New Roman"/>
                <w:b w:val="false"/>
                <w:i w:val="false"/>
                <w:color w:val="000000"/>
                <w:sz w:val="20"/>
              </w:rPr>
              <w:t>
1</w:t>
            </w:r>
          </w:p>
          <w:bookmarkEnd w:id="68"/>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 жұмыстар ағыны) нөмірі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69"/>
          <w:p>
            <w:pPr>
              <w:spacing w:after="20"/>
              <w:ind w:left="20"/>
              <w:jc w:val="both"/>
            </w:pPr>
            <w:r>
              <w:rPr>
                <w:rFonts w:ascii="Times New Roman"/>
                <w:b w:val="false"/>
                <w:i w:val="false"/>
                <w:color w:val="000000"/>
                <w:sz w:val="20"/>
              </w:rPr>
              <w:t>
2</w:t>
            </w:r>
          </w:p>
          <w:bookmarkEnd w:id="69"/>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Педагогикалық кеңес</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70"/>
          <w:p>
            <w:pPr>
              <w:spacing w:after="20"/>
              <w:ind w:left="20"/>
              <w:jc w:val="both"/>
            </w:pPr>
            <w:r>
              <w:rPr>
                <w:rFonts w:ascii="Times New Roman"/>
                <w:b w:val="false"/>
                <w:i w:val="false"/>
                <w:color w:val="000000"/>
                <w:sz w:val="20"/>
              </w:rPr>
              <w:t>
3</w:t>
            </w:r>
          </w:p>
          <w:bookmarkEnd w:id="70"/>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 рәсімнің) атауы және олардың сипаттамасы</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педагогикалық кеңестің шешімі негізінде рұқсатты дайындайды</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рұқсатқа қол қояды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тіркейді</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71"/>
          <w:p>
            <w:pPr>
              <w:spacing w:after="20"/>
              <w:ind w:left="20"/>
              <w:jc w:val="both"/>
            </w:pPr>
            <w:r>
              <w:rPr>
                <w:rFonts w:ascii="Times New Roman"/>
                <w:b w:val="false"/>
                <w:i w:val="false"/>
                <w:color w:val="000000"/>
                <w:sz w:val="20"/>
              </w:rPr>
              <w:t>
4</w:t>
            </w:r>
          </w:p>
          <w:bookmarkEnd w:id="71"/>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шешім)</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көрсетілетін қызметті берушінің басшысына ұсынады</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педагогикалық кеңестің қарауына ұсынады</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қабылдайды және орындаушыға жолдайды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көрсетілетін қызметті берушінің басшысына ұсынады</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кеңсе қызметкеріне жолдайды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рұқсатты көрсетілетін қызметті алушыға немесе оның заңды өкіліне береді</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72"/>
          <w:p>
            <w:pPr>
              <w:spacing w:after="20"/>
              <w:ind w:left="20"/>
              <w:jc w:val="both"/>
            </w:pPr>
            <w:r>
              <w:rPr>
                <w:rFonts w:ascii="Times New Roman"/>
                <w:b w:val="false"/>
                <w:i w:val="false"/>
                <w:color w:val="000000"/>
                <w:sz w:val="20"/>
              </w:rPr>
              <w:t>
5</w:t>
            </w:r>
          </w:p>
          <w:bookmarkEnd w:id="72"/>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жұмыс күні ішінде</w:t>
            </w:r>
            <w:r>
              <w:br/>
            </w:r>
            <w:r>
              <w:rPr>
                <w:rFonts w:ascii="Times New Roman"/>
                <w:b w:val="false"/>
                <w:i w:val="false"/>
                <w:color w:val="000000"/>
                <w:sz w:val="20"/>
              </w:rPr>
              <w:t>
 </w:t>
            </w:r>
          </w:p>
        </w:tc>
        <w:tc>
          <w:tcPr>
            <w:tcW w:w="1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73"/>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беру ұйымдарында экстернат</w:t>
            </w:r>
            <w:r>
              <w:br/>
            </w:r>
            <w:r>
              <w:rPr>
                <w:rFonts w:ascii="Times New Roman"/>
                <w:b w:val="false"/>
                <w:i w:val="false"/>
                <w:color w:val="000000"/>
                <w:sz w:val="20"/>
              </w:rPr>
              <w:t>
нысанында оқуға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2 -қосымша</w:t>
            </w:r>
          </w:p>
          <w:bookmarkEnd w:id="73"/>
        </w:tc>
      </w:tr>
    </w:tbl>
    <w:bookmarkStart w:name="z180" w:id="74"/>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bookmarkEnd w:id="74"/>
    <w:p>
      <w:pPr>
        <w:spacing w:after="0"/>
        <w:ind w:left="0"/>
        <w:jc w:val="both"/>
      </w:pPr>
      <w:r>
        <w:drawing>
          <wp:inline distT="0" distB="0" distL="0" distR="0">
            <wp:extent cx="93726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372600" cy="4940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75"/>
          <w:p>
            <w:pPr>
              <w:spacing w:after="20"/>
              <w:ind w:left="20"/>
              <w:jc w:val="both"/>
            </w:pPr>
            <w:r>
              <w:rPr>
                <w:rFonts w:ascii="Times New Roman"/>
                <w:b w:val="false"/>
                <w:i w:val="false"/>
                <w:color w:val="000000"/>
                <w:sz w:val="20"/>
              </w:rPr>
              <w:t>
«Негізгі орта, жалпы орта білім</w:t>
            </w:r>
            <w:r>
              <w:br/>
            </w:r>
            <w:r>
              <w:rPr>
                <w:rFonts w:ascii="Times New Roman"/>
                <w:b w:val="false"/>
                <w:i w:val="false"/>
                <w:color w:val="000000"/>
                <w:sz w:val="20"/>
              </w:rPr>
              <w:t>
беру ұйымдарында экстернат</w:t>
            </w:r>
            <w:r>
              <w:br/>
            </w:r>
            <w:r>
              <w:rPr>
                <w:rFonts w:ascii="Times New Roman"/>
                <w:b w:val="false"/>
                <w:i w:val="false"/>
                <w:color w:val="000000"/>
                <w:sz w:val="20"/>
              </w:rPr>
              <w:t>
нысанында оқуға рұқсат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3-қосымша</w:t>
            </w:r>
          </w:p>
          <w:bookmarkEnd w:id="75"/>
        </w:tc>
      </w:tr>
    </w:tbl>
    <w:bookmarkStart w:name="z182" w:id="76"/>
    <w:p>
      <w:pPr>
        <w:spacing w:after="0"/>
        <w:ind w:left="0"/>
        <w:jc w:val="left"/>
      </w:pPr>
      <w:r>
        <w:rPr>
          <w:rFonts w:ascii="Times New Roman"/>
          <w:b/>
          <w:i w:val="false"/>
          <w:color w:val="000000"/>
        </w:rPr>
        <w:t xml:space="preserve"> 
«Негізгі орта, жалпы орта білім беру ұйымдарында экстернат нысанында оқуға рұқсат беру» мемлекеттік қызмет көрсетудің бизнес-процестерінің анықтамалығы</w:t>
      </w:r>
    </w:p>
    <w:bookmarkEnd w:id="76"/>
    <w:p>
      <w:pPr>
        <w:spacing w:after="0"/>
        <w:ind w:left="0"/>
        <w:jc w:val="both"/>
      </w:pPr>
      <w:r>
        <w:drawing>
          <wp:inline distT="0" distB="0" distL="0" distR="0">
            <wp:extent cx="90170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17000" cy="5105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77"/>
          <w:p>
            <w:pPr>
              <w:spacing w:after="20"/>
              <w:ind w:left="20"/>
              <w:jc w:val="both"/>
            </w:pPr>
            <w:r>
              <w:rPr>
                <w:rFonts w:ascii="Times New Roman"/>
                <w:b w:val="false"/>
                <w:i w:val="false"/>
                <w:color w:val="000000"/>
                <w:sz w:val="20"/>
              </w:rPr>
              <w:t>
Қызылорда облысы әкімдігінің</w:t>
            </w:r>
            <w:r>
              <w:br/>
            </w:r>
            <w:r>
              <w:rPr>
                <w:rFonts w:ascii="Times New Roman"/>
                <w:b w:val="false"/>
                <w:i w:val="false"/>
                <w:color w:val="000000"/>
                <w:sz w:val="20"/>
              </w:rPr>
              <w:t>
2014 жылғы «8» қыркүйектегі</w:t>
            </w:r>
            <w:r>
              <w:br/>
            </w:r>
            <w:r>
              <w:rPr>
                <w:rFonts w:ascii="Times New Roman"/>
                <w:b w:val="false"/>
                <w:i w:val="false"/>
                <w:color w:val="000000"/>
                <w:sz w:val="20"/>
              </w:rPr>
              <w:t>
№ 700 қаулысымен бекітілген</w:t>
            </w:r>
          </w:p>
          <w:bookmarkEnd w:id="77"/>
        </w:tc>
      </w:tr>
    </w:tbl>
    <w:bookmarkStart w:name="z184" w:id="78"/>
    <w:p>
      <w:pPr>
        <w:spacing w:after="0"/>
        <w:ind w:left="0"/>
        <w:jc w:val="left"/>
      </w:pPr>
      <w:r>
        <w:rPr>
          <w:rFonts w:ascii="Times New Roman"/>
          <w:b/>
          <w:i w:val="false"/>
          <w:color w:val="000000"/>
        </w:rPr>
        <w:t xml:space="preserve"> 
«Мүмкіндіктері шектеулі балаларды тексеру және оларға психологиялық-медициналық-педагогикалық консультациялық көмек көрсету» мемлекеттiк көрсетілетін қызмет регламенті</w:t>
      </w:r>
    </w:p>
    <w:bookmarkEnd w:id="78"/>
    <w:bookmarkStart w:name="z185" w:id="79"/>
    <w:p>
      <w:pPr>
        <w:spacing w:after="0"/>
        <w:ind w:left="0"/>
        <w:jc w:val="left"/>
      </w:pPr>
      <w:r>
        <w:rPr>
          <w:rFonts w:ascii="Times New Roman"/>
          <w:b/>
          <w:i w:val="false"/>
          <w:color w:val="000000"/>
        </w:rPr>
        <w:t xml:space="preserve"> 
1. Жалпы ережелер</w:t>
      </w:r>
    </w:p>
    <w:bookmarkEnd w:id="79"/>
    <w:bookmarkStart w:name="z186" w:id="80"/>
    <w:p>
      <w:pPr>
        <w:spacing w:after="0"/>
        <w:ind w:left="0"/>
        <w:jc w:val="both"/>
      </w:pPr>
      <w:r>
        <w:rPr>
          <w:rFonts w:ascii="Times New Roman"/>
          <w:b w:val="false"/>
          <w:i w:val="false"/>
          <w:color w:val="000000"/>
          <w:sz w:val="28"/>
        </w:rPr>
        <w:t>      1. 
Көрсетілетін қызметті берушінің атауы: психологиялық-медициналық-педагогикалық консультациялар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xml:space="preserve">
      Өтініштерді қабылдау және мемлекеттік қызмет көрсетудің нәтижелерін беру көрсетілетін қызметті берушінің кеңсесі арқылы жүргізіледі. </w:t>
      </w:r>
      <w:r>
        <w:br/>
      </w:r>
      <w:r>
        <w:rPr>
          <w:rFonts w:ascii="Times New Roman"/>
          <w:b w:val="false"/>
          <w:i w:val="false"/>
          <w:color w:val="000000"/>
          <w:sz w:val="28"/>
        </w:rPr>
        <w:t>
      2. 
</w:t>
      </w:r>
      <w:r>
        <w:rPr>
          <w:rFonts w:ascii="Times New Roman"/>
          <w:b w:val="false"/>
          <w:i w:val="false"/>
          <w:color w:val="000000"/>
          <w:sz w:val="28"/>
        </w:rPr>
        <w:t>
Мемлекеттік қызмет көрсету нысаны: қағаз түрінде.</w:t>
      </w:r>
      <w:r>
        <w:br/>
      </w:r>
      <w:r>
        <w:rPr>
          <w:rFonts w:ascii="Times New Roman"/>
          <w:b w:val="false"/>
          <w:i w:val="false"/>
          <w:color w:val="000000"/>
          <w:sz w:val="28"/>
        </w:rPr>
        <w:t>
      3. 
</w:t>
      </w:r>
      <w:r>
        <w:rPr>
          <w:rFonts w:ascii="Times New Roman"/>
          <w:b w:val="false"/>
          <w:i w:val="false"/>
          <w:color w:val="000000"/>
          <w:sz w:val="28"/>
        </w:rPr>
        <w:t xml:space="preserve">
Мемлекеттік қызмет көрсетудің нәтижесі: </w:t>
      </w:r>
      <w:r>
        <w:br/>
      </w:r>
      <w:r>
        <w:rPr>
          <w:rFonts w:ascii="Times New Roman"/>
          <w:b w:val="false"/>
          <w:i w:val="false"/>
          <w:color w:val="000000"/>
          <w:sz w:val="28"/>
        </w:rPr>
        <w:t>
      1) 
</w:t>
      </w:r>
      <w:r>
        <w:rPr>
          <w:rFonts w:ascii="Times New Roman"/>
          <w:b w:val="false"/>
          <w:i w:val="false"/>
          <w:color w:val="000000"/>
          <w:sz w:val="28"/>
        </w:rPr>
        <w:t>
психологиялық-медициналық-педагогикалық тексеру жүргізу кезде – жазбаша қорытынды;</w:t>
      </w:r>
      <w:r>
        <w:br/>
      </w:r>
      <w:r>
        <w:rPr>
          <w:rFonts w:ascii="Times New Roman"/>
          <w:b w:val="false"/>
          <w:i w:val="false"/>
          <w:color w:val="000000"/>
          <w:sz w:val="28"/>
        </w:rPr>
        <w:t>
      2) 
</w:t>
      </w:r>
      <w:r>
        <w:rPr>
          <w:rFonts w:ascii="Times New Roman"/>
          <w:b w:val="false"/>
          <w:i w:val="false"/>
          <w:color w:val="000000"/>
          <w:sz w:val="28"/>
        </w:rPr>
        <w:t>
психологиялық-медициналық-педагогикалық консультация жүргізу кезінде – жазбаша ұсыным.</w:t>
      </w:r>
      <w:r>
        <w:br/>
      </w:r>
      <w:r>
        <w:rPr>
          <w:rFonts w:ascii="Times New Roman"/>
          <w:b w:val="false"/>
          <w:i w:val="false"/>
          <w:color w:val="000000"/>
          <w:sz w:val="28"/>
        </w:rPr>
        <w:t>
      4. 
</w:t>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p>
    <w:bookmarkEnd w:id="80"/>
    <w:bookmarkStart w:name="z193" w:id="8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81"/>
    <w:bookmarkStart w:name="z194" w:id="82"/>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телефон арқылы алдын ала жазылуы немесе тікелей жүгінуі.</w:t>
      </w:r>
      <w:r>
        <w:br/>
      </w:r>
      <w:r>
        <w:rPr>
          <w:rFonts w:ascii="Times New Roman"/>
          <w:b w:val="false"/>
          <w:i w:val="false"/>
          <w:color w:val="000000"/>
          <w:sz w:val="28"/>
        </w:rPr>
        <w:t>
      6. 
</w:t>
      </w:r>
      <w:r>
        <w:rPr>
          <w:rFonts w:ascii="Times New Roman"/>
          <w:b w:val="false"/>
          <w:i w:val="false"/>
          <w:color w:val="000000"/>
          <w:sz w:val="28"/>
        </w:rPr>
        <w:t>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w:t>
      </w:r>
      <w:r>
        <w:rPr>
          <w:rFonts w:ascii="Times New Roman"/>
          <w:b w:val="false"/>
          <w:i w:val="false"/>
          <w:color w:val="000000"/>
          <w:sz w:val="28"/>
        </w:rPr>
        <w:t>
      Психологиялық-медициналық-педагогикалық тексеру жүргізген кезде:</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көрсетілетін қызметті беруші Қазақстан Республикасы Үкіметінің 2014 жылғы 23 мамырдағы №538 қаулысымен бекітілген «Мүмкіндіктері шектеулі балаларды тексеру және оларға психологиялық-медициналық-педагогикалық консультациялық көмек көрсету»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басшысы құжаттарды қарайды және мамандарға жолдайды (он минуттан аспайды);</w:t>
      </w:r>
      <w:r>
        <w:br/>
      </w:r>
      <w:r>
        <w:rPr>
          <w:rFonts w:ascii="Times New Roman"/>
          <w:b w:val="false"/>
          <w:i w:val="false"/>
          <w:color w:val="000000"/>
          <w:sz w:val="28"/>
        </w:rPr>
        <w:t>
      4) 
</w:t>
      </w:r>
      <w:r>
        <w:rPr>
          <w:rFonts w:ascii="Times New Roman"/>
          <w:b w:val="false"/>
          <w:i w:val="false"/>
          <w:color w:val="000000"/>
          <w:sz w:val="28"/>
        </w:rPr>
        <w:t>
көрсетілетін қызметті берушінің мамандары құжаттарды қарайды және көрсетілетін қызметті алушыға алғашқы тексеруді жүргізеді, тиісті диагнозымен қорытынды дайындайды және көрсетілетін қызметті берушінің басшысына ұсынады (сегіз жұмыс күні ішінде);</w:t>
      </w:r>
      <w:r>
        <w:br/>
      </w:r>
      <w:r>
        <w:rPr>
          <w:rFonts w:ascii="Times New Roman"/>
          <w:b w:val="false"/>
          <w:i w:val="false"/>
          <w:color w:val="000000"/>
          <w:sz w:val="28"/>
        </w:rPr>
        <w:t>
      5) 
</w:t>
      </w:r>
      <w:r>
        <w:rPr>
          <w:rFonts w:ascii="Times New Roman"/>
          <w:b w:val="false"/>
          <w:i w:val="false"/>
          <w:color w:val="000000"/>
          <w:sz w:val="28"/>
        </w:rPr>
        <w:t xml:space="preserve">
көрсетілетін қызметті берушінің басшысы қорытындыға қол қояды және кеңсе қызметкеріне жолдайды (он минуттан аспайды); </w:t>
      </w:r>
      <w:r>
        <w:br/>
      </w:r>
      <w:r>
        <w:rPr>
          <w:rFonts w:ascii="Times New Roman"/>
          <w:b w:val="false"/>
          <w:i w:val="false"/>
          <w:color w:val="000000"/>
          <w:sz w:val="28"/>
        </w:rPr>
        <w:t>
      6) 
</w:t>
      </w:r>
      <w:r>
        <w:rPr>
          <w:rFonts w:ascii="Times New Roman"/>
          <w:b w:val="false"/>
          <w:i w:val="false"/>
          <w:color w:val="000000"/>
          <w:sz w:val="28"/>
        </w:rPr>
        <w:t>
кеңсе қызметкері қорытындыны тіркейді және көрсетілетін қызметті алушыға береді (он минуттан аспайды).</w:t>
      </w:r>
      <w:r>
        <w:br/>
      </w:r>
      <w:r>
        <w:rPr>
          <w:rFonts w:ascii="Times New Roman"/>
          <w:b w:val="false"/>
          <w:i w:val="false"/>
          <w:color w:val="000000"/>
          <w:sz w:val="28"/>
        </w:rPr>
        <w:t>
</w:t>
      </w:r>
      <w:r>
        <w:rPr>
          <w:rFonts w:ascii="Times New Roman"/>
          <w:b w:val="false"/>
          <w:i w:val="false"/>
          <w:color w:val="000000"/>
          <w:sz w:val="28"/>
        </w:rPr>
        <w:t>
      Психологиялық-медициналық-педагогикалық консультация жүргізген кезде:</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2) 
</w:t>
      </w:r>
      <w:r>
        <w:rPr>
          <w:rFonts w:ascii="Times New Roman"/>
          <w:b w:val="false"/>
          <w:i w:val="false"/>
          <w:color w:val="000000"/>
          <w:sz w:val="28"/>
        </w:rPr>
        <w:t xml:space="preserve">
көрсетілетін қызметті берушінің кеңсе қызметкері құжаттарды тіркейді және көрсетілетін қызметті берушінің басшысына ұсынады (он бес минуттан аспайды); </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басшысы құжаттарды қарайды және мамандарға жолдайды (бес минуттан аспайды);</w:t>
      </w:r>
      <w:r>
        <w:br/>
      </w:r>
      <w:r>
        <w:rPr>
          <w:rFonts w:ascii="Times New Roman"/>
          <w:b w:val="false"/>
          <w:i w:val="false"/>
          <w:color w:val="000000"/>
          <w:sz w:val="28"/>
        </w:rPr>
        <w:t>
      4) 
</w:t>
      </w:r>
      <w:r>
        <w:rPr>
          <w:rFonts w:ascii="Times New Roman"/>
          <w:b w:val="false"/>
          <w:i w:val="false"/>
          <w:color w:val="000000"/>
          <w:sz w:val="28"/>
        </w:rPr>
        <w:t>
мамандар құжаттарды қарайды, көрсетілетін қызметті алушыға тексеру жүргізеді, ұсыным дайындайды және көрсетілетін қызметті берушінің басшысына ұсынады (отыз минут ішінде);</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басшысы ұсынымға қол қояды және кеңсе қызметкеріне жолдайды (бес минуттан аспайды);</w:t>
      </w:r>
      <w:r>
        <w:br/>
      </w:r>
      <w:r>
        <w:rPr>
          <w:rFonts w:ascii="Times New Roman"/>
          <w:b w:val="false"/>
          <w:i w:val="false"/>
          <w:color w:val="000000"/>
          <w:sz w:val="28"/>
        </w:rPr>
        <w:t>
      6) 
</w:t>
      </w:r>
      <w:r>
        <w:rPr>
          <w:rFonts w:ascii="Times New Roman"/>
          <w:b w:val="false"/>
          <w:i w:val="false"/>
          <w:color w:val="000000"/>
          <w:sz w:val="28"/>
        </w:rPr>
        <w:t>
кеңсе қызметкері ұсынымды тіркейді және көрсетілетін қызметті алушыға береді (бес минуттан аспайды).</w:t>
      </w:r>
      <w:r>
        <w:br/>
      </w:r>
      <w:r>
        <w:rPr>
          <w:rFonts w:ascii="Times New Roman"/>
          <w:b w:val="false"/>
          <w:i w:val="false"/>
          <w:color w:val="000000"/>
          <w:sz w:val="28"/>
        </w:rPr>
        <w:t>
 </w:t>
      </w:r>
    </w:p>
    <w:bookmarkEnd w:id="82"/>
    <w:bookmarkStart w:name="z210" w:id="8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83"/>
    <w:bookmarkStart w:name="z211" w:id="8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мамандар.</w:t>
      </w:r>
      <w:r>
        <w:br/>
      </w:r>
      <w:r>
        <w:rPr>
          <w:rFonts w:ascii="Times New Roman"/>
          <w:b w:val="false"/>
          <w:i w:val="false"/>
          <w:color w:val="000000"/>
          <w:sz w:val="28"/>
        </w:rPr>
        <w:t>
      8. 
</w:t>
      </w: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9. 
</w:t>
      </w:r>
      <w:r>
        <w:rPr>
          <w:rFonts w:ascii="Times New Roman"/>
          <w:b w:val="false"/>
          <w:i w:val="false"/>
          <w:color w:val="000000"/>
          <w:sz w:val="28"/>
        </w:rPr>
        <w:t>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End w:id="84"/>
    <w:bookmarkStart w:name="z218" w:id="85"/>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85"/>
    <w:bookmarkStart w:name="z219" w:id="86"/>
    <w:p>
      <w:pPr>
        <w:spacing w:after="0"/>
        <w:ind w:left="0"/>
        <w:jc w:val="both"/>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
      Лауазымды тұлға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12. 
</w:t>
      </w:r>
      <w:r>
        <w:rPr>
          <w:rFonts w:ascii="Times New Roman"/>
          <w:b w:val="false"/>
          <w:i w:val="false"/>
          <w:color w:val="000000"/>
          <w:sz w:val="28"/>
        </w:rPr>
        <w:t>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w:t>
      </w:r>
      <w:r>
        <w:rPr>
          <w:rFonts w:ascii="Times New Roman"/>
          <w:b w:val="false"/>
          <w:i w:val="false"/>
          <w:color w:val="000000"/>
          <w:sz w:val="28"/>
        </w:rPr>
        <w:t>
Қызмет көрсету жөнінде ақпарат алуға, сондай-ақ, оның сапасын бағалау (сонымен қатар шағымдану) қажет болған жағдайда ақпарат алу үшін байланыс телефонының нөмірі: 8(7242) 605458, бірыңғай байланыс орталығы (1414).</w:t>
      </w:r>
      <w:r>
        <w:br/>
      </w:r>
      <w:r>
        <w:rPr>
          <w:rFonts w:ascii="Times New Roman"/>
          <w:b w:val="false"/>
          <w:i w:val="false"/>
          <w:color w:val="000000"/>
          <w:sz w:val="28"/>
        </w:rPr>
        <w:t>
 </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87"/>
          <w:p>
            <w:pPr>
              <w:spacing w:after="20"/>
              <w:ind w:left="20"/>
              <w:jc w:val="both"/>
            </w:pPr>
            <w:r>
              <w:rPr>
                <w:rFonts w:ascii="Times New Roman"/>
                <w:b w:val="false"/>
                <w:i w:val="false"/>
                <w:color w:val="000000"/>
                <w:sz w:val="20"/>
              </w:rPr>
              <w:t>
«Мүмкіндіктері шектеулі</w:t>
            </w:r>
            <w:r>
              <w:br/>
            </w:r>
            <w:r>
              <w:rPr>
                <w:rFonts w:ascii="Times New Roman"/>
                <w:b w:val="false"/>
                <w:i w:val="false"/>
                <w:color w:val="000000"/>
                <w:sz w:val="20"/>
              </w:rPr>
              <w:t>
балаларды тексеру және оларға</w:t>
            </w:r>
            <w:r>
              <w:br/>
            </w:r>
            <w:r>
              <w:rPr>
                <w:rFonts w:ascii="Times New Roman"/>
                <w:b w:val="false"/>
                <w:i w:val="false"/>
                <w:color w:val="000000"/>
                <w:sz w:val="20"/>
              </w:rPr>
              <w:t>
психологиялық-медициналық-</w:t>
            </w:r>
            <w:r>
              <w:br/>
            </w:r>
            <w:r>
              <w:rPr>
                <w:rFonts w:ascii="Times New Roman"/>
                <w:b w:val="false"/>
                <w:i w:val="false"/>
                <w:color w:val="000000"/>
                <w:sz w:val="20"/>
              </w:rPr>
              <w:t>
педагогикалық консультациялық</w:t>
            </w:r>
            <w:r>
              <w:br/>
            </w:r>
            <w:r>
              <w:rPr>
                <w:rFonts w:ascii="Times New Roman"/>
                <w:b w:val="false"/>
                <w:i w:val="false"/>
                <w:color w:val="000000"/>
                <w:sz w:val="20"/>
              </w:rPr>
              <w:t>
көмек көрсету»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1-қосымша</w:t>
            </w:r>
          </w:p>
          <w:bookmarkEnd w:id="87"/>
        </w:tc>
      </w:tr>
    </w:tbl>
    <w:bookmarkStart w:name="z224" w:id="88"/>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88"/>
    <w:bookmarkStart w:name="z225" w:id="89"/>
    <w:p>
      <w:pPr>
        <w:spacing w:after="0"/>
        <w:ind w:left="0"/>
        <w:jc w:val="left"/>
      </w:pPr>
      <w:r>
        <w:rPr>
          <w:rFonts w:ascii="Times New Roman"/>
          <w:b/>
          <w:i w:val="false"/>
          <w:color w:val="000000"/>
        </w:rPr>
        <w:t xml:space="preserve"> 
Психологиялық-медициналық-педагогикалық тексеру жүргізген кезде</w:t>
      </w:r>
      <w:r>
        <w:br/>
      </w:r>
      <w:r>
        <w:rPr>
          <w:rFonts w:ascii="Times New Roman"/>
          <w:b/>
          <w:i w:val="false"/>
          <w:color w:val="000000"/>
        </w:rPr>
        <w:t>
 </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2067"/>
        <w:gridCol w:w="1599"/>
        <w:gridCol w:w="1599"/>
        <w:gridCol w:w="3078"/>
        <w:gridCol w:w="1599"/>
        <w:gridCol w:w="1600"/>
      </w:tblGrid>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90"/>
          <w:p>
            <w:pPr>
              <w:spacing w:after="20"/>
              <w:ind w:left="20"/>
              <w:jc w:val="both"/>
            </w:pPr>
            <w:r>
              <w:rPr>
                <w:rFonts w:ascii="Times New Roman"/>
                <w:b w:val="false"/>
                <w:i w:val="false"/>
                <w:color w:val="000000"/>
                <w:sz w:val="20"/>
              </w:rPr>
              <w:t>
1</w:t>
            </w:r>
          </w:p>
          <w:bookmarkEnd w:id="90"/>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91"/>
          <w:p>
            <w:pPr>
              <w:spacing w:after="20"/>
              <w:ind w:left="20"/>
              <w:jc w:val="both"/>
            </w:pPr>
            <w:r>
              <w:rPr>
                <w:rFonts w:ascii="Times New Roman"/>
                <w:b w:val="false"/>
                <w:i w:val="false"/>
                <w:color w:val="000000"/>
                <w:sz w:val="20"/>
              </w:rPr>
              <w:t>
2</w:t>
            </w:r>
          </w:p>
          <w:bookmarkEnd w:id="91"/>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Мамандар</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92"/>
          <w:p>
            <w:pPr>
              <w:spacing w:after="20"/>
              <w:ind w:left="20"/>
              <w:jc w:val="both"/>
            </w:pPr>
            <w:r>
              <w:rPr>
                <w:rFonts w:ascii="Times New Roman"/>
                <w:b w:val="false"/>
                <w:i w:val="false"/>
                <w:color w:val="000000"/>
                <w:sz w:val="20"/>
              </w:rPr>
              <w:t>
3</w:t>
            </w:r>
          </w:p>
          <w:bookmarkEnd w:id="92"/>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операция, рәсiмнiң) </w:t>
            </w:r>
            <w:r>
              <w:br/>
            </w:r>
            <w:r>
              <w:rPr>
                <w:rFonts w:ascii="Times New Roman"/>
                <w:b w:val="false"/>
                <w:i w:val="false"/>
                <w:color w:val="000000"/>
                <w:sz w:val="20"/>
              </w:rPr>
              <w:t>
атауы және олардың сипаттамасы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тіркейді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 көрсетілетін қызметті алушыға алғашқы тексеру жүргізеді және тиісті диагнозымен қорытынды дайындайды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қорытындыға қол қояды</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тіркейді</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93"/>
          <w:p>
            <w:pPr>
              <w:spacing w:after="20"/>
              <w:ind w:left="20"/>
              <w:jc w:val="both"/>
            </w:pPr>
            <w:r>
              <w:rPr>
                <w:rFonts w:ascii="Times New Roman"/>
                <w:b w:val="false"/>
                <w:i w:val="false"/>
                <w:color w:val="000000"/>
                <w:sz w:val="20"/>
              </w:rPr>
              <w:t>
4</w:t>
            </w:r>
          </w:p>
          <w:bookmarkEnd w:id="93"/>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ұйымдастыру-өкімдік шешiм)</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мамандарға жолдайды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көрсетілетін қызметті берушінің басшысына ұсынады</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кеңсе қызметкеріне жолдайды</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көрсетілетін қызметті алушыға береді</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94"/>
          <w:p>
            <w:pPr>
              <w:spacing w:after="20"/>
              <w:ind w:left="20"/>
              <w:jc w:val="both"/>
            </w:pPr>
            <w:r>
              <w:rPr>
                <w:rFonts w:ascii="Times New Roman"/>
                <w:b w:val="false"/>
                <w:i w:val="false"/>
                <w:color w:val="000000"/>
                <w:sz w:val="20"/>
              </w:rPr>
              <w:t>
5</w:t>
            </w:r>
          </w:p>
          <w:bookmarkEnd w:id="94"/>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жұмыс күні ішінде</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1" w:id="95"/>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95"/>
    <w:bookmarkStart w:name="z232" w:id="96"/>
    <w:p>
      <w:pPr>
        <w:spacing w:after="0"/>
        <w:ind w:left="0"/>
        <w:jc w:val="left"/>
      </w:pPr>
      <w:r>
        <w:rPr>
          <w:rFonts w:ascii="Times New Roman"/>
          <w:b/>
          <w:i w:val="false"/>
          <w:color w:val="000000"/>
        </w:rPr>
        <w:t xml:space="preserve"> 
Психологиялық-медициналық-педагогикалық консультация жүргізген кезде</w:t>
      </w:r>
      <w:r>
        <w:br/>
      </w:r>
      <w:r>
        <w:rPr>
          <w:rFonts w:ascii="Times New Roman"/>
          <w:b/>
          <w:i w:val="false"/>
          <w:color w:val="000000"/>
        </w:rPr>
        <w:t>
 </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6"/>
        <w:gridCol w:w="2442"/>
        <w:gridCol w:w="1889"/>
        <w:gridCol w:w="1394"/>
        <w:gridCol w:w="2889"/>
        <w:gridCol w:w="1395"/>
        <w:gridCol w:w="1395"/>
      </w:tblGrid>
      <w:tr>
        <w:trPr>
          <w:trHeight w:val="30" w:hRule="atLeast"/>
        </w:trPr>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97"/>
          <w:p>
            <w:pPr>
              <w:spacing w:after="20"/>
              <w:ind w:left="20"/>
              <w:jc w:val="both"/>
            </w:pPr>
            <w:r>
              <w:rPr>
                <w:rFonts w:ascii="Times New Roman"/>
                <w:b w:val="false"/>
                <w:i w:val="false"/>
                <w:color w:val="000000"/>
                <w:sz w:val="20"/>
              </w:rPr>
              <w:t>
1</w:t>
            </w:r>
          </w:p>
          <w:bookmarkEnd w:id="97"/>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98"/>
          <w:p>
            <w:pPr>
              <w:spacing w:after="20"/>
              <w:ind w:left="20"/>
              <w:jc w:val="both"/>
            </w:pPr>
            <w:r>
              <w:rPr>
                <w:rFonts w:ascii="Times New Roman"/>
                <w:b w:val="false"/>
                <w:i w:val="false"/>
                <w:color w:val="000000"/>
                <w:sz w:val="20"/>
              </w:rPr>
              <w:t>
2</w:t>
            </w:r>
          </w:p>
          <w:bookmarkEnd w:id="98"/>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Мамандар</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99"/>
          <w:p>
            <w:pPr>
              <w:spacing w:after="20"/>
              <w:ind w:left="20"/>
              <w:jc w:val="both"/>
            </w:pPr>
            <w:r>
              <w:rPr>
                <w:rFonts w:ascii="Times New Roman"/>
                <w:b w:val="false"/>
                <w:i w:val="false"/>
                <w:color w:val="000000"/>
                <w:sz w:val="20"/>
              </w:rPr>
              <w:t>
3</w:t>
            </w:r>
          </w:p>
          <w:bookmarkEnd w:id="99"/>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операция, рәсiмнiң) </w:t>
            </w:r>
            <w:r>
              <w:br/>
            </w:r>
            <w:r>
              <w:rPr>
                <w:rFonts w:ascii="Times New Roman"/>
                <w:b w:val="false"/>
                <w:i w:val="false"/>
                <w:color w:val="000000"/>
                <w:sz w:val="20"/>
              </w:rPr>
              <w:t>
атауы және олардың сипаттамасы</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тіркейді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 көрсетілетін қызметті алушыға тексеру жүргізеді және ұсыным дайындайды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ұсынымға қол қояды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ұсынымды тіркейді</w:t>
            </w:r>
          </w:p>
        </w:tc>
      </w:tr>
      <w:tr>
        <w:trPr>
          <w:trHeight w:val="30" w:hRule="atLeast"/>
        </w:trPr>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00"/>
          <w:p>
            <w:pPr>
              <w:spacing w:after="20"/>
              <w:ind w:left="20"/>
              <w:jc w:val="both"/>
            </w:pPr>
            <w:r>
              <w:rPr>
                <w:rFonts w:ascii="Times New Roman"/>
                <w:b w:val="false"/>
                <w:i w:val="false"/>
                <w:color w:val="000000"/>
                <w:sz w:val="20"/>
              </w:rPr>
              <w:t>
4</w:t>
            </w:r>
          </w:p>
          <w:bookmarkEnd w:id="100"/>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ұйымдастыру-өкімдік шешiм)</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мамандарға жолдайды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ұсынымды көрсетілетін қызметті берушінің басшысына ұсынады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ұсынымды кеңсе қызметкеріне жолдайды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ұсынымды көрсетілетін қызметті алушыға береді</w:t>
            </w:r>
          </w:p>
        </w:tc>
      </w:tr>
      <w:tr>
        <w:trPr>
          <w:trHeight w:val="30" w:hRule="atLeast"/>
        </w:trPr>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01"/>
          <w:p>
            <w:pPr>
              <w:spacing w:after="20"/>
              <w:ind w:left="20"/>
              <w:jc w:val="both"/>
            </w:pPr>
            <w:r>
              <w:rPr>
                <w:rFonts w:ascii="Times New Roman"/>
                <w:b w:val="false"/>
                <w:i w:val="false"/>
                <w:color w:val="000000"/>
                <w:sz w:val="20"/>
              </w:rPr>
              <w:t>
5</w:t>
            </w:r>
          </w:p>
          <w:bookmarkEnd w:id="101"/>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02"/>
          <w:p>
            <w:pPr>
              <w:spacing w:after="20"/>
              <w:ind w:left="20"/>
              <w:jc w:val="both"/>
            </w:pPr>
            <w:r>
              <w:rPr>
                <w:rFonts w:ascii="Times New Roman"/>
                <w:b w:val="false"/>
                <w:i w:val="false"/>
                <w:color w:val="000000"/>
                <w:sz w:val="20"/>
              </w:rPr>
              <w:t>
«Мүмкіндіктері шектеулі</w:t>
            </w:r>
            <w:r>
              <w:br/>
            </w:r>
            <w:r>
              <w:rPr>
                <w:rFonts w:ascii="Times New Roman"/>
                <w:b w:val="false"/>
                <w:i w:val="false"/>
                <w:color w:val="000000"/>
                <w:sz w:val="20"/>
              </w:rPr>
              <w:t>
балаларды тексеру және</w:t>
            </w:r>
            <w:r>
              <w:br/>
            </w:r>
            <w:r>
              <w:rPr>
                <w:rFonts w:ascii="Times New Roman"/>
                <w:b w:val="false"/>
                <w:i w:val="false"/>
                <w:color w:val="000000"/>
                <w:sz w:val="20"/>
              </w:rPr>
              <w:t>
оларға психологиялық-</w:t>
            </w:r>
            <w:r>
              <w:br/>
            </w:r>
            <w:r>
              <w:rPr>
                <w:rFonts w:ascii="Times New Roman"/>
                <w:b w:val="false"/>
                <w:i w:val="false"/>
                <w:color w:val="000000"/>
                <w:sz w:val="20"/>
              </w:rPr>
              <w:t>
медициналық-педагогикалық</w:t>
            </w:r>
            <w:r>
              <w:br/>
            </w:r>
            <w:r>
              <w:rPr>
                <w:rFonts w:ascii="Times New Roman"/>
                <w:b w:val="false"/>
                <w:i w:val="false"/>
                <w:color w:val="000000"/>
                <w:sz w:val="20"/>
              </w:rPr>
              <w:t>
консультациялық көмек</w:t>
            </w:r>
            <w:r>
              <w:br/>
            </w:r>
            <w:r>
              <w:rPr>
                <w:rFonts w:ascii="Times New Roman"/>
                <w:b w:val="false"/>
                <w:i w:val="false"/>
                <w:color w:val="000000"/>
                <w:sz w:val="20"/>
              </w:rPr>
              <w:t>
көрсету»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2-қосымша</w:t>
            </w:r>
          </w:p>
          <w:bookmarkEnd w:id="102"/>
        </w:tc>
      </w:tr>
    </w:tbl>
    <w:bookmarkStart w:name="z239" w:id="103"/>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103"/>
    <w:bookmarkStart w:name="z240" w:id="104"/>
    <w:p>
      <w:pPr>
        <w:spacing w:after="0"/>
        <w:ind w:left="0"/>
        <w:jc w:val="both"/>
      </w:pPr>
      <w:r>
        <w:rPr>
          <w:rFonts w:ascii="Times New Roman"/>
          <w:b w:val="false"/>
          <w:i w:val="false"/>
          <w:color w:val="000000"/>
          <w:sz w:val="28"/>
        </w:rPr>
        <w:t>
      Психологиялық-медициналық-педагогикалық тексеру жүргізген кезде</w:t>
      </w:r>
      <w:r>
        <w:br/>
      </w:r>
      <w:r>
        <w:rPr>
          <w:rFonts w:ascii="Times New Roman"/>
          <w:b w:val="false"/>
          <w:i w:val="false"/>
          <w:color w:val="000000"/>
          <w:sz w:val="28"/>
        </w:rPr>
        <w:t>
</w:t>
      </w:r>
      <w:r>
        <w:drawing>
          <wp:inline distT="0" distB="0" distL="0" distR="0">
            <wp:extent cx="86487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648700" cy="5880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04"/>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p>
      <w:pPr>
        <w:spacing w:after="0"/>
        <w:ind w:left="0"/>
        <w:jc w:val="both"/>
      </w:pPr>
      <w:r>
        <w:rPr>
          <w:rFonts w:ascii="Times New Roman"/>
          <w:b w:val="false"/>
          <w:i w:val="false"/>
          <w:color w:val="000000"/>
          <w:sz w:val="28"/>
        </w:rPr>
        <w:t>      Психологиялық-медициналық-педагогикалық консультация жүргізген кезде</w:t>
      </w:r>
      <w:r>
        <w:br/>
      </w:r>
      <w:r>
        <w:rPr>
          <w:rFonts w:ascii="Times New Roman"/>
          <w:b w:val="false"/>
          <w:i w:val="false"/>
          <w:color w:val="000000"/>
          <w:sz w:val="28"/>
        </w:rPr>
        <w:t>
</w:t>
      </w:r>
      <w:r>
        <w:drawing>
          <wp:inline distT="0" distB="0" distL="0" distR="0">
            <wp:extent cx="83693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369300" cy="5270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05"/>
          <w:p>
            <w:pPr>
              <w:spacing w:after="20"/>
              <w:ind w:left="20"/>
              <w:jc w:val="both"/>
            </w:pPr>
            <w:r>
              <w:rPr>
                <w:rFonts w:ascii="Times New Roman"/>
                <w:b w:val="false"/>
                <w:i w:val="false"/>
                <w:color w:val="000000"/>
                <w:sz w:val="20"/>
              </w:rPr>
              <w:t>
«Мүмкіндігі шектеулі</w:t>
            </w:r>
            <w:r>
              <w:br/>
            </w:r>
            <w:r>
              <w:rPr>
                <w:rFonts w:ascii="Times New Roman"/>
                <w:b w:val="false"/>
                <w:i w:val="false"/>
                <w:color w:val="000000"/>
                <w:sz w:val="20"/>
              </w:rPr>
              <w:t>
балаларды тексеру және оларға</w:t>
            </w:r>
            <w:r>
              <w:br/>
            </w:r>
            <w:r>
              <w:rPr>
                <w:rFonts w:ascii="Times New Roman"/>
                <w:b w:val="false"/>
                <w:i w:val="false"/>
                <w:color w:val="000000"/>
                <w:sz w:val="20"/>
              </w:rPr>
              <w:t>
психологиялық-медициналық-</w:t>
            </w:r>
            <w:r>
              <w:br/>
            </w:r>
            <w:r>
              <w:rPr>
                <w:rFonts w:ascii="Times New Roman"/>
                <w:b w:val="false"/>
                <w:i w:val="false"/>
                <w:color w:val="000000"/>
                <w:sz w:val="20"/>
              </w:rPr>
              <w:t>
педагогикалық консультациялық</w:t>
            </w:r>
            <w:r>
              <w:br/>
            </w:r>
            <w:r>
              <w:rPr>
                <w:rFonts w:ascii="Times New Roman"/>
                <w:b w:val="false"/>
                <w:i w:val="false"/>
                <w:color w:val="000000"/>
                <w:sz w:val="20"/>
              </w:rPr>
              <w:t>
көмек көрсету»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3- қосымша</w:t>
            </w:r>
          </w:p>
          <w:bookmarkEnd w:id="105"/>
        </w:tc>
      </w:tr>
    </w:tbl>
    <w:bookmarkStart w:name="z242" w:id="106"/>
    <w:p>
      <w:pPr>
        <w:spacing w:after="0"/>
        <w:ind w:left="0"/>
        <w:jc w:val="left"/>
      </w:pPr>
      <w:r>
        <w:rPr>
          <w:rFonts w:ascii="Times New Roman"/>
          <w:b/>
          <w:i w:val="false"/>
          <w:color w:val="000000"/>
        </w:rPr>
        <w:t xml:space="preserve"> 
«Мүмкіндігі шектеулі балаларды тексеру және оларға психологиялық-медициналық-педагогикалық консультациялық көмек көрсету»мемлекеттік қызмет көрсетудің бизнес-процестерінің анықтамалығы</w:t>
      </w:r>
    </w:p>
    <w:bookmarkEnd w:id="106"/>
    <w:bookmarkStart w:name="z243" w:id="107"/>
    <w:p>
      <w:pPr>
        <w:spacing w:after="0"/>
        <w:ind w:left="0"/>
        <w:jc w:val="both"/>
      </w:pPr>
      <w:r>
        <w:rPr>
          <w:rFonts w:ascii="Times New Roman"/>
          <w:b w:val="false"/>
          <w:i w:val="false"/>
          <w:color w:val="000000"/>
          <w:sz w:val="28"/>
        </w:rPr>
        <w:t>
      Психологиялық-медициналық-педагогикалық тексеру жүргізген кезде</w:t>
      </w:r>
      <w:r>
        <w:br/>
      </w:r>
      <w:r>
        <w:rPr>
          <w:rFonts w:ascii="Times New Roman"/>
          <w:b w:val="false"/>
          <w:i w:val="false"/>
          <w:color w:val="000000"/>
          <w:sz w:val="28"/>
        </w:rPr>
        <w:t>
</w:t>
      </w:r>
      <w:r>
        <w:drawing>
          <wp:inline distT="0" distB="0" distL="0" distR="0">
            <wp:extent cx="92202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220200" cy="4483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07"/>
    <w:p>
      <w:pPr>
        <w:spacing w:after="0"/>
        <w:ind w:left="0"/>
        <w:jc w:val="left"/>
      </w:pPr>
      <w:r>
        <w:rPr>
          <w:rFonts w:ascii="Times New Roman"/>
          <w:b/>
          <w:i w:val="false"/>
          <w:color w:val="000000"/>
        </w:rPr>
        <w:t xml:space="preserve">       «Мүмкіндігі шектеулі балаларды тексеру және оларға психологиялық-медициналық-педагогикалық консультациялық көмек көрсету» мемлекеттік қызмет көрсетудің бизнес-процестерінің анықтамалығы</w:t>
      </w:r>
    </w:p>
    <w:p>
      <w:pPr>
        <w:spacing w:after="0"/>
        <w:ind w:left="0"/>
        <w:jc w:val="both"/>
      </w:pPr>
      <w:r>
        <w:rPr>
          <w:rFonts w:ascii="Times New Roman"/>
          <w:b w:val="false"/>
          <w:i w:val="false"/>
          <w:color w:val="000000"/>
          <w:sz w:val="28"/>
        </w:rPr>
        <w:t>      Психологиялық-медициналық-педагогикалық консультация жүргізген кезде</w:t>
      </w:r>
      <w:r>
        <w:br/>
      </w:r>
      <w:r>
        <w:rPr>
          <w:rFonts w:ascii="Times New Roman"/>
          <w:b w:val="false"/>
          <w:i w:val="false"/>
          <w:color w:val="000000"/>
          <w:sz w:val="28"/>
        </w:rPr>
        <w:t>
</w:t>
      </w:r>
      <w:r>
        <w:drawing>
          <wp:inline distT="0" distB="0" distL="0" distR="0">
            <wp:extent cx="92710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271000" cy="4508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08"/>
          <w:p>
            <w:pPr>
              <w:spacing w:after="20"/>
              <w:ind w:left="20"/>
              <w:jc w:val="both"/>
            </w:pPr>
            <w:r>
              <w:rPr>
                <w:rFonts w:ascii="Times New Roman"/>
                <w:b w:val="false"/>
                <w:i w:val="false"/>
                <w:color w:val="000000"/>
                <w:sz w:val="20"/>
              </w:rPr>
              <w:t>
Қызылорда облысы әкімдігінің</w:t>
            </w:r>
            <w:r>
              <w:br/>
            </w:r>
            <w:r>
              <w:rPr>
                <w:rFonts w:ascii="Times New Roman"/>
                <w:b w:val="false"/>
                <w:i w:val="false"/>
                <w:color w:val="000000"/>
                <w:sz w:val="20"/>
              </w:rPr>
              <w:t>
2014 жылғы «8» қыркүйектегі</w:t>
            </w:r>
            <w:r>
              <w:br/>
            </w:r>
            <w:r>
              <w:rPr>
                <w:rFonts w:ascii="Times New Roman"/>
                <w:b w:val="false"/>
                <w:i w:val="false"/>
                <w:color w:val="000000"/>
                <w:sz w:val="20"/>
              </w:rPr>
              <w:t>
№ 700 қаулысымен бекітілген</w:t>
            </w:r>
          </w:p>
          <w:bookmarkEnd w:id="108"/>
        </w:tc>
      </w:tr>
    </w:tbl>
    <w:bookmarkStart w:name="z245" w:id="109"/>
    <w:p>
      <w:pPr>
        <w:spacing w:after="0"/>
        <w:ind w:left="0"/>
        <w:jc w:val="left"/>
      </w:pPr>
      <w:r>
        <w:rPr>
          <w:rFonts w:ascii="Times New Roman"/>
          <w:b/>
          <w:i w:val="false"/>
          <w:color w:val="000000"/>
        </w:rPr>
        <w:t xml:space="preserve"> 
«Дамуында проблемалары бар балалар мен жасөспірімдерді оңалту және әлеуметтік бейімдеу» мемлекеттiк көрсетілетін қызмет регламенті</w:t>
      </w:r>
    </w:p>
    <w:bookmarkEnd w:id="109"/>
    <w:bookmarkStart w:name="z246" w:id="110"/>
    <w:p>
      <w:pPr>
        <w:spacing w:after="0"/>
        <w:ind w:left="0"/>
        <w:jc w:val="left"/>
      </w:pPr>
      <w:r>
        <w:rPr>
          <w:rFonts w:ascii="Times New Roman"/>
          <w:b/>
          <w:i w:val="false"/>
          <w:color w:val="000000"/>
        </w:rPr>
        <w:t xml:space="preserve"> 
1. Жалпы ережелер</w:t>
      </w:r>
    </w:p>
    <w:bookmarkEnd w:id="110"/>
    <w:bookmarkStart w:name="z247" w:id="111"/>
    <w:p>
      <w:pPr>
        <w:spacing w:after="0"/>
        <w:ind w:left="0"/>
        <w:jc w:val="both"/>
      </w:pPr>
      <w:r>
        <w:rPr>
          <w:rFonts w:ascii="Times New Roman"/>
          <w:b w:val="false"/>
          <w:i w:val="false"/>
          <w:color w:val="000000"/>
          <w:sz w:val="28"/>
        </w:rPr>
        <w:t>      1. 
Көрсетілетін қызметті берушінің атауы: оңалту орталықтары, психологиялық-педагогикалық түзету кабинеттері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жүргізіледі.</w:t>
      </w:r>
      <w:r>
        <w:br/>
      </w:r>
      <w:r>
        <w:rPr>
          <w:rFonts w:ascii="Times New Roman"/>
          <w:b w:val="false"/>
          <w:i w:val="false"/>
          <w:color w:val="000000"/>
          <w:sz w:val="28"/>
        </w:rPr>
        <w:t>
      2. 
</w:t>
      </w:r>
      <w:r>
        <w:rPr>
          <w:rFonts w:ascii="Times New Roman"/>
          <w:b w:val="false"/>
          <w:i w:val="false"/>
          <w:color w:val="000000"/>
          <w:sz w:val="28"/>
        </w:rPr>
        <w:t xml:space="preserve">
Мемлекеттік қызмет көрсету нысаны: қағаз түрінде. </w:t>
      </w:r>
      <w:r>
        <w:br/>
      </w:r>
      <w:r>
        <w:rPr>
          <w:rFonts w:ascii="Times New Roman"/>
          <w:b w:val="false"/>
          <w:i w:val="false"/>
          <w:color w:val="000000"/>
          <w:sz w:val="28"/>
        </w:rPr>
        <w:t>
      3. 
</w:t>
      </w:r>
      <w:r>
        <w:rPr>
          <w:rFonts w:ascii="Times New Roman"/>
          <w:b w:val="false"/>
          <w:i w:val="false"/>
          <w:color w:val="000000"/>
          <w:sz w:val="28"/>
        </w:rPr>
        <w:t xml:space="preserve">
Мемлекеттік қызмет көрсетудің нәтижесі - психологиялық-медициналық-педагогикалық комиссияның қорытындысы (бұдан әрі - қорытынды). </w:t>
      </w:r>
      <w:r>
        <w:br/>
      </w:r>
      <w:r>
        <w:rPr>
          <w:rFonts w:ascii="Times New Roman"/>
          <w:b w:val="false"/>
          <w:i w:val="false"/>
          <w:color w:val="000000"/>
          <w:sz w:val="28"/>
        </w:rPr>
        <w:t>
      4. 
</w:t>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p>
    <w:bookmarkEnd w:id="111"/>
    <w:bookmarkStart w:name="z252" w:id="1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12"/>
    <w:bookmarkStart w:name="z253" w:id="11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ата-анасының (заңды өкілінің) еркін нысандағы өтінішін ұсынуы. </w:t>
      </w:r>
      <w:r>
        <w:br/>
      </w:r>
      <w:r>
        <w:rPr>
          <w:rFonts w:ascii="Times New Roman"/>
          <w:b w:val="false"/>
          <w:i w:val="false"/>
          <w:color w:val="000000"/>
          <w:sz w:val="28"/>
        </w:rPr>
        <w:t>
      6. 
</w:t>
      </w:r>
      <w:r>
        <w:rPr>
          <w:rFonts w:ascii="Times New Roman"/>
          <w:b w:val="false"/>
          <w:i w:val="false"/>
          <w:color w:val="000000"/>
          <w:sz w:val="28"/>
        </w:rPr>
        <w:t>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немесе оның заңды өкілі көрсетілетін қызметті берушіге Қазақстан Республикасы Үкіметінің 2014 жылғы 23 мамырдағы № 538 қаулысымен бекітілген «Дамуында проблемалары бар балалар мен жасөспірімдерді оңалту және әлеуметтік бейімдеу»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кеңсе қызметкері құжаттарды тіркейді және көрсетілетін қызметті берушінің басшысына ұсынады (он минуттан аспайды);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басшысы құжаттарды қарайды және орындаушыға жолдайды (бес минуттан аспайды);</w:t>
      </w:r>
      <w:r>
        <w:br/>
      </w:r>
      <w:r>
        <w:rPr>
          <w:rFonts w:ascii="Times New Roman"/>
          <w:b w:val="false"/>
          <w:i w:val="false"/>
          <w:color w:val="000000"/>
          <w:sz w:val="28"/>
        </w:rPr>
        <w:t>
      4) 
</w:t>
      </w:r>
      <w:r>
        <w:rPr>
          <w:rFonts w:ascii="Times New Roman"/>
          <w:b w:val="false"/>
          <w:i w:val="false"/>
          <w:color w:val="000000"/>
          <w:sz w:val="28"/>
        </w:rPr>
        <w:t>
орындаушы құжаттарды қарайды және көрсетілетін қызметті алушы мен психологиялық-медициналық-педагогикалық комиссияның арасында психологиялық-медициналық-педагогикалық түзету (бұдан әрі - түзету) немесе мүмкіндігі шектеулі балаларды әлеуметтік оңалту (бұдан әрі - оңалту) жөнінде келісімшарт әзірлейді және көрсетілетін қызметті берушінің басшысына ұсынады (отыз минуттан аспайды);</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басшысы келісімшартқа қол қояды және кеңсе қызметкеріне жолдайды (бес минуттан аспайды);</w:t>
      </w:r>
      <w:r>
        <w:br/>
      </w:r>
      <w:r>
        <w:rPr>
          <w:rFonts w:ascii="Times New Roman"/>
          <w:b w:val="false"/>
          <w:i w:val="false"/>
          <w:color w:val="000000"/>
          <w:sz w:val="28"/>
        </w:rPr>
        <w:t>
      6) 
</w:t>
      </w:r>
      <w:r>
        <w:rPr>
          <w:rFonts w:ascii="Times New Roman"/>
          <w:b w:val="false"/>
          <w:i w:val="false"/>
          <w:color w:val="000000"/>
          <w:sz w:val="28"/>
        </w:rPr>
        <w:t>
кеңсе қызметкері келісімшартты тіркейді және көрсетілетін қызметті алушыға немесе оның заңды өкіліне береді (он минуттан аспайды);</w:t>
      </w:r>
      <w:r>
        <w:br/>
      </w:r>
      <w:r>
        <w:rPr>
          <w:rFonts w:ascii="Times New Roman"/>
          <w:b w:val="false"/>
          <w:i w:val="false"/>
          <w:color w:val="000000"/>
          <w:sz w:val="28"/>
        </w:rPr>
        <w:t>
      7) 
</w:t>
      </w:r>
      <w:r>
        <w:rPr>
          <w:rFonts w:ascii="Times New Roman"/>
          <w:b w:val="false"/>
          <w:i w:val="false"/>
          <w:color w:val="000000"/>
          <w:sz w:val="28"/>
        </w:rPr>
        <w:t>
келісімшарт негізінде көрсетілетін қызметті алушыға тиісті түзету немесе оңалту жұмыстары жүргізіледі және қорытынды беріледі (тоқсан күнтізбелік күннен – бір жүз сексен күнтізбелік күнге дейін).</w:t>
      </w:r>
      <w:r>
        <w:br/>
      </w:r>
      <w:r>
        <w:rPr>
          <w:rFonts w:ascii="Times New Roman"/>
          <w:b w:val="false"/>
          <w:i w:val="false"/>
          <w:color w:val="000000"/>
          <w:sz w:val="28"/>
        </w:rPr>
        <w:t>
 </w:t>
      </w:r>
    </w:p>
    <w:bookmarkEnd w:id="113"/>
    <w:bookmarkStart w:name="z262" w:id="1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14"/>
    <w:bookmarkStart w:name="z263" w:id="1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орындаушы.</w:t>
      </w:r>
      <w:r>
        <w:br/>
      </w:r>
      <w:r>
        <w:rPr>
          <w:rFonts w:ascii="Times New Roman"/>
          <w:b w:val="false"/>
          <w:i w:val="false"/>
          <w:color w:val="000000"/>
          <w:sz w:val="28"/>
        </w:rPr>
        <w:t>
      8. 
</w:t>
      </w: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9. 
</w:t>
      </w:r>
      <w:r>
        <w:rPr>
          <w:rFonts w:ascii="Times New Roman"/>
          <w:b w:val="false"/>
          <w:i w:val="false"/>
          <w:color w:val="000000"/>
          <w:sz w:val="28"/>
        </w:rPr>
        <w:t>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End w:id="115"/>
    <w:bookmarkStart w:name="z270" w:id="116"/>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16"/>
    <w:bookmarkStart w:name="z271" w:id="117"/>
    <w:p>
      <w:pPr>
        <w:spacing w:after="0"/>
        <w:ind w:left="0"/>
        <w:jc w:val="both"/>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
      Лауазымды тұлға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12. 
</w:t>
      </w:r>
      <w:r>
        <w:rPr>
          <w:rFonts w:ascii="Times New Roman"/>
          <w:b w:val="false"/>
          <w:i w:val="false"/>
          <w:color w:val="000000"/>
          <w:sz w:val="28"/>
        </w:rPr>
        <w:t>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w:t>
      </w:r>
      <w:r>
        <w:rPr>
          <w:rFonts w:ascii="Times New Roman"/>
          <w:b w:val="false"/>
          <w:i w:val="false"/>
          <w:color w:val="000000"/>
          <w:sz w:val="28"/>
        </w:rPr>
        <w:t>
Қызмет көрсету жөнінде ақпарат алуға, сондай-ақ, оның сапасын бағалау (сонымен қатар шағымдану) қажет болған жағдайда ақпарат алу үшін байланыс телефонының нөмірі: 8 (7242) 605458, бірыңғай байланыс орталығы (1414).</w:t>
      </w:r>
      <w:r>
        <w:br/>
      </w:r>
      <w:r>
        <w:rPr>
          <w:rFonts w:ascii="Times New Roman"/>
          <w:b w:val="false"/>
          <w:i w:val="false"/>
          <w:color w:val="000000"/>
          <w:sz w:val="28"/>
        </w:rPr>
        <w:t>
 </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18"/>
          <w:p>
            <w:pPr>
              <w:spacing w:after="20"/>
              <w:ind w:left="20"/>
              <w:jc w:val="both"/>
            </w:pPr>
            <w:r>
              <w:rPr>
                <w:rFonts w:ascii="Times New Roman"/>
                <w:b w:val="false"/>
                <w:i w:val="false"/>
                <w:color w:val="000000"/>
                <w:sz w:val="20"/>
              </w:rPr>
              <w:t>
«Дамуында проблемалары бар</w:t>
            </w:r>
            <w:r>
              <w:br/>
            </w:r>
            <w:r>
              <w:rPr>
                <w:rFonts w:ascii="Times New Roman"/>
                <w:b w:val="false"/>
                <w:i w:val="false"/>
                <w:color w:val="000000"/>
                <w:sz w:val="20"/>
              </w:rPr>
              <w:t>
балалар мен жасөспірімдерді</w:t>
            </w:r>
            <w:r>
              <w:br/>
            </w:r>
            <w:r>
              <w:rPr>
                <w:rFonts w:ascii="Times New Roman"/>
                <w:b w:val="false"/>
                <w:i w:val="false"/>
                <w:color w:val="000000"/>
                <w:sz w:val="20"/>
              </w:rPr>
              <w:t>
оңалту және әлеуметтік</w:t>
            </w:r>
            <w:r>
              <w:br/>
            </w:r>
            <w:r>
              <w:rPr>
                <w:rFonts w:ascii="Times New Roman"/>
                <w:b w:val="false"/>
                <w:i w:val="false"/>
                <w:color w:val="000000"/>
                <w:sz w:val="20"/>
              </w:rPr>
              <w:t>
бейімдеу»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1-қосымша</w:t>
            </w:r>
          </w:p>
          <w:bookmarkEnd w:id="118"/>
        </w:tc>
      </w:tr>
    </w:tbl>
    <w:bookmarkStart w:name="z276" w:id="11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
 </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2115"/>
        <w:gridCol w:w="1635"/>
        <w:gridCol w:w="1207"/>
        <w:gridCol w:w="3290"/>
        <w:gridCol w:w="1207"/>
        <w:gridCol w:w="2071"/>
      </w:tblGrid>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20"/>
          <w:p>
            <w:pPr>
              <w:spacing w:after="20"/>
              <w:ind w:left="20"/>
              <w:jc w:val="both"/>
            </w:pPr>
            <w:r>
              <w:rPr>
                <w:rFonts w:ascii="Times New Roman"/>
                <w:b w:val="false"/>
                <w:i w:val="false"/>
                <w:color w:val="000000"/>
                <w:sz w:val="20"/>
              </w:rPr>
              <w:t>
1</w:t>
            </w:r>
          </w:p>
          <w:bookmarkEnd w:id="120"/>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121"/>
          <w:p>
            <w:pPr>
              <w:spacing w:after="20"/>
              <w:ind w:left="20"/>
              <w:jc w:val="both"/>
            </w:pPr>
            <w:r>
              <w:rPr>
                <w:rFonts w:ascii="Times New Roman"/>
                <w:b w:val="false"/>
                <w:i w:val="false"/>
                <w:color w:val="000000"/>
                <w:sz w:val="20"/>
              </w:rPr>
              <w:t>
2</w:t>
            </w:r>
          </w:p>
          <w:bookmarkEnd w:id="121"/>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22"/>
          <w:p>
            <w:pPr>
              <w:spacing w:after="20"/>
              <w:ind w:left="20"/>
              <w:jc w:val="both"/>
            </w:pPr>
            <w:r>
              <w:rPr>
                <w:rFonts w:ascii="Times New Roman"/>
                <w:b w:val="false"/>
                <w:i w:val="false"/>
                <w:color w:val="000000"/>
                <w:sz w:val="20"/>
              </w:rPr>
              <w:t>
3</w:t>
            </w:r>
          </w:p>
          <w:bookmarkEnd w:id="122"/>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операция, рәсiмнiң) </w:t>
            </w:r>
            <w:r>
              <w:br/>
            </w:r>
            <w:r>
              <w:rPr>
                <w:rFonts w:ascii="Times New Roman"/>
                <w:b w:val="false"/>
                <w:i w:val="false"/>
                <w:color w:val="000000"/>
                <w:sz w:val="20"/>
              </w:rPr>
              <w:t>
атауы және олардың сипаттамасы</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қарайды, көрсетілетін қызметті алушы мен психологиялық-медициналық-педагогикалық комиссия арасында келісімшарт әзірлейді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келісімшартқа қол қояды</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келісімшартты тіркейді</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23"/>
          <w:p>
            <w:pPr>
              <w:spacing w:after="20"/>
              <w:ind w:left="20"/>
              <w:jc w:val="both"/>
            </w:pPr>
            <w:r>
              <w:rPr>
                <w:rFonts w:ascii="Times New Roman"/>
                <w:b w:val="false"/>
                <w:i w:val="false"/>
                <w:color w:val="000000"/>
                <w:sz w:val="20"/>
              </w:rPr>
              <w:t>
4</w:t>
            </w:r>
          </w:p>
          <w:bookmarkEnd w:id="123"/>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ұйымдастыру-өкімдік шешiм)</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келісімшартты көрсетілетін қызметті берушінің басшысына ұсынады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келісімшартты кеңсе қызметкеріне жолдайды</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келісімшартты көрсетілетін қызметті алушыға немесе оның заңды өкіліне береді</w:t>
            </w:r>
          </w:p>
        </w:tc>
      </w:tr>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124"/>
          <w:p>
            <w:pPr>
              <w:spacing w:after="20"/>
              <w:ind w:left="20"/>
              <w:jc w:val="both"/>
            </w:pPr>
            <w:r>
              <w:rPr>
                <w:rFonts w:ascii="Times New Roman"/>
                <w:b w:val="false"/>
                <w:i w:val="false"/>
                <w:color w:val="000000"/>
                <w:sz w:val="20"/>
              </w:rPr>
              <w:t>
5</w:t>
            </w:r>
          </w:p>
          <w:bookmarkEnd w:id="124"/>
        </w:tc>
        <w:tc>
          <w:tcPr>
            <w:tcW w:w="21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Келісімшарт негізінде көрсетілетін қызметті алушыға тиісті түзету немесе оңалту жұмыстары жүргізіледі және қорытынды беріледі </w:t>
            </w:r>
            <w:r>
              <w:br/>
            </w:r>
            <w:r>
              <w:rPr>
                <w:rFonts w:ascii="Times New Roman"/>
                <w:b w:val="false"/>
                <w:i w:val="false"/>
                <w:color w:val="000000"/>
                <w:sz w:val="20"/>
              </w:rPr>
              <w:t>
(90 күнтізбелік күннен – 180 күнтізбелік күнге дейін)</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125"/>
          <w:p>
            <w:pPr>
              <w:spacing w:after="20"/>
              <w:ind w:left="20"/>
              <w:jc w:val="both"/>
            </w:pPr>
            <w:r>
              <w:rPr>
                <w:rFonts w:ascii="Times New Roman"/>
                <w:b w:val="false"/>
                <w:i w:val="false"/>
                <w:color w:val="000000"/>
                <w:sz w:val="20"/>
              </w:rPr>
              <w:t>
«Дамуында проблемалары бар</w:t>
            </w:r>
            <w:r>
              <w:br/>
            </w:r>
            <w:r>
              <w:rPr>
                <w:rFonts w:ascii="Times New Roman"/>
                <w:b w:val="false"/>
                <w:i w:val="false"/>
                <w:color w:val="000000"/>
                <w:sz w:val="20"/>
              </w:rPr>
              <w:t>
балалар мен жасөспірімдерді</w:t>
            </w:r>
            <w:r>
              <w:br/>
            </w:r>
            <w:r>
              <w:rPr>
                <w:rFonts w:ascii="Times New Roman"/>
                <w:b w:val="false"/>
                <w:i w:val="false"/>
                <w:color w:val="000000"/>
                <w:sz w:val="20"/>
              </w:rPr>
              <w:t>
оңалту және әлеуметтік</w:t>
            </w:r>
            <w:r>
              <w:br/>
            </w:r>
            <w:r>
              <w:rPr>
                <w:rFonts w:ascii="Times New Roman"/>
                <w:b w:val="false"/>
                <w:i w:val="false"/>
                <w:color w:val="000000"/>
                <w:sz w:val="20"/>
              </w:rPr>
              <w:t>
бейімдеу»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2-қосымша</w:t>
            </w:r>
          </w:p>
          <w:bookmarkEnd w:id="125"/>
        </w:tc>
      </w:tr>
    </w:tbl>
    <w:bookmarkStart w:name="z284" w:id="12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126"/>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883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127"/>
          <w:p>
            <w:pPr>
              <w:spacing w:after="20"/>
              <w:ind w:left="20"/>
              <w:jc w:val="both"/>
            </w:pPr>
            <w:r>
              <w:rPr>
                <w:rFonts w:ascii="Times New Roman"/>
                <w:b w:val="false"/>
                <w:i w:val="false"/>
                <w:color w:val="000000"/>
                <w:sz w:val="20"/>
              </w:rPr>
              <w:t>
«Дамуында проблемалары бар</w:t>
            </w:r>
            <w:r>
              <w:br/>
            </w:r>
            <w:r>
              <w:rPr>
                <w:rFonts w:ascii="Times New Roman"/>
                <w:b w:val="false"/>
                <w:i w:val="false"/>
                <w:color w:val="000000"/>
                <w:sz w:val="20"/>
              </w:rPr>
              <w:t>
балалар мен жасөспірімдерді</w:t>
            </w:r>
            <w:r>
              <w:br/>
            </w:r>
            <w:r>
              <w:rPr>
                <w:rFonts w:ascii="Times New Roman"/>
                <w:b w:val="false"/>
                <w:i w:val="false"/>
                <w:color w:val="000000"/>
                <w:sz w:val="20"/>
              </w:rPr>
              <w:t>
оңалту және әлеуметтік</w:t>
            </w:r>
            <w:r>
              <w:br/>
            </w:r>
            <w:r>
              <w:rPr>
                <w:rFonts w:ascii="Times New Roman"/>
                <w:b w:val="false"/>
                <w:i w:val="false"/>
                <w:color w:val="000000"/>
                <w:sz w:val="20"/>
              </w:rPr>
              <w:t>
бейімдеу»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3-қосымша</w:t>
            </w:r>
          </w:p>
          <w:bookmarkEnd w:id="127"/>
        </w:tc>
      </w:tr>
    </w:tbl>
    <w:p>
      <w:pPr>
        <w:spacing w:after="0"/>
        <w:ind w:left="0"/>
        <w:jc w:val="left"/>
      </w:pPr>
      <w:r>
        <w:rPr>
          <w:rFonts w:ascii="Times New Roman"/>
          <w:b/>
          <w:i w:val="false"/>
          <w:color w:val="000000"/>
        </w:rPr>
        <w:t xml:space="preserve"> «Дамуында проблемалары бар балалар мен жасөспірімдерді оңалту және әлеуметтік беейімдеу» мемлекеттік қызмет көрсетудің бизнес-процестерінің анықтамалығы</w:t>
      </w:r>
    </w:p>
    <w:p>
      <w:pPr>
        <w:spacing w:after="0"/>
        <w:ind w:left="0"/>
        <w:jc w:val="both"/>
      </w:pPr>
      <w:r>
        <w:drawing>
          <wp:inline distT="0" distB="0" distL="0" distR="0">
            <wp:extent cx="92202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220200" cy="4229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128"/>
          <w:p>
            <w:pPr>
              <w:spacing w:after="20"/>
              <w:ind w:left="20"/>
              <w:jc w:val="both"/>
            </w:pPr>
            <w:r>
              <w:rPr>
                <w:rFonts w:ascii="Times New Roman"/>
                <w:b w:val="false"/>
                <w:i w:val="false"/>
                <w:color w:val="000000"/>
                <w:sz w:val="20"/>
              </w:rPr>
              <w:t>
Қызылорда облысы әкімдігінің</w:t>
            </w:r>
            <w:r>
              <w:br/>
            </w:r>
            <w:r>
              <w:rPr>
                <w:rFonts w:ascii="Times New Roman"/>
                <w:b w:val="false"/>
                <w:i w:val="false"/>
                <w:color w:val="000000"/>
                <w:sz w:val="20"/>
              </w:rPr>
              <w:t>
</w:t>
            </w:r>
            <w:r>
              <w:rPr>
                <w:rFonts w:ascii="Times New Roman"/>
                <w:b w:val="false"/>
                <w:i w:val="false"/>
                <w:color w:val="000000"/>
                <w:sz w:val="20"/>
              </w:rPr>
              <w:t>
2014 жылғы «8 » қыркүйектегі</w:t>
            </w:r>
            <w:r>
              <w:br/>
            </w:r>
            <w:r>
              <w:rPr>
                <w:rFonts w:ascii="Times New Roman"/>
                <w:b w:val="false"/>
                <w:i w:val="false"/>
                <w:color w:val="000000"/>
                <w:sz w:val="20"/>
              </w:rPr>
              <w:t>
№ 700 қаулысымен бекітілген</w:t>
            </w:r>
          </w:p>
          <w:bookmarkEnd w:id="128"/>
        </w:tc>
      </w:tr>
    </w:tbl>
    <w:bookmarkStart w:name="z288" w:id="129"/>
    <w:p>
      <w:pPr>
        <w:spacing w:after="0"/>
        <w:ind w:left="0"/>
        <w:jc w:val="left"/>
      </w:pPr>
      <w:r>
        <w:rPr>
          <w:rFonts w:ascii="Times New Roman"/>
          <w:b/>
          <w:i w:val="false"/>
          <w:color w:val="000000"/>
        </w:rPr>
        <w:t xml:space="preserve"> 
«Мүмкіндігі шектеулі балаларды тәрбиелеп отырған отбасыларға консультациялық көмек көрсету» мемлекеттiк көрсетілетін қызмет регламенті</w:t>
      </w:r>
    </w:p>
    <w:bookmarkEnd w:id="129"/>
    <w:bookmarkStart w:name="z289" w:id="130"/>
    <w:p>
      <w:pPr>
        <w:spacing w:after="0"/>
        <w:ind w:left="0"/>
        <w:jc w:val="left"/>
      </w:pPr>
      <w:r>
        <w:rPr>
          <w:rFonts w:ascii="Times New Roman"/>
          <w:b/>
          <w:i w:val="false"/>
          <w:color w:val="000000"/>
        </w:rPr>
        <w:t xml:space="preserve"> 
1. Жалпы ережелер</w:t>
      </w:r>
    </w:p>
    <w:bookmarkEnd w:id="130"/>
    <w:bookmarkStart w:name="z290" w:id="131"/>
    <w:p>
      <w:pPr>
        <w:spacing w:after="0"/>
        <w:ind w:left="0"/>
        <w:jc w:val="both"/>
      </w:pPr>
      <w:r>
        <w:rPr>
          <w:rFonts w:ascii="Times New Roman"/>
          <w:b w:val="false"/>
          <w:i w:val="false"/>
          <w:color w:val="000000"/>
          <w:sz w:val="28"/>
        </w:rPr>
        <w:t>      1. 
Көрсетілетін қызметті берушінің атауы: оңалту орталықтары, психологиялық-педагогикалық түзету кабинеттері (бұдан әрі – көрсетілетін қызметті беруші).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жүргізіледі.</w:t>
      </w:r>
      <w:r>
        <w:br/>
      </w:r>
      <w:r>
        <w:rPr>
          <w:rFonts w:ascii="Times New Roman"/>
          <w:b w:val="false"/>
          <w:i w:val="false"/>
          <w:color w:val="000000"/>
          <w:sz w:val="28"/>
        </w:rPr>
        <w:t>
      2. 
</w:t>
      </w:r>
      <w:r>
        <w:rPr>
          <w:rFonts w:ascii="Times New Roman"/>
          <w:b w:val="false"/>
          <w:i w:val="false"/>
          <w:color w:val="000000"/>
          <w:sz w:val="28"/>
        </w:rPr>
        <w:t>
Мемлекеттік қызмет көрсету нысаны - қағаз түрінде.</w:t>
      </w:r>
      <w:r>
        <w:br/>
      </w:r>
      <w:r>
        <w:rPr>
          <w:rFonts w:ascii="Times New Roman"/>
          <w:b w:val="false"/>
          <w:i w:val="false"/>
          <w:color w:val="000000"/>
          <w:sz w:val="28"/>
        </w:rPr>
        <w:t>
      3. 
</w:t>
      </w:r>
      <w:r>
        <w:rPr>
          <w:rFonts w:ascii="Times New Roman"/>
          <w:b w:val="false"/>
          <w:i w:val="false"/>
          <w:color w:val="000000"/>
          <w:sz w:val="28"/>
        </w:rPr>
        <w:t xml:space="preserve">
Мемлекеттік қызмет көрсетудің нәтижесі - мүмкіндігі шектеулі балаларды тәрбиелеп отырған отбасыларға консультациялық көмек көрсету жөніндегі қорытынды (бұдан әрі - қорытынды). </w:t>
      </w:r>
      <w:r>
        <w:br/>
      </w:r>
      <w:r>
        <w:rPr>
          <w:rFonts w:ascii="Times New Roman"/>
          <w:b w:val="false"/>
          <w:i w:val="false"/>
          <w:color w:val="000000"/>
          <w:sz w:val="28"/>
        </w:rPr>
        <w:t>
      4. 
</w:t>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w:t>
      </w:r>
    </w:p>
    <w:bookmarkEnd w:id="131"/>
    <w:bookmarkStart w:name="z295" w:id="1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32"/>
    <w:bookmarkStart w:name="z296" w:id="133"/>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тиісті құжаттарын ұсына отырып, жүгінуі.</w:t>
      </w:r>
      <w:r>
        <w:br/>
      </w:r>
      <w:r>
        <w:rPr>
          <w:rFonts w:ascii="Times New Roman"/>
          <w:b w:val="false"/>
          <w:i w:val="false"/>
          <w:color w:val="000000"/>
          <w:sz w:val="28"/>
        </w:rPr>
        <w:t>
      6. 
</w:t>
      </w:r>
      <w:r>
        <w:rPr>
          <w:rFonts w:ascii="Times New Roman"/>
          <w:b w:val="false"/>
          <w:i w:val="false"/>
          <w:color w:val="000000"/>
          <w:sz w:val="28"/>
        </w:rPr>
        <w:t>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w:t>
      </w:r>
      <w:r>
        <w:rPr>
          <w:rFonts w:ascii="Times New Roman"/>
          <w:b w:val="false"/>
          <w:i w:val="false"/>
          <w:color w:val="000000"/>
          <w:sz w:val="28"/>
        </w:rPr>
        <w:t>
көрсетілетін қызметті алушы көрсетілетін қызметті берушіге Қазақстан Республикасы Үкіметінің 2014 жылғы 23 мамырдағы № 538 қаулысымен бекітілген «Мүмкіндігі шектеулі балаларды тәрбиелеп отырған отбасыларға консультациялық көмек көрсету»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кеңсе қызметкері құжаттарды тіркейді және көрсетілетін қызметті берушінің басшысына ұсынады (он минуттан аспайды);</w:t>
      </w:r>
      <w:r>
        <w:br/>
      </w:r>
      <w:r>
        <w:rPr>
          <w:rFonts w:ascii="Times New Roman"/>
          <w:b w:val="false"/>
          <w:i w:val="false"/>
          <w:color w:val="000000"/>
          <w:sz w:val="28"/>
        </w:rPr>
        <w:t>
      3) 
</w:t>
      </w:r>
      <w:r>
        <w:rPr>
          <w:rFonts w:ascii="Times New Roman"/>
          <w:b w:val="false"/>
          <w:i w:val="false"/>
          <w:color w:val="000000"/>
          <w:sz w:val="28"/>
        </w:rPr>
        <w:t>
көрсетілетін қызметті берушінің басшысы құжаттарды қарайды және орындаушыға жолдайды (он минуттан аспайды);</w:t>
      </w:r>
      <w:r>
        <w:br/>
      </w:r>
      <w:r>
        <w:rPr>
          <w:rFonts w:ascii="Times New Roman"/>
          <w:b w:val="false"/>
          <w:i w:val="false"/>
          <w:color w:val="000000"/>
          <w:sz w:val="28"/>
        </w:rPr>
        <w:t>
      4) 
</w:t>
      </w:r>
      <w:r>
        <w:rPr>
          <w:rFonts w:ascii="Times New Roman"/>
          <w:b w:val="false"/>
          <w:i w:val="false"/>
          <w:color w:val="000000"/>
          <w:sz w:val="28"/>
        </w:rPr>
        <w:t>
орындаушы құжаттарды қарайды, көрсетілетін қызметті алушыға косультациялық көмек көрсетеді, қорытындыны дайындайды және көрсетілетін қызметті берушінің басшысына ұсынады (жиырма минуттан аспайды);</w:t>
      </w:r>
      <w:r>
        <w:br/>
      </w:r>
      <w:r>
        <w:rPr>
          <w:rFonts w:ascii="Times New Roman"/>
          <w:b w:val="false"/>
          <w:i w:val="false"/>
          <w:color w:val="000000"/>
          <w:sz w:val="28"/>
        </w:rPr>
        <w:t>
      5) 
</w:t>
      </w:r>
      <w:r>
        <w:rPr>
          <w:rFonts w:ascii="Times New Roman"/>
          <w:b w:val="false"/>
          <w:i w:val="false"/>
          <w:color w:val="000000"/>
          <w:sz w:val="28"/>
        </w:rPr>
        <w:t>
көрсетілетін қызметті берушінің басшысы қорытындыға қол қояды және кеңсе қызметкеріне жолдайды (он минуттан аспайды);</w:t>
      </w:r>
      <w:r>
        <w:br/>
      </w:r>
      <w:r>
        <w:rPr>
          <w:rFonts w:ascii="Times New Roman"/>
          <w:b w:val="false"/>
          <w:i w:val="false"/>
          <w:color w:val="000000"/>
          <w:sz w:val="28"/>
        </w:rPr>
        <w:t>
      6) 
</w:t>
      </w:r>
      <w:r>
        <w:rPr>
          <w:rFonts w:ascii="Times New Roman"/>
          <w:b w:val="false"/>
          <w:i w:val="false"/>
          <w:color w:val="000000"/>
          <w:sz w:val="28"/>
        </w:rPr>
        <w:t>
кеңсе қызметкері қорытындыны тіркейді және көрсетілетін қызметті алушыға береді (он минуттан аспайды).</w:t>
      </w:r>
      <w:r>
        <w:br/>
      </w:r>
      <w:r>
        <w:rPr>
          <w:rFonts w:ascii="Times New Roman"/>
          <w:b w:val="false"/>
          <w:i w:val="false"/>
          <w:color w:val="000000"/>
          <w:sz w:val="28"/>
        </w:rPr>
        <w:t>
 </w:t>
      </w:r>
    </w:p>
    <w:bookmarkEnd w:id="133"/>
    <w:bookmarkStart w:name="z304" w:id="13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34"/>
    <w:bookmarkStart w:name="z305" w:id="13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w:t>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2)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3) 
</w:t>
      </w:r>
      <w:r>
        <w:rPr>
          <w:rFonts w:ascii="Times New Roman"/>
          <w:b w:val="false"/>
          <w:i w:val="false"/>
          <w:color w:val="000000"/>
          <w:sz w:val="28"/>
        </w:rPr>
        <w:t>
орындаушы.</w:t>
      </w:r>
      <w:r>
        <w:br/>
      </w:r>
      <w:r>
        <w:rPr>
          <w:rFonts w:ascii="Times New Roman"/>
          <w:b w:val="false"/>
          <w:i w:val="false"/>
          <w:color w:val="000000"/>
          <w:sz w:val="28"/>
        </w:rPr>
        <w:t>
      8. 
</w:t>
      </w:r>
      <w:r>
        <w:rPr>
          <w:rFonts w:ascii="Times New Roman"/>
          <w:b w:val="false"/>
          <w:i w:val="false"/>
          <w:color w:val="000000"/>
          <w:sz w:val="28"/>
        </w:rPr>
        <w:t>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9. 
</w:t>
      </w:r>
      <w:r>
        <w:rPr>
          <w:rFonts w:ascii="Times New Roman"/>
          <w:b w:val="false"/>
          <w:i w:val="false"/>
          <w:color w:val="000000"/>
          <w:sz w:val="28"/>
        </w:rPr>
        <w:t>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10. 
</w:t>
      </w:r>
      <w:r>
        <w:rPr>
          <w:rFonts w:ascii="Times New Roman"/>
          <w:b w:val="false"/>
          <w:i w:val="false"/>
          <w:color w:val="000000"/>
          <w:sz w:val="28"/>
        </w:rPr>
        <w:t>
Мемлекеттік қызмет көрсету процесіндегі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w:t>
      </w:r>
    </w:p>
    <w:bookmarkEnd w:id="135"/>
    <w:bookmarkStart w:name="z312" w:id="136"/>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36"/>
    <w:bookmarkStart w:name="z313" w:id="137"/>
    <w:p>
      <w:pPr>
        <w:spacing w:after="0"/>
        <w:ind w:left="0"/>
        <w:jc w:val="both"/>
      </w:pPr>
      <w:r>
        <w:rPr>
          <w:rFonts w:ascii="Times New Roman"/>
          <w:b w:val="false"/>
          <w:i w:val="false"/>
          <w:color w:val="000000"/>
          <w:sz w:val="28"/>
        </w:rPr>
        <w:t>      11.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w:t>
      </w:r>
      <w:r>
        <w:rPr>
          <w:rFonts w:ascii="Times New Roman"/>
          <w:b w:val="false"/>
          <w:i w:val="false"/>
          <w:color w:val="000000"/>
          <w:sz w:val="28"/>
        </w:rPr>
        <w:t>
      Лауазымды тұлға мемлекеттік қызметті Қазақстан Республикасының заңнамасына сәйкес белгіленген мерзімде көрсетуге жауапкершілікте болады.</w:t>
      </w:r>
      <w:r>
        <w:br/>
      </w:r>
      <w:r>
        <w:rPr>
          <w:rFonts w:ascii="Times New Roman"/>
          <w:b w:val="false"/>
          <w:i w:val="false"/>
          <w:color w:val="000000"/>
          <w:sz w:val="28"/>
        </w:rPr>
        <w:t>
      12. 
</w:t>
      </w:r>
      <w:r>
        <w:rPr>
          <w:rFonts w:ascii="Times New Roman"/>
          <w:b w:val="false"/>
          <w:i w:val="false"/>
          <w:color w:val="000000"/>
          <w:sz w:val="28"/>
        </w:rPr>
        <w:t>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13. 
</w:t>
      </w:r>
      <w:r>
        <w:rPr>
          <w:rFonts w:ascii="Times New Roman"/>
          <w:b w:val="false"/>
          <w:i w:val="false"/>
          <w:color w:val="000000"/>
          <w:sz w:val="28"/>
        </w:rPr>
        <w:t>
Қызмет көрсету жөнінде ақпарат алуға, сондай-ақ, оның сапасын бағалау (сонымен қатар шағымдану) қажет болған жағдайда ақпарат алу үшін байланыс телефонының нөмірі: 8(7242) 605458, бірыңғай байланыс орталығы (1414).</w:t>
      </w:r>
      <w:r>
        <w:br/>
      </w:r>
      <w:r>
        <w:rPr>
          <w:rFonts w:ascii="Times New Roman"/>
          <w:b w:val="false"/>
          <w:i w:val="false"/>
          <w:color w:val="000000"/>
          <w:sz w:val="28"/>
        </w:rPr>
        <w:t>
 </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138"/>
          <w:p>
            <w:pPr>
              <w:spacing w:after="20"/>
              <w:ind w:left="20"/>
              <w:jc w:val="both"/>
            </w:pPr>
            <w:r>
              <w:rPr>
                <w:rFonts w:ascii="Times New Roman"/>
                <w:b w:val="false"/>
                <w:i w:val="false"/>
                <w:color w:val="000000"/>
                <w:sz w:val="20"/>
              </w:rPr>
              <w:t>
«Мүмкіндігі шектеулі</w:t>
            </w:r>
            <w:r>
              <w:br/>
            </w:r>
            <w:r>
              <w:rPr>
                <w:rFonts w:ascii="Times New Roman"/>
                <w:b w:val="false"/>
                <w:i w:val="false"/>
                <w:color w:val="000000"/>
                <w:sz w:val="20"/>
              </w:rPr>
              <w:t>
балаларды тәрбиелеп</w:t>
            </w:r>
            <w:r>
              <w:br/>
            </w:r>
            <w:r>
              <w:rPr>
                <w:rFonts w:ascii="Times New Roman"/>
                <w:b w:val="false"/>
                <w:i w:val="false"/>
                <w:color w:val="000000"/>
                <w:sz w:val="20"/>
              </w:rPr>
              <w:t>
отырған отбасыларға</w:t>
            </w:r>
            <w:r>
              <w:br/>
            </w:r>
            <w:r>
              <w:rPr>
                <w:rFonts w:ascii="Times New Roman"/>
                <w:b w:val="false"/>
                <w:i w:val="false"/>
                <w:color w:val="000000"/>
                <w:sz w:val="20"/>
              </w:rPr>
              <w:t>
консультациялық көмек</w:t>
            </w:r>
            <w:r>
              <w:br/>
            </w:r>
            <w:r>
              <w:rPr>
                <w:rFonts w:ascii="Times New Roman"/>
                <w:b w:val="false"/>
                <w:i w:val="false"/>
                <w:color w:val="000000"/>
                <w:sz w:val="20"/>
              </w:rPr>
              <w:t>
көрсету»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1-қосымша</w:t>
            </w:r>
          </w:p>
          <w:bookmarkEnd w:id="138"/>
        </w:tc>
      </w:tr>
    </w:tbl>
    <w:bookmarkStart w:name="z318" w:id="139"/>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r>
        <w:br/>
      </w:r>
      <w:r>
        <w:rPr>
          <w:rFonts w:ascii="Times New Roman"/>
          <w:b/>
          <w:i w:val="false"/>
          <w:color w:val="000000"/>
        </w:rPr>
        <w:t>
 </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1"/>
        <w:gridCol w:w="2350"/>
        <w:gridCol w:w="1817"/>
        <w:gridCol w:w="1817"/>
        <w:gridCol w:w="1820"/>
        <w:gridCol w:w="1817"/>
        <w:gridCol w:w="1818"/>
      </w:tblGrid>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40"/>
          <w:p>
            <w:pPr>
              <w:spacing w:after="20"/>
              <w:ind w:left="20"/>
              <w:jc w:val="both"/>
            </w:pPr>
            <w:r>
              <w:rPr>
                <w:rFonts w:ascii="Times New Roman"/>
                <w:b w:val="false"/>
                <w:i w:val="false"/>
                <w:color w:val="000000"/>
                <w:sz w:val="20"/>
              </w:rPr>
              <w:t>
1</w:t>
            </w:r>
          </w:p>
          <w:bookmarkEnd w:id="140"/>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141"/>
          <w:p>
            <w:pPr>
              <w:spacing w:after="20"/>
              <w:ind w:left="20"/>
              <w:jc w:val="both"/>
            </w:pPr>
            <w:r>
              <w:rPr>
                <w:rFonts w:ascii="Times New Roman"/>
                <w:b w:val="false"/>
                <w:i w:val="false"/>
                <w:color w:val="000000"/>
                <w:sz w:val="20"/>
              </w:rPr>
              <w:t>
2</w:t>
            </w:r>
          </w:p>
          <w:bookmarkEnd w:id="141"/>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бөлімшелердің атауы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142"/>
          <w:p>
            <w:pPr>
              <w:spacing w:after="20"/>
              <w:ind w:left="20"/>
              <w:jc w:val="both"/>
            </w:pPr>
            <w:r>
              <w:rPr>
                <w:rFonts w:ascii="Times New Roman"/>
                <w:b w:val="false"/>
                <w:i w:val="false"/>
                <w:color w:val="000000"/>
                <w:sz w:val="20"/>
              </w:rPr>
              <w:t>
3</w:t>
            </w:r>
          </w:p>
          <w:bookmarkEnd w:id="142"/>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операция, рәсiмнiң) </w:t>
            </w:r>
            <w:r>
              <w:br/>
            </w:r>
            <w:r>
              <w:rPr>
                <w:rFonts w:ascii="Times New Roman"/>
                <w:b w:val="false"/>
                <w:i w:val="false"/>
                <w:color w:val="000000"/>
                <w:sz w:val="20"/>
              </w:rPr>
              <w:t>
атауы және олардың сипаттамасы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тіркейді</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қарайды, көрсетілетін қызметті алушыға консультация</w:t>
            </w:r>
            <w:r>
              <w:br/>
            </w:r>
            <w:r>
              <w:rPr>
                <w:rFonts w:ascii="Times New Roman"/>
                <w:b w:val="false"/>
                <w:i w:val="false"/>
                <w:color w:val="000000"/>
                <w:sz w:val="20"/>
              </w:rPr>
              <w:t>
лық көмек береді және қорытынды дайындайды</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қорытындыға қол қояды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тіркейді</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43"/>
          <w:p>
            <w:pPr>
              <w:spacing w:after="20"/>
              <w:ind w:left="20"/>
              <w:jc w:val="both"/>
            </w:pPr>
            <w:r>
              <w:rPr>
                <w:rFonts w:ascii="Times New Roman"/>
                <w:b w:val="false"/>
                <w:i w:val="false"/>
                <w:color w:val="000000"/>
                <w:sz w:val="20"/>
              </w:rPr>
              <w:t>
4</w:t>
            </w:r>
          </w:p>
          <w:bookmarkEnd w:id="143"/>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ұйымдастыру-өкімдік шешiм)</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көрсетілетін қызметті берушінің </w:t>
            </w:r>
            <w:r>
              <w:br/>
            </w:r>
            <w:r>
              <w:rPr>
                <w:rFonts w:ascii="Times New Roman"/>
                <w:b w:val="false"/>
                <w:i w:val="false"/>
                <w:color w:val="000000"/>
                <w:sz w:val="20"/>
              </w:rPr>
              <w:t>
басшысына ұсынады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орындаушыға жолдайды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көрсетілетін қызметті берушінің басшысына ұсынады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кеңсе қызметкеріне жолдайды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көрсетілетін қызметті алушыға береді</w:t>
            </w:r>
          </w:p>
        </w:tc>
      </w:tr>
      <w:tr>
        <w:trPr>
          <w:trHeight w:val="30" w:hRule="atLeast"/>
        </w:trPr>
        <w:tc>
          <w:tcPr>
            <w:tcW w:w="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144"/>
          <w:p>
            <w:pPr>
              <w:spacing w:after="20"/>
              <w:ind w:left="20"/>
              <w:jc w:val="both"/>
            </w:pPr>
            <w:r>
              <w:rPr>
                <w:rFonts w:ascii="Times New Roman"/>
                <w:b w:val="false"/>
                <w:i w:val="false"/>
                <w:color w:val="000000"/>
                <w:sz w:val="20"/>
              </w:rPr>
              <w:t>
5</w:t>
            </w:r>
          </w:p>
          <w:bookmarkEnd w:id="144"/>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r>
              <w:br/>
            </w:r>
            <w:r>
              <w:rPr>
                <w:rFonts w:ascii="Times New Roman"/>
                <w:b w:val="false"/>
                <w:i w:val="false"/>
                <w:color w:val="000000"/>
                <w:sz w:val="20"/>
              </w:rPr>
              <w:t>
 </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1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145"/>
          <w:p>
            <w:pPr>
              <w:spacing w:after="20"/>
              <w:ind w:left="20"/>
              <w:jc w:val="both"/>
            </w:pPr>
            <w:r>
              <w:rPr>
                <w:rFonts w:ascii="Times New Roman"/>
                <w:b w:val="false"/>
                <w:i w:val="false"/>
                <w:color w:val="000000"/>
                <w:sz w:val="20"/>
              </w:rPr>
              <w:t>
«Мүмкіндігі шектеулі</w:t>
            </w:r>
            <w:r>
              <w:br/>
            </w:r>
            <w:r>
              <w:rPr>
                <w:rFonts w:ascii="Times New Roman"/>
                <w:b w:val="false"/>
                <w:i w:val="false"/>
                <w:color w:val="000000"/>
                <w:sz w:val="20"/>
              </w:rPr>
              <w:t>
балаларды тәрбиелеп</w:t>
            </w:r>
            <w:r>
              <w:br/>
            </w:r>
            <w:r>
              <w:rPr>
                <w:rFonts w:ascii="Times New Roman"/>
                <w:b w:val="false"/>
                <w:i w:val="false"/>
                <w:color w:val="000000"/>
                <w:sz w:val="20"/>
              </w:rPr>
              <w:t>
отырған отбасыларға</w:t>
            </w:r>
            <w:r>
              <w:br/>
            </w:r>
            <w:r>
              <w:rPr>
                <w:rFonts w:ascii="Times New Roman"/>
                <w:b w:val="false"/>
                <w:i w:val="false"/>
                <w:color w:val="000000"/>
                <w:sz w:val="20"/>
              </w:rPr>
              <w:t>
консультациялық көмек</w:t>
            </w:r>
            <w:r>
              <w:br/>
            </w:r>
            <w:r>
              <w:rPr>
                <w:rFonts w:ascii="Times New Roman"/>
                <w:b w:val="false"/>
                <w:i w:val="false"/>
                <w:color w:val="000000"/>
                <w:sz w:val="20"/>
              </w:rPr>
              <w:t>
көрсету»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2-қосымша</w:t>
            </w:r>
          </w:p>
          <w:bookmarkEnd w:id="145"/>
        </w:tc>
      </w:tr>
    </w:tbl>
    <w:bookmarkStart w:name="z325" w:id="146"/>
    <w:p>
      <w:pPr>
        <w:spacing w:after="0"/>
        <w:ind w:left="0"/>
        <w:jc w:val="left"/>
      </w:pPr>
      <w:r>
        <w:rPr>
          <w:rFonts w:ascii="Times New Roman"/>
          <w:b/>
          <w:i w:val="false"/>
          <w:color w:val="000000"/>
        </w:rPr>
        <w:t xml:space="preserve"> 
Әрбір іс-қимылдың (рәсімдердің) өтуіндегі әрбір рәсімнің (іс-қимылдың) ұзақтығы көрсетіле отырып, рәсімдердің (іс-қимылдардың) реттілігі сипаттамасының блок-схемасы</w:t>
      </w:r>
    </w:p>
    <w:bookmarkEnd w:id="146"/>
    <w:p>
      <w:pPr>
        <w:spacing w:after="0"/>
        <w:ind w:left="0"/>
        <w:jc w:val="both"/>
      </w:pPr>
      <w:r>
        <w:drawing>
          <wp:inline distT="0" distB="0" distL="0" distR="0">
            <wp:extent cx="84963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496300" cy="5651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3"/>
        <w:gridCol w:w="4613"/>
      </w:tblGrid>
      <w:tr>
        <w:trPr>
          <w:trHeight w:val="30" w:hRule="atLeast"/>
        </w:trPr>
        <w:tc>
          <w:tcPr>
            <w:tcW w:w="7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147"/>
          <w:p>
            <w:pPr>
              <w:spacing w:after="20"/>
              <w:ind w:left="20"/>
              <w:jc w:val="both"/>
            </w:pPr>
            <w:r>
              <w:rPr>
                <w:rFonts w:ascii="Times New Roman"/>
                <w:b w:val="false"/>
                <w:i w:val="false"/>
                <w:color w:val="000000"/>
                <w:sz w:val="20"/>
              </w:rPr>
              <w:t>
Мүмкіндігі шектеулі балаларды</w:t>
            </w:r>
            <w:r>
              <w:br/>
            </w:r>
            <w:r>
              <w:rPr>
                <w:rFonts w:ascii="Times New Roman"/>
                <w:b w:val="false"/>
                <w:i w:val="false"/>
                <w:color w:val="000000"/>
                <w:sz w:val="20"/>
              </w:rPr>
              <w:t>
тәрбиелеп отырған отбасыларға</w:t>
            </w:r>
            <w:r>
              <w:br/>
            </w:r>
            <w:r>
              <w:rPr>
                <w:rFonts w:ascii="Times New Roman"/>
                <w:b w:val="false"/>
                <w:i w:val="false"/>
                <w:color w:val="000000"/>
                <w:sz w:val="20"/>
              </w:rPr>
              <w:t>
консультациялық көмек</w:t>
            </w:r>
            <w:r>
              <w:br/>
            </w:r>
            <w:r>
              <w:rPr>
                <w:rFonts w:ascii="Times New Roman"/>
                <w:b w:val="false"/>
                <w:i w:val="false"/>
                <w:color w:val="000000"/>
                <w:sz w:val="20"/>
              </w:rPr>
              <w:t>
көрсету» мемлекеттік</w:t>
            </w:r>
            <w:r>
              <w:br/>
            </w:r>
            <w:r>
              <w:rPr>
                <w:rFonts w:ascii="Times New Roman"/>
                <w:b w:val="false"/>
                <w:i w:val="false"/>
                <w:color w:val="000000"/>
                <w:sz w:val="20"/>
              </w:rPr>
              <w:t>
көрсетілетін қызмет</w:t>
            </w:r>
            <w:r>
              <w:br/>
            </w:r>
            <w:r>
              <w:rPr>
                <w:rFonts w:ascii="Times New Roman"/>
                <w:b w:val="false"/>
                <w:i w:val="false"/>
                <w:color w:val="000000"/>
                <w:sz w:val="20"/>
              </w:rPr>
              <w:t>
регламентіне 3- қосымша</w:t>
            </w:r>
          </w:p>
          <w:bookmarkEnd w:id="147"/>
        </w:tc>
      </w:tr>
    </w:tbl>
    <w:bookmarkStart w:name="z327" w:id="148"/>
    <w:p>
      <w:pPr>
        <w:spacing w:after="0"/>
        <w:ind w:left="0"/>
        <w:jc w:val="left"/>
      </w:pPr>
      <w:r>
        <w:rPr>
          <w:rFonts w:ascii="Times New Roman"/>
          <w:b/>
          <w:i w:val="false"/>
          <w:color w:val="000000"/>
        </w:rPr>
        <w:t xml:space="preserve"> 
«Мүмкіндігі шектеулі балаларды тәрбиелеп отырған отбасыларға консультациялық көмек көрсету» мемлекеттік қызмет көрсетудің бизнес-процестерінің анықтамалығы</w:t>
      </w:r>
    </w:p>
    <w:bookmarkEnd w:id="148"/>
    <w:bookmarkStart w:name="z328" w:id="149"/>
    <w:p>
      <w:pPr>
        <w:spacing w:after="0"/>
        <w:ind w:left="0"/>
        <w:jc w:val="both"/>
      </w:pPr>
      <w:r>
        <w:rPr>
          <w:rFonts w:ascii="Times New Roman"/>
          <w:b w:val="false"/>
          <w:i w:val="false"/>
          <w:color w:val="000000"/>
          <w:sz w:val="28"/>
        </w:rPr>
        <w:t>
</w:t>
      </w:r>
      <w:r>
        <w:drawing>
          <wp:inline distT="0" distB="0" distL="0" distR="0">
            <wp:extent cx="89154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915400" cy="4419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End w:id="14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