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21201" w14:textId="38212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2014 жылғы 02 қыркүйектегі N 694 қаулысы. Қызылорда облысының Әділет департаментінде 2014 жылғы 26 қыркүйекте N 4762 болып тіркелді. Күші жойылды - Қызылорда облыстық әкімдігінің 2014 жылғы 13 қарашадағы N 759 қаулысымен</w:t>
      </w:r>
    </w:p>
    <w:p>
      <w:pPr>
        <w:spacing w:after="0"/>
        <w:ind w:left="0"/>
        <w:jc w:val="left"/>
      </w:pPr>
      <w:r>
        <w:rPr>
          <w:rFonts w:ascii="Times New Roman"/>
          <w:b w:val="false"/>
          <w:i w:val="false"/>
          <w:color w:val="ff0000"/>
          <w:sz w:val="28"/>
        </w:rPr>
        <w:t xml:space="preserve">      Ескерту. Күші жойылды - Қызылорда облыстық әкімдігінің 13.11.2014 </w:t>
      </w:r>
      <w:r>
        <w:rPr>
          <w:rFonts w:ascii="Times New Roman"/>
          <w:b w:val="false"/>
          <w:i w:val="false"/>
          <w:color w:val="ff0000"/>
          <w:sz w:val="28"/>
        </w:rPr>
        <w:t>N 759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 xml:space="preserve"> 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w:t>
      </w:r>
      <w:r>
        <w:br/>
      </w:r>
      <w:r>
        <w:rPr>
          <w:rFonts w:ascii="Times New Roman"/>
          <w:b w:val="false"/>
          <w:i w:val="false"/>
          <w:color w:val="000000"/>
          <w:sz w:val="28"/>
        </w:rPr>
        <w:t>
      </w:t>
      </w:r>
      <w:r>
        <w:rPr>
          <w:rFonts w:ascii="Times New Roman"/>
          <w:b w:val="false"/>
          <w:i w:val="false"/>
          <w:color w:val="000000"/>
          <w:sz w:val="28"/>
        </w:rPr>
        <w:t xml:space="preserve">"Мемлекет жеке меншікке сататын нақты жер учаскелерінің кадастрлық (бағалау) құнын бекіту" </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"Жер учаскелерін қалыптастыру жөніндегі жерге орналастыру жобаларын бекiту" </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"Жер учаскелерінің нысаналы мақсатын өзгертуге шешім беру" </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"Іздестіру жұмыстарын жүргізу үшін жер учаскелерін пайдалануға рұқсат беру" </w:t>
      </w:r>
      <w:r>
        <w:rPr>
          <w:rFonts w:ascii="Times New Roman"/>
          <w:b w:val="false"/>
          <w:i w:val="false"/>
          <w:color w:val="000000"/>
          <w:sz w:val="28"/>
        </w:rPr>
        <w:t xml:space="preserve">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xml:space="preserve">"Суармалы егiстiктi суарылмайтын алқап түрлерiне ауыстыруға рұқсат беру" </w:t>
      </w:r>
      <w:r>
        <w:rPr>
          <w:rFonts w:ascii="Times New Roman"/>
          <w:b w:val="false"/>
          <w:i w:val="false"/>
          <w:color w:val="000000"/>
          <w:sz w:val="28"/>
        </w:rPr>
        <w:t xml:space="preserve"> 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Қызылорда облысы әкімінің орынбасары С. С. Қожаниязовқа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Көшербаев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8"/>
              <w:gridCol w:w="4495"/>
            </w:tblGrid>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"02" қыркүйектегі № 694 қаулысымен</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bl>
          <w:p/>
        </w:tc>
      </w:tr>
    </w:tbl>
    <w:bookmarkStart w:name="z5" w:id="0"/>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атауы: "Қызылорда облысының жер қатынастары басқармасы" мемлекеттік мекемесі, ауданның және облыстық маңызы бар қаланың жер қатынастары бөлімдері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көрсетілетін қызмет нәтижелерін беру:</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кеңсесі;</w:t>
      </w:r>
      <w:r>
        <w:br/>
      </w:r>
      <w:r>
        <w:rPr>
          <w:rFonts w:ascii="Times New Roman"/>
          <w:b w:val="false"/>
          <w:i w:val="false"/>
          <w:color w:val="000000"/>
          <w:sz w:val="28"/>
        </w:rPr>
        <w:t xml:space="preserve">
      2) </w:t>
      </w:r>
      <w:r>
        <w:rPr>
          <w:rFonts w:ascii="Times New Roman"/>
          <w:b w:val="false"/>
          <w:i w:val="false"/>
          <w:color w:val="000000"/>
          <w:sz w:val="28"/>
        </w:rPr>
        <w:t>Қызылорда облысы бойынша "Халыққа қызмет көрсету орталығы" Республикалық мемлекеттік кәсіпорнының филиалы, оның бөлімдері мен бөлімшелері (бұдан әрі - Орталық)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 нысаны -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Мемлекеттік қызметті көрсету нәтижесі - жер учаскесінің кадастрлық (бағалау) құнының бекітілген актісі (бұдан әрі - акті).</w:t>
      </w:r>
      <w:r>
        <w:br/>
      </w:r>
      <w:r>
        <w:rPr>
          <w:rFonts w:ascii="Times New Roman"/>
          <w:b w:val="false"/>
          <w:i w:val="false"/>
          <w:color w:val="000000"/>
          <w:sz w:val="28"/>
        </w:rPr>
        <w:t xml:space="preserve">
      4. </w:t>
      </w:r>
      <w:r>
        <w:rPr>
          <w:rFonts w:ascii="Times New Roman"/>
          <w:b w:val="false"/>
          <w:i w:val="false"/>
          <w:color w:val="000000"/>
          <w:sz w:val="28"/>
        </w:rPr>
        <w:t>Мемлекеттік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қызмет көрсету процесінде көрсетілетін қызметі берушінің құрылымдық бөлімшелерінің (қызметкерлерінің) іс-қимыл тәртібінің сипаттамасы</w:t>
      </w:r>
    </w:p>
    <w:bookmarkEnd w:id="1"/>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Мемлекеттік қызмет көрсету бойынша рәсімді (іс-қимылды) бастауға негіздеме: көрсетілетін қызметті алушының (немесе сенімхат бойынша оның өкілінің (бұдан әрі - не оның өкілі)) көрсетілетін қызметті берушіге немесе Орталыққа Қазақстан Республикасы Үкіметінің 2014 жылғы 16 сәуірдегі № 358 қаулысымен бекітілген "Мемлекет жеке меншікке сататын нақты жер учаскелерінің кадастрлық (бағалау) құнын бекіту" мемлекеттік көрсетілетін қызмет стандартының (бұдан әрі - стандарт)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өтініш ұсынуы.</w:t>
      </w:r>
      <w:r>
        <w:br/>
      </w:r>
      <w:r>
        <w:rPr>
          <w:rFonts w:ascii="Times New Roman"/>
          <w:b w:val="false"/>
          <w:i w:val="false"/>
          <w:color w:val="000000"/>
          <w:sz w:val="28"/>
        </w:rPr>
        <w:t xml:space="preserve">
      6. </w:t>
      </w:r>
      <w:r>
        <w:rPr>
          <w:rFonts w:ascii="Times New Roman"/>
          <w:b w:val="false"/>
          <w:i w:val="false"/>
          <w:color w:val="000000"/>
          <w:sz w:val="28"/>
        </w:rPr>
        <w:t>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алушы не оның өкілі көрсетілетін қызметті берушіге стандарттың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xml:space="preserve">
      4) </w:t>
      </w:r>
      <w:r>
        <w:rPr>
          <w:rFonts w:ascii="Times New Roman"/>
          <w:b w:val="false"/>
          <w:i w:val="false"/>
          <w:color w:val="000000"/>
          <w:sz w:val="28"/>
        </w:rPr>
        <w:t>орындаушы құжаттарды қарайды және актіні көрсетілетін қызметті берушінің басшысына ұсынады (бір жұмыс күні ішінде);</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басшысы актіге қол қояды және көрсетілетін қызметті берушінің кеңсе қызметкеріне жолдайды (он бес минуттан аспайды);</w:t>
      </w:r>
      <w:r>
        <w:br/>
      </w:r>
      <w:r>
        <w:rPr>
          <w:rFonts w:ascii="Times New Roman"/>
          <w:b w:val="false"/>
          <w:i w:val="false"/>
          <w:color w:val="000000"/>
          <w:sz w:val="28"/>
        </w:rPr>
        <w:t xml:space="preserve">
      6) </w:t>
      </w:r>
      <w:r>
        <w:rPr>
          <w:rFonts w:ascii="Times New Roman"/>
          <w:b w:val="false"/>
          <w:i w:val="false"/>
          <w:color w:val="000000"/>
          <w:sz w:val="28"/>
        </w:rPr>
        <w:t>көрсетілетін қызметті берушінің кеңсе қызметкері актіні тіркейді және көрсетілетін қызметті алушыға не оның өкіліне береді (он бес минуттан аспайды).</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 мен құрылымдық бөлімшелердің (қызметкерлердің) өзара іс-қимыл тәртібінің сипаттамасы</w:t>
      </w:r>
    </w:p>
    <w:bookmarkEnd w:id="2"/>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көрсетілетін қызмет процесіне қатысатын көрсетілетін қызметті беруші мен құрылымдық бөлімшелердің (қызметкерлердің)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орындаушы;</w:t>
      </w:r>
      <w:r>
        <w:br/>
      </w:r>
      <w:r>
        <w:rPr>
          <w:rFonts w:ascii="Times New Roman"/>
          <w:b w:val="false"/>
          <w:i w:val="false"/>
          <w:color w:val="000000"/>
          <w:sz w:val="28"/>
        </w:rPr>
        <w:t xml:space="preserve">
      4) </w:t>
      </w:r>
      <w:r>
        <w:rPr>
          <w:rFonts w:ascii="Times New Roman"/>
          <w:b w:val="false"/>
          <w:i w:val="false"/>
          <w:color w:val="000000"/>
          <w:sz w:val="28"/>
        </w:rPr>
        <w:t>Орталық қызметкері;</w:t>
      </w:r>
      <w:r>
        <w:br/>
      </w:r>
      <w:r>
        <w:rPr>
          <w:rFonts w:ascii="Times New Roman"/>
          <w:b w:val="false"/>
          <w:i w:val="false"/>
          <w:color w:val="000000"/>
          <w:sz w:val="28"/>
        </w:rPr>
        <w:t xml:space="preserve">
      5) </w:t>
      </w:r>
      <w:r>
        <w:rPr>
          <w:rFonts w:ascii="Times New Roman"/>
          <w:b w:val="false"/>
          <w:i w:val="false"/>
          <w:color w:val="000000"/>
          <w:sz w:val="28"/>
        </w:rPr>
        <w:t>Орталықтың жинақтау бөлімінің қызметкері.</w:t>
      </w:r>
      <w:r>
        <w:br/>
      </w:r>
      <w:r>
        <w:rPr>
          <w:rFonts w:ascii="Times New Roman"/>
          <w:b w:val="false"/>
          <w:i w:val="false"/>
          <w:color w:val="000000"/>
          <w:sz w:val="28"/>
        </w:rPr>
        <w:t xml:space="preserve">
      8. </w:t>
      </w:r>
      <w:r>
        <w:rPr>
          <w:rFonts w:ascii="Times New Roman"/>
          <w:b w:val="false"/>
          <w:i w:val="false"/>
          <w:color w:val="000000"/>
          <w:sz w:val="28"/>
        </w:rPr>
        <w:t xml:space="preserve">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 xml:space="preserve"> 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w:t>
      </w:r>
      <w:r>
        <w:rPr>
          <w:rFonts w:ascii="Times New Roman"/>
          <w:b w:val="false"/>
          <w:i w:val="false"/>
          <w:color w:val="000000"/>
          <w:sz w:val="28"/>
        </w:rPr>
        <w:t xml:space="preserve">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 xml:space="preserve"> 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қызмет көрсету процесіндегі көрсетілетін қызметті берушінің құрылымдық бөлімшелері (қызметкерлері) рәсімдерінің (іс-қимылдарының), өзара іс-қимылдары реттілігінің толық сипаттамасы, сонымен қатар өзге де көрсетілетін қызметті берушілермен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тәртібінің сипаттамасы</w:t>
      </w:r>
    </w:p>
    <w:bookmarkEnd w:id="3"/>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Қызметті Орталық арқылы көрсету кезіндегі көрсетілетін қызметті беруші мен көрсетілетін қызметті алушы әрекеттерінің (іс-қимылдарының) кезектілігі мен жүгіну тәртібінің сипаттамасы:</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алушы не оның өкілі Орталыққа стандарттың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2) </w:t>
      </w:r>
      <w:r>
        <w:rPr>
          <w:rFonts w:ascii="Times New Roman"/>
          <w:b w:val="false"/>
          <w:i w:val="false"/>
          <w:color w:val="000000"/>
          <w:sz w:val="28"/>
        </w:rPr>
        <w:t>Орталық қызметкері құжаттарды тіркейді және көрсетілетін қызметті алушыға не оның өкіліне мыналар көрсетіле отырып, тиісті құжаттардың қабылданғаны туралы талон беріледі:</w:t>
      </w:r>
      <w:r>
        <w:br/>
      </w:r>
      <w:r>
        <w:rPr>
          <w:rFonts w:ascii="Times New Roman"/>
          <w:b w:val="false"/>
          <w:i w:val="false"/>
          <w:color w:val="000000"/>
          <w:sz w:val="28"/>
        </w:rPr>
        <w:t>
      </w:t>
      </w:r>
      <w:r>
        <w:rPr>
          <w:rFonts w:ascii="Times New Roman"/>
          <w:b w:val="false"/>
          <w:i w:val="false"/>
          <w:color w:val="000000"/>
          <w:sz w:val="28"/>
        </w:rPr>
        <w:t>сұрау салудың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сұрау салынған мемлекеттік көрсетілетін қызметтің түрі;</w:t>
      </w:r>
      <w:r>
        <w:br/>
      </w:r>
      <w:r>
        <w:rPr>
          <w:rFonts w:ascii="Times New Roman"/>
          <w:b w:val="false"/>
          <w:i w:val="false"/>
          <w:color w:val="000000"/>
          <w:sz w:val="28"/>
        </w:rPr>
        <w:t>
      </w:t>
      </w:r>
      <w:r>
        <w:rPr>
          <w:rFonts w:ascii="Times New Roman"/>
          <w:b w:val="false"/>
          <w:i w:val="false"/>
          <w:color w:val="000000"/>
          <w:sz w:val="28"/>
        </w:rPr>
        <w:t>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көрсетілетін қызметті алушы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Орталық қызметкері стандарттың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 Орталық арқылы алған жағдайда көрсетілетін қызметті алушы егер Қазақстан Республикасының заңдарымен өзгеше көзделмесе, Орталық ұсынған нысан бойынша ақпараттық жүйелерде қамтылатын, заңмен қорғалатын құпияны құрайтын мәліметтерді пайдалануға жазбаша келісім береді.</w:t>
      </w:r>
      <w:r>
        <w:br/>
      </w:r>
      <w:r>
        <w:rPr>
          <w:rFonts w:ascii="Times New Roman"/>
          <w:b w:val="false"/>
          <w:i w:val="false"/>
          <w:color w:val="000000"/>
          <w:sz w:val="28"/>
        </w:rPr>
        <w:t xml:space="preserve">
      3) </w:t>
      </w:r>
      <w:r>
        <w:rPr>
          <w:rFonts w:ascii="Times New Roman"/>
          <w:b w:val="false"/>
          <w:i w:val="false"/>
          <w:color w:val="000000"/>
          <w:sz w:val="28"/>
        </w:rPr>
        <w:t>Орталықтың жинақтау бөлімінің қызметкері құжаттарды көрсетілетін қызметті берушіге қайта жолдайды (бір жұмыс күні ішінде, мемлекеттік қызмет көрсету мерзіміне кірмейді);</w:t>
      </w:r>
      <w:r>
        <w:br/>
      </w:r>
      <w:r>
        <w:rPr>
          <w:rFonts w:ascii="Times New Roman"/>
          <w:b w:val="false"/>
          <w:i w:val="false"/>
          <w:color w:val="000000"/>
          <w:sz w:val="28"/>
        </w:rPr>
        <w:t xml:space="preserve">
      4) </w:t>
      </w:r>
      <w:r>
        <w:rPr>
          <w:rFonts w:ascii="Times New Roman"/>
          <w:b w:val="false"/>
          <w:i w:val="false"/>
          <w:color w:val="000000"/>
          <w:sz w:val="28"/>
        </w:rPr>
        <w:t xml:space="preserve">құжаттар қабылданғаннан кейін мемлекеттік қызмет көрсету процесінде көрсетілетін қызметті беруші мен құрылымдық бөлімшелердің (қызметкерлердің) өзара іс-қимылы осы регламенттің </w:t>
      </w:r>
      <w:r>
        <w:rPr>
          <w:rFonts w:ascii="Times New Roman"/>
          <w:b w:val="false"/>
          <w:i w:val="false"/>
          <w:color w:val="000000"/>
          <w:sz w:val="28"/>
        </w:rPr>
        <w:t xml:space="preserve"> 6-тармағының</w:t>
      </w:r>
      <w:r>
        <w:rPr>
          <w:rFonts w:ascii="Times New Roman"/>
          <w:b w:val="false"/>
          <w:i w:val="false"/>
          <w:color w:val="000000"/>
          <w:sz w:val="28"/>
        </w:rPr>
        <w:t xml:space="preserve"> 2-5) тармақшаларына сәйкес жүзеге асырылады;</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кеңсе қызметкері актіні тіркейді және Орталыққа жолдайды (бір жұмыс күні ішінде);</w:t>
      </w:r>
      <w:r>
        <w:br/>
      </w:r>
      <w:r>
        <w:rPr>
          <w:rFonts w:ascii="Times New Roman"/>
          <w:b w:val="false"/>
          <w:i w:val="false"/>
          <w:color w:val="000000"/>
          <w:sz w:val="28"/>
        </w:rPr>
        <w:t xml:space="preserve">
      6) </w:t>
      </w:r>
      <w:r>
        <w:rPr>
          <w:rFonts w:ascii="Times New Roman"/>
          <w:b w:val="false"/>
          <w:i w:val="false"/>
          <w:color w:val="000000"/>
          <w:sz w:val="28"/>
        </w:rPr>
        <w:t>Орталық қызметкері актіні тіркейді және көрсетілетін қызметті алушыға не оның өкіліне береді (он бес минуттан аспайды).</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4"/>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Көрсетілетін қызметті берушінің және Орталықтың басшылары (бұдан әрі - лауазымды тұлғалар) мемлекеттік көрсетілетін қызметті көрсетуге жауапты тұлғалар болып табылады.</w:t>
      </w:r>
      <w:r>
        <w:br/>
      </w:r>
      <w:r>
        <w:rPr>
          <w:rFonts w:ascii="Times New Roman"/>
          <w:b w:val="false"/>
          <w:i w:val="false"/>
          <w:color w:val="000000"/>
          <w:sz w:val="28"/>
        </w:rPr>
        <w:t>
      </w:t>
      </w:r>
      <w:r>
        <w:rPr>
          <w:rFonts w:ascii="Times New Roman"/>
          <w:b w:val="false"/>
          <w:i w:val="false"/>
          <w:color w:val="000000"/>
          <w:sz w:val="28"/>
        </w:rPr>
        <w:t>Лауазымды тұлғалар Қазақстан Республикасының заңнамасына сәйкес белгіленген мерзімде мемлекеттік қызметті көрсетуге жауапкершілікте болады.</w:t>
      </w:r>
      <w:r>
        <w:br/>
      </w:r>
      <w:r>
        <w:rPr>
          <w:rFonts w:ascii="Times New Roman"/>
          <w:b w:val="false"/>
          <w:i w:val="false"/>
          <w:color w:val="000000"/>
          <w:sz w:val="28"/>
        </w:rPr>
        <w:t xml:space="preserve">
      13. </w:t>
      </w:r>
      <w:r>
        <w:rPr>
          <w:rFonts w:ascii="Times New Roman"/>
          <w:b w:val="false"/>
          <w:i w:val="false"/>
          <w:color w:val="000000"/>
          <w:sz w:val="28"/>
        </w:rPr>
        <w:t xml:space="preserve">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 xml:space="preserve"> 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xml:space="preserve">
      14. </w:t>
      </w:r>
      <w:r>
        <w:rPr>
          <w:rFonts w:ascii="Times New Roman"/>
          <w:b w:val="false"/>
          <w:i w:val="false"/>
          <w:color w:val="000000"/>
          <w:sz w:val="28"/>
        </w:rPr>
        <w:t>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8(7242) 60-53-30, бірыңғай байланыс орталығы (1414).</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3"/>
              <w:gridCol w:w="4490"/>
            </w:tblGrid>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жеке меншікке сататын нақты </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 кадастрлық (бағалау) құнын бекіту"</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p/>
        </w:tc>
      </w:tr>
    </w:tbl>
    <w:bookmarkStart w:name="z11" w:id="5"/>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r>
        <w:br/>
      </w:r>
      <w:r>
        <w:rPr>
          <w:rFonts w:ascii="Times New Roman"/>
          <w:b/>
          <w:i w:val="false"/>
          <w:color w:val="000000"/>
        </w:rPr>
        <w:t>Көрсетілетін қызметті алушы не оның өкілі көрсетілетін қызметті берушіге жүгінген кезде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4274"/>
        <w:gridCol w:w="1481"/>
        <w:gridCol w:w="1481"/>
        <w:gridCol w:w="1266"/>
        <w:gridCol w:w="1484"/>
        <w:gridCol w:w="1704"/>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Iс-әрекеттердің (барысы, жұмыстар ағыны) нөмірі</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Iс-әрекеттердің (үдерiстiң, рәсiмнiң, операцияның) атауы және олардың сипаттамасы</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актіге қол қояды</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актіні тіркейді</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құжат,ұйымдастыру-әкімшілік шешiм)</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актіні көрсетілетін қызметті берушінің басшысына ұсынады</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актіні көрсетілетін қызметті берушінің кеңсе қызметкеріне жолдайды</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актіні көрсетілетін қызметті алушыға не оның өкіліне береді</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bookmarkStart w:name="z12" w:id="6"/>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r>
        <w:br/>
      </w:r>
      <w:r>
        <w:rPr>
          <w:rFonts w:ascii="Times New Roman"/>
          <w:b/>
          <w:i w:val="false"/>
          <w:color w:val="000000"/>
        </w:rPr>
        <w:t>Көрсетілетін қызметті алушы не оның өкілі Орталыққа жүгінген кезде</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2020"/>
        <w:gridCol w:w="2316"/>
        <w:gridCol w:w="1729"/>
        <w:gridCol w:w="993"/>
        <w:gridCol w:w="994"/>
        <w:gridCol w:w="849"/>
        <w:gridCol w:w="996"/>
        <w:gridCol w:w="850"/>
        <w:gridCol w:w="1144"/>
      </w:tblGrid>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ағымы)</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жинақтау бөлімінің қызметкері</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рәсімінің, операция) атауы және олардың сипаттамасы</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берушіге қайта жолдайды</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актіге қол қояды</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актіні тіркейді</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актіні тіркейді</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не оның өкіліне құжаттардың қабылданғаны не құжаттарды қабылдаудан бас тарту туралы қолхат береді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актіні көрсетілетін қызметті берушінің басшысына ұсынады</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актіні көрсетілетін қызметті берушінің кеңсе қызметкеріне жолдайды</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актіні Орталыққа жолдайды</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актіні көрсетілетін қызметті алушыға не оның өкіліне береді</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 мемлекеттік қызмет көрсету мерзіміне кірмейді</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3"/>
              <w:gridCol w:w="4490"/>
            </w:tblGrid>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жеке меншікке сататын нақты </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 кадастрлық (бағалау) құнын бекіту"</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bl>
          <w:p/>
        </w:tc>
      </w:tr>
    </w:tbl>
    <w:bookmarkStart w:name="z13" w:id="7"/>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r>
        <w:br/>
      </w:r>
      <w:r>
        <w:rPr>
          <w:rFonts w:ascii="Times New Roman"/>
          <w:b/>
          <w:i w:val="false"/>
          <w:color w:val="000000"/>
        </w:rPr>
        <w:t>Көрсетілетін қызметті алушы не оның өкілі көрсетілетін қызметті берушіге жүгінген кезде</w:t>
      </w:r>
      <w:r>
        <w:br/>
      </w:r>
      <w:r>
        <w:rPr>
          <w:rFonts w:ascii="Times New Roman"/>
          <w:b/>
          <w:i w:val="false"/>
          <w:color w:val="000000"/>
        </w:rPr>
        <w:t>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r>
        <w:br/>
      </w:r>
      <w:r>
        <w:rPr>
          <w:rFonts w:ascii="Times New Roman"/>
          <w:b/>
          <w:i w:val="false"/>
          <w:color w:val="000000"/>
        </w:rPr>
        <w:t>Көрсетілетін қызметті алушы не оның өкілі Орталыққа жүгінген кезде</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3"/>
              <w:gridCol w:w="4490"/>
            </w:tblGrid>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жеке меншікке сататын нақты </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 кадастрлық (бағалау) құнын бекіту"</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p/>
        </w:tc>
      </w:tr>
    </w:tbl>
    <w:bookmarkStart w:name="z15" w:id="8"/>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қызмет көрсету бизнес- процестерінің анықтамалығы</w:t>
      </w:r>
      <w:r>
        <w:br/>
      </w:r>
      <w:r>
        <w:rPr>
          <w:rFonts w:ascii="Times New Roman"/>
          <w:b/>
          <w:i w:val="false"/>
          <w:color w:val="000000"/>
        </w:rPr>
        <w:t>Көрсетілетін қызметті алушы не оның өкілі көрсетілетін қызметті берушіге жүгінген кезде</w:t>
      </w:r>
      <w:r>
        <w:br/>
      </w:r>
      <w:r>
        <w:rPr>
          <w:rFonts w:ascii="Times New Roman"/>
          <w:b/>
          <w:i w:val="false"/>
          <w:color w:val="000000"/>
        </w:rPr>
        <w:t>"Мемлекет жеке меншікке сататын нақты жер учаскелерінің кадастрлық (бағалау) құнын бекіту" мемлекеттік қызмет көрсету бизнес - процестерінің анықтамалығы</w:t>
      </w:r>
      <w:r>
        <w:br/>
      </w:r>
      <w:r>
        <w:rPr>
          <w:rFonts w:ascii="Times New Roman"/>
          <w:b/>
          <w:i w:val="false"/>
          <w:color w:val="000000"/>
        </w:rPr>
        <w:t>Көрсетілетін қызметті алушы не оның өкілі Орталыққа жүгінген кезде</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8"/>
              <w:gridCol w:w="4495"/>
            </w:tblGrid>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"02" қыркүйектегі № 694 қаулысымен</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bl>
          <w:p/>
        </w:tc>
      </w:tr>
    </w:tbl>
    <w:bookmarkStart w:name="z17" w:id="9"/>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мемлекеттік көрсетілетін қызмет регламенті</w:t>
      </w:r>
      <w:r>
        <w:br/>
      </w:r>
      <w:r>
        <w:rPr>
          <w:rFonts w:ascii="Times New Roman"/>
          <w:b/>
          <w:i w:val="false"/>
          <w:color w:val="000000"/>
        </w:rPr>
        <w:t>1. Жалпы ережелер</w:t>
      </w:r>
    </w:p>
    <w:bookmarkEnd w:id="9"/>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атауы: "Қызылорда облысының жер қатынастары басқармасы" мемлекеттік мекемесі, ауданның және облыстық маңызы бар қаланың жер қатынастары бөлімдері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көрсетілетін қызмет нәтижелерін беру:</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кеңсесі;</w:t>
      </w:r>
      <w:r>
        <w:br/>
      </w:r>
      <w:r>
        <w:rPr>
          <w:rFonts w:ascii="Times New Roman"/>
          <w:b w:val="false"/>
          <w:i w:val="false"/>
          <w:color w:val="000000"/>
          <w:sz w:val="28"/>
        </w:rPr>
        <w:t xml:space="preserve">
      2) </w:t>
      </w:r>
      <w:r>
        <w:rPr>
          <w:rFonts w:ascii="Times New Roman"/>
          <w:b w:val="false"/>
          <w:i w:val="false"/>
          <w:color w:val="000000"/>
          <w:sz w:val="28"/>
        </w:rPr>
        <w:t>Қызылорда облысы бойынша "Халыққа қызмет көрсету орталығы" Республикалық мемлекеттік кәсіпорнының филиалы, оның бөлімдері мен бөлімшелері (бұдан әрі - Орталық);</w:t>
      </w:r>
      <w:r>
        <w:br/>
      </w:r>
      <w:r>
        <w:rPr>
          <w:rFonts w:ascii="Times New Roman"/>
          <w:b w:val="false"/>
          <w:i w:val="false"/>
          <w:color w:val="000000"/>
          <w:sz w:val="28"/>
        </w:rPr>
        <w:t xml:space="preserve">
      3) </w:t>
      </w:r>
      <w:r>
        <w:rPr>
          <w:rFonts w:ascii="Times New Roman"/>
          <w:b w:val="false"/>
          <w:i w:val="false"/>
          <w:color w:val="000000"/>
          <w:sz w:val="28"/>
        </w:rPr>
        <w:t>"электрондық үкіметтің" www.e.gov.kz веб-порталы немесе "Е-лицензиялау" www.elicense.kz веб-порталы (бұдан әрі - портал)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 нысаны -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Мемлекеттік қызметті көрсету нәтижесі - жер учаскесін қалыптастыру жөніндегі жерге орналастыру жобасын бекіту туралы бұйрық (бұдан әрі - бұйрық).</w:t>
      </w:r>
      <w:r>
        <w:br/>
      </w:r>
      <w:r>
        <w:rPr>
          <w:rFonts w:ascii="Times New Roman"/>
          <w:b w:val="false"/>
          <w:i w:val="false"/>
          <w:color w:val="000000"/>
          <w:sz w:val="28"/>
        </w:rPr>
        <w:t>
      </w:t>
      </w:r>
      <w:r>
        <w:rPr>
          <w:rFonts w:ascii="Times New Roman"/>
          <w:b w:val="false"/>
          <w:i w:val="false"/>
          <w:color w:val="000000"/>
          <w:sz w:val="28"/>
        </w:rPr>
        <w:t>Жер учаскесін қалыптастыру жөніндегі жерге орналастыру жобасын бекіту туралы бұйрықты қағаз жеткізгіште алу үшін жүгінген жағдайда, мемлекеттік қызметті көрсету нәтижесі электрондық форматта ресімделеді, басып шығарылады және мөрмен және көрсетілетін қызметті берушінің уәкілетті адамының қолымен куәландырылады.</w:t>
      </w:r>
      <w:r>
        <w:br/>
      </w:r>
      <w:r>
        <w:rPr>
          <w:rFonts w:ascii="Times New Roman"/>
          <w:b w:val="false"/>
          <w:i w:val="false"/>
          <w:color w:val="000000"/>
          <w:sz w:val="28"/>
        </w:rPr>
        <w:t>
      </w:t>
      </w:r>
      <w:r>
        <w:rPr>
          <w:rFonts w:ascii="Times New Roman"/>
          <w:b w:val="false"/>
          <w:i w:val="false"/>
          <w:color w:val="000000"/>
          <w:sz w:val="28"/>
        </w:rPr>
        <w:t>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r>
        <w:br/>
      </w:r>
      <w:r>
        <w:rPr>
          <w:rFonts w:ascii="Times New Roman"/>
          <w:b w:val="false"/>
          <w:i w:val="false"/>
          <w:color w:val="000000"/>
          <w:sz w:val="28"/>
        </w:rPr>
        <w:t xml:space="preserve">
      4. </w:t>
      </w:r>
      <w:r>
        <w:rPr>
          <w:rFonts w:ascii="Times New Roman"/>
          <w:b w:val="false"/>
          <w:i w:val="false"/>
          <w:color w:val="000000"/>
          <w:sz w:val="28"/>
        </w:rPr>
        <w:t>Мемлекеттік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p>
    <w:bookmarkStart w:name="z19" w:id="10"/>
    <w:p>
      <w:pPr>
        <w:spacing w:after="0"/>
        <w:ind w:left="0"/>
        <w:jc w:val="left"/>
      </w:pPr>
      <w:r>
        <w:rPr>
          <w:rFonts w:ascii="Times New Roman"/>
          <w:b/>
          <w:i w:val="false"/>
          <w:color w:val="000000"/>
        </w:rPr>
        <w:t xml:space="preserve"> 2. Мемлекеттік қызмет көрсету процесінде көрсетілетін қызметі берушінің құрылымдық бөлімшелерінің (қызметкерлерінің) іс-қимыл тәртібінің сипаттамасы</w:t>
      </w:r>
    </w:p>
    <w:bookmarkEnd w:id="10"/>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Мемлекеттік қызмет көрсету бойынша рәсімді (іс-қимылды) бастауға негіздеме: көрсетілетін қызметті алушының (немесе сенімхат бойынша оның өкілінің (бұдан әрі - не оның өкілі)) көрсетілетін қызметті берушіге немесе Орталыққа Қазақстан Республикасы Үкіметінің 2014 жылғы 16 сәуірдегі № 358 қаулысымен бекітілген "Жер учаскелерін қалыптастыру жөніндегі жерге орналастыру жобаларын бекiту" мемлекеттік көрсетілетін қызмет стандартының (бұдан әрі - стандарт)</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өтініш ұсынуы.</w:t>
      </w:r>
      <w:r>
        <w:br/>
      </w:r>
      <w:r>
        <w:rPr>
          <w:rFonts w:ascii="Times New Roman"/>
          <w:b w:val="false"/>
          <w:i w:val="false"/>
          <w:color w:val="000000"/>
          <w:sz w:val="28"/>
        </w:rPr>
        <w:t xml:space="preserve">
      6. </w:t>
      </w:r>
      <w:r>
        <w:rPr>
          <w:rFonts w:ascii="Times New Roman"/>
          <w:b w:val="false"/>
          <w:i w:val="false"/>
          <w:color w:val="000000"/>
          <w:sz w:val="28"/>
        </w:rPr>
        <w:t>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алушы не оның өкілі көрсетілетін қызметті берушіге стандарттың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басшысы құжаттарды қарайды және орындаушыға жолдайды (бір жұмыс күні ішінде);</w:t>
      </w:r>
      <w:r>
        <w:br/>
      </w:r>
      <w:r>
        <w:rPr>
          <w:rFonts w:ascii="Times New Roman"/>
          <w:b w:val="false"/>
          <w:i w:val="false"/>
          <w:color w:val="000000"/>
          <w:sz w:val="28"/>
        </w:rPr>
        <w:t xml:space="preserve">
      4) </w:t>
      </w:r>
      <w:r>
        <w:rPr>
          <w:rFonts w:ascii="Times New Roman"/>
          <w:b w:val="false"/>
          <w:i w:val="false"/>
          <w:color w:val="000000"/>
          <w:sz w:val="28"/>
        </w:rPr>
        <w:t>орындаушы құжаттарды қарайды, бұйрықтың жобасын дайындайды және көрсетілетін қызметті берушінің басшысына ұсынады (үш жұмыс күні ішінде);</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басшысы бұйрыққа қол қояды және көрсетілетін қызметті берушінің кеңсе қызметкеріне жолдайды (бір жұмыс күні ішінде);</w:t>
      </w:r>
      <w:r>
        <w:br/>
      </w:r>
      <w:r>
        <w:rPr>
          <w:rFonts w:ascii="Times New Roman"/>
          <w:b w:val="false"/>
          <w:i w:val="false"/>
          <w:color w:val="000000"/>
          <w:sz w:val="28"/>
        </w:rPr>
        <w:t xml:space="preserve">
      6) </w:t>
      </w:r>
      <w:r>
        <w:rPr>
          <w:rFonts w:ascii="Times New Roman"/>
          <w:b w:val="false"/>
          <w:i w:val="false"/>
          <w:color w:val="000000"/>
          <w:sz w:val="28"/>
        </w:rPr>
        <w:t>көрсетілетін қызметті берушінің кеңсе қызметкері бұйрықты тіркейді және көрсетілетін қызметті алушыға не оның өкіліне береді (он бес минуттан аспайды).</w:t>
      </w:r>
      <w:r>
        <w:br/>
      </w:r>
      <w:r>
        <w:rPr>
          <w:rFonts w:ascii="Times New Roman"/>
          <w:b w:val="false"/>
          <w:i w:val="false"/>
          <w:color w:val="000000"/>
          <w:sz w:val="28"/>
        </w:rPr>
        <w:t>
</w:t>
      </w:r>
    </w:p>
    <w:bookmarkStart w:name="z20" w:id="1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 мен құрылымдық бөлімшелердің (қызметкерлердің) өзара іс-қимыл тәртібінің сипаттамасы</w:t>
      </w:r>
    </w:p>
    <w:bookmarkEnd w:id="11"/>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көрсетілетін қызмет процесіне қатысатын көрсетілетін қызметті беруші мен құрылымдық бөлімшелердің (қызметкерлердің)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орындаушы;</w:t>
      </w:r>
      <w:r>
        <w:br/>
      </w:r>
      <w:r>
        <w:rPr>
          <w:rFonts w:ascii="Times New Roman"/>
          <w:b w:val="false"/>
          <w:i w:val="false"/>
          <w:color w:val="000000"/>
          <w:sz w:val="28"/>
        </w:rPr>
        <w:t xml:space="preserve">
      4) </w:t>
      </w:r>
      <w:r>
        <w:rPr>
          <w:rFonts w:ascii="Times New Roman"/>
          <w:b w:val="false"/>
          <w:i w:val="false"/>
          <w:color w:val="000000"/>
          <w:sz w:val="28"/>
        </w:rPr>
        <w:t>Орталық қызметкері;</w:t>
      </w:r>
      <w:r>
        <w:br/>
      </w:r>
      <w:r>
        <w:rPr>
          <w:rFonts w:ascii="Times New Roman"/>
          <w:b w:val="false"/>
          <w:i w:val="false"/>
          <w:color w:val="000000"/>
          <w:sz w:val="28"/>
        </w:rPr>
        <w:t xml:space="preserve">
      5) </w:t>
      </w:r>
      <w:r>
        <w:rPr>
          <w:rFonts w:ascii="Times New Roman"/>
          <w:b w:val="false"/>
          <w:i w:val="false"/>
          <w:color w:val="000000"/>
          <w:sz w:val="28"/>
        </w:rPr>
        <w:t>Орталықтың жинақтау бөлімінің қызметкері.</w:t>
      </w:r>
      <w:r>
        <w:br/>
      </w:r>
      <w:r>
        <w:rPr>
          <w:rFonts w:ascii="Times New Roman"/>
          <w:b w:val="false"/>
          <w:i w:val="false"/>
          <w:color w:val="000000"/>
          <w:sz w:val="28"/>
        </w:rPr>
        <w:t xml:space="preserve">
      8. </w:t>
      </w:r>
      <w:r>
        <w:rPr>
          <w:rFonts w:ascii="Times New Roman"/>
          <w:b w:val="false"/>
          <w:i w:val="false"/>
          <w:color w:val="000000"/>
          <w:sz w:val="28"/>
        </w:rPr>
        <w:t xml:space="preserve">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 xml:space="preserve"> 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w:t>
      </w:r>
      <w:r>
        <w:rPr>
          <w:rFonts w:ascii="Times New Roman"/>
          <w:b w:val="false"/>
          <w:i w:val="false"/>
          <w:color w:val="000000"/>
          <w:sz w:val="28"/>
        </w:rPr>
        <w:t xml:space="preserve">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 xml:space="preserve"> 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қызмет көрсету процесіндегі көрсетілетін қызметті берушінің құрылымдық бөлімшелері (қызметкерлері) рәсімдерінің (іс-қимылдарының), өзара іс-қимылдары реттілігінің толық сипаттамасы, сонымен қатар өзге де көрсетілетін қызметті берушілермен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 xml:space="preserve"> 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p>
    <w:bookmarkStart w:name="z21" w:id="12"/>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тәртібінің сипаттамасы</w:t>
      </w:r>
    </w:p>
    <w:bookmarkEnd w:id="12"/>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Қызметті Орталық арқылы көрсету кезіндегі көрсетілетін қызметті беруші мен көрсетілетін қызметті алушы әрекеттерінің (іс-қимылдарының) кезектілігі мен жүгіну тәртібінің сипаттамасы:</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алушы не оның өкілі Орталыққа стандарттың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2) </w:t>
      </w:r>
      <w:r>
        <w:rPr>
          <w:rFonts w:ascii="Times New Roman"/>
          <w:b w:val="false"/>
          <w:i w:val="false"/>
          <w:color w:val="000000"/>
          <w:sz w:val="28"/>
        </w:rPr>
        <w:t>Орталық қызметкері құжаттарды тіркейді және көрсетілетін қызметті алушыға не оның өкіліне мыналар көрсетіле отырып, тиісті құжаттардың қабылданғаны туралы талон беріледі</w:t>
      </w:r>
      <w:r>
        <w:br/>
      </w:r>
      <w:r>
        <w:rPr>
          <w:rFonts w:ascii="Times New Roman"/>
          <w:b w:val="false"/>
          <w:i w:val="false"/>
          <w:color w:val="000000"/>
          <w:sz w:val="28"/>
        </w:rPr>
        <w:t>
      </w:t>
      </w:r>
      <w:r>
        <w:rPr>
          <w:rFonts w:ascii="Times New Roman"/>
          <w:b w:val="false"/>
          <w:i w:val="false"/>
          <w:color w:val="000000"/>
          <w:sz w:val="28"/>
        </w:rPr>
        <w:t>сұрау салудың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сұрау салынған мемлекеттік көрсетілетін қызметтің түрі;</w:t>
      </w:r>
      <w:r>
        <w:br/>
      </w:r>
      <w:r>
        <w:rPr>
          <w:rFonts w:ascii="Times New Roman"/>
          <w:b w:val="false"/>
          <w:i w:val="false"/>
          <w:color w:val="000000"/>
          <w:sz w:val="28"/>
        </w:rPr>
        <w:t>
      </w:t>
      </w:r>
      <w:r>
        <w:rPr>
          <w:rFonts w:ascii="Times New Roman"/>
          <w:b w:val="false"/>
          <w:i w:val="false"/>
          <w:color w:val="000000"/>
          <w:sz w:val="28"/>
        </w:rPr>
        <w:t>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көрсетілетін қызметті алушы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Орталық қызметкері осы мемлекеттік көрсетілетін қызмет стандарттың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 Орталық арқылы алған жағдайда көрсетілетін қызметті алушы егер Қазақстан Республикасының заңдарымен өзгеше көзделмесе, Орталық ұсынған нысан бойынша ақпараттық жүйелерде қамтылатын, заңмен қорғалатын құпияны құрайтын мәліметтерді пайдалануға жазбаша келісім береді.</w:t>
      </w:r>
      <w:r>
        <w:br/>
      </w:r>
      <w:r>
        <w:rPr>
          <w:rFonts w:ascii="Times New Roman"/>
          <w:b w:val="false"/>
          <w:i w:val="false"/>
          <w:color w:val="000000"/>
          <w:sz w:val="28"/>
        </w:rPr>
        <w:t xml:space="preserve">
      3) </w:t>
      </w:r>
      <w:r>
        <w:rPr>
          <w:rFonts w:ascii="Times New Roman"/>
          <w:b w:val="false"/>
          <w:i w:val="false"/>
          <w:color w:val="000000"/>
          <w:sz w:val="28"/>
        </w:rPr>
        <w:t>Орталықтың жинақтау бөлімінің қызметкері құжаттарды көрсетілетін қызметті берушіге қайта жолдайды (бір жұмыс күні ішінде, мемлекеттік қызмет көрсету мерзіміне кірмейді);</w:t>
      </w:r>
      <w:r>
        <w:br/>
      </w:r>
      <w:r>
        <w:rPr>
          <w:rFonts w:ascii="Times New Roman"/>
          <w:b w:val="false"/>
          <w:i w:val="false"/>
          <w:color w:val="000000"/>
          <w:sz w:val="28"/>
        </w:rPr>
        <w:t xml:space="preserve">
      4) </w:t>
      </w:r>
      <w:r>
        <w:rPr>
          <w:rFonts w:ascii="Times New Roman"/>
          <w:b w:val="false"/>
          <w:i w:val="false"/>
          <w:color w:val="000000"/>
          <w:sz w:val="28"/>
        </w:rPr>
        <w:t xml:space="preserve">құжаттар қабылданғаннан кейін мемлекеттік қызмет көрсету процесінде көрсетілетін қызметті беруші мен құрылымдық бөлімшелердің (қызметкерлердің) өзара іс-қимылы осы регламенттің </w:t>
      </w:r>
      <w:r>
        <w:rPr>
          <w:rFonts w:ascii="Times New Roman"/>
          <w:b w:val="false"/>
          <w:i w:val="false"/>
          <w:color w:val="000000"/>
          <w:sz w:val="28"/>
        </w:rPr>
        <w:t xml:space="preserve"> 6-тармағының</w:t>
      </w:r>
      <w:r>
        <w:rPr>
          <w:rFonts w:ascii="Times New Roman"/>
          <w:b w:val="false"/>
          <w:i w:val="false"/>
          <w:color w:val="000000"/>
          <w:sz w:val="28"/>
        </w:rPr>
        <w:t xml:space="preserve"> 2-5) тармақшаларына сәйкес жүзеге асырылады;</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кеңсе қызметкері бұйрықты тіркейді және Орталыққа жолдайды (бір жұмыс күні ішінде);</w:t>
      </w:r>
      <w:r>
        <w:br/>
      </w:r>
      <w:r>
        <w:rPr>
          <w:rFonts w:ascii="Times New Roman"/>
          <w:b w:val="false"/>
          <w:i w:val="false"/>
          <w:color w:val="000000"/>
          <w:sz w:val="28"/>
        </w:rPr>
        <w:t xml:space="preserve">
      6) </w:t>
      </w:r>
      <w:r>
        <w:rPr>
          <w:rFonts w:ascii="Times New Roman"/>
          <w:b w:val="false"/>
          <w:i w:val="false"/>
          <w:color w:val="000000"/>
          <w:sz w:val="28"/>
        </w:rPr>
        <w:t>Орталық қызметкері бұйрықты тіркейді және көрсетілетін қызметті алушыға не оның өкіліне береді (он бес минуттан аспайды).</w:t>
      </w:r>
      <w:r>
        <w:br/>
      </w:r>
      <w:r>
        <w:rPr>
          <w:rFonts w:ascii="Times New Roman"/>
          <w:b w:val="false"/>
          <w:i w:val="false"/>
          <w:color w:val="000000"/>
          <w:sz w:val="28"/>
        </w:rPr>
        <w:t xml:space="preserve">
      12. </w:t>
      </w:r>
      <w:r>
        <w:rPr>
          <w:rFonts w:ascii="Times New Roman"/>
          <w:b w:val="false"/>
          <w:i w:val="false"/>
          <w:color w:val="000000"/>
          <w:sz w:val="28"/>
        </w:rPr>
        <w:t>Қызметті портал арқылы көрсету кезіндегі көрсетілетін қызметті беруші мен көрсетілетін қызметті алушы әрекеттерінің (іс-қимылдарының) кезектілігі мен жүгіну тәртібінің сипаттамасы:</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алушы не оның өкілі порталда тіркелуді жүзеге асырады және көрсетілетін қызметті алушының ЭЦҚ-мен куәландырылған өтініш пен стандарттың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құжаттарды жолдайды;</w:t>
      </w:r>
      <w:r>
        <w:br/>
      </w:r>
      <w:r>
        <w:rPr>
          <w:rFonts w:ascii="Times New Roman"/>
          <w:b w:val="false"/>
          <w:i w:val="false"/>
          <w:color w:val="000000"/>
          <w:sz w:val="28"/>
        </w:rPr>
        <w:t xml:space="preserve">
      2) </w:t>
      </w:r>
      <w:r>
        <w:rPr>
          <w:rFonts w:ascii="Times New Roman"/>
          <w:b w:val="false"/>
          <w:i w:val="false"/>
          <w:color w:val="000000"/>
          <w:sz w:val="28"/>
        </w:rPr>
        <w:t>орындаушы электрондық өтініш пен құжаттарды қабылдайды, көрсетілетін қызметті алушының немесе оның өкілінің "жеке кабинетіне" құжаттардың қабылданғаны туралы және қызмет нәтижесін алу күні көрсетілген хабарлама-есеп жолданады (он бес минуттан аспайды);</w:t>
      </w:r>
      <w:r>
        <w:br/>
      </w:r>
      <w:r>
        <w:rPr>
          <w:rFonts w:ascii="Times New Roman"/>
          <w:b w:val="false"/>
          <w:i w:val="false"/>
          <w:color w:val="000000"/>
          <w:sz w:val="28"/>
        </w:rPr>
        <w:t xml:space="preserve">
      3) </w:t>
      </w:r>
      <w:r>
        <w:rPr>
          <w:rFonts w:ascii="Times New Roman"/>
          <w:b w:val="false"/>
          <w:i w:val="false"/>
          <w:color w:val="000000"/>
          <w:sz w:val="28"/>
        </w:rPr>
        <w:t xml:space="preserve">электрондық өтініш пен құжаттарды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w:t>
      </w:r>
      <w:r>
        <w:rPr>
          <w:rFonts w:ascii="Times New Roman"/>
          <w:b w:val="false"/>
          <w:i w:val="false"/>
          <w:color w:val="000000"/>
          <w:sz w:val="28"/>
        </w:rPr>
        <w:t xml:space="preserve"> 6-тармағының</w:t>
      </w:r>
      <w:r>
        <w:rPr>
          <w:rFonts w:ascii="Times New Roman"/>
          <w:b w:val="false"/>
          <w:i w:val="false"/>
          <w:color w:val="000000"/>
          <w:sz w:val="28"/>
        </w:rPr>
        <w:t xml:space="preserve"> 2-5) тармақшаларына сәйкес жүзеге асырылады;</w:t>
      </w:r>
      <w:r>
        <w:br/>
      </w:r>
      <w:r>
        <w:rPr>
          <w:rFonts w:ascii="Times New Roman"/>
          <w:b w:val="false"/>
          <w:i w:val="false"/>
          <w:color w:val="000000"/>
          <w:sz w:val="28"/>
        </w:rPr>
        <w:t xml:space="preserve">
      4) </w:t>
      </w:r>
      <w:r>
        <w:rPr>
          <w:rFonts w:ascii="Times New Roman"/>
          <w:b w:val="false"/>
          <w:i w:val="false"/>
          <w:color w:val="000000"/>
          <w:sz w:val="28"/>
        </w:rPr>
        <w:t>орындаушы қызмет көрсетудің нәтижесін тіркейді және көрсетілген қызметті алушының не оның өкілінің "жеке кабинетіне" жолдайды (он бес минуттан аспайды).</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 xml:space="preserve"> 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22" w:id="13"/>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3"/>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Көрсетілетін қызметті берушінің және Орталықтың басшылары (бұдан әрі - лауазымды тұлғалар) мемлекеттік көрсетілетін қызметті көрсетуге жауапты тұлғалар болып табылады.</w:t>
      </w:r>
      <w:r>
        <w:br/>
      </w:r>
      <w:r>
        <w:rPr>
          <w:rFonts w:ascii="Times New Roman"/>
          <w:b w:val="false"/>
          <w:i w:val="false"/>
          <w:color w:val="000000"/>
          <w:sz w:val="28"/>
        </w:rPr>
        <w:t>
      </w:t>
      </w:r>
      <w:r>
        <w:rPr>
          <w:rFonts w:ascii="Times New Roman"/>
          <w:b w:val="false"/>
          <w:i w:val="false"/>
          <w:color w:val="000000"/>
          <w:sz w:val="28"/>
        </w:rPr>
        <w:t>Лауазымды тұлғалар Қазақстан Республикасының заңнамасына сәйкес белгіленген мерзімде мемлекеттік қызметті көрсетуге жауапкершілікте болады.</w:t>
      </w:r>
      <w:r>
        <w:br/>
      </w:r>
      <w:r>
        <w:rPr>
          <w:rFonts w:ascii="Times New Roman"/>
          <w:b w:val="false"/>
          <w:i w:val="false"/>
          <w:color w:val="000000"/>
          <w:sz w:val="28"/>
        </w:rPr>
        <w:t xml:space="preserve">
      14. </w:t>
      </w:r>
      <w:r>
        <w:rPr>
          <w:rFonts w:ascii="Times New Roman"/>
          <w:b w:val="false"/>
          <w:i w:val="false"/>
          <w:color w:val="000000"/>
          <w:sz w:val="28"/>
        </w:rPr>
        <w:t xml:space="preserve">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 xml:space="preserve"> 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xml:space="preserve">
      15. </w:t>
      </w:r>
      <w:r>
        <w:rPr>
          <w:rFonts w:ascii="Times New Roman"/>
          <w:b w:val="false"/>
          <w:i w:val="false"/>
          <w:color w:val="000000"/>
          <w:sz w:val="28"/>
        </w:rPr>
        <w:t>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8(7242) 60-53-30, бірыңғай байланыс орталығы (1414).</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3"/>
              <w:gridCol w:w="4490"/>
            </w:tblGrid>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учаскелерін қалыптастыру жөніндегі </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жерге орналастыру жобаларын бекiту" мемлекеттік</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 регламентіне </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p/>
        </w:tc>
      </w:tr>
    </w:tbl>
    <w:bookmarkStart w:name="z23" w:id="14"/>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r>
        <w:br/>
      </w:r>
      <w:r>
        <w:rPr>
          <w:rFonts w:ascii="Times New Roman"/>
          <w:b/>
          <w:i w:val="false"/>
          <w:color w:val="000000"/>
        </w:rPr>
        <w:t>Көрсетілетін қызметті алушы не оның өкілі көрсетілетін қызметті берушіге жүгінген кезде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4273"/>
        <w:gridCol w:w="1480"/>
        <w:gridCol w:w="1265"/>
        <w:gridCol w:w="1484"/>
        <w:gridCol w:w="1485"/>
        <w:gridCol w:w="1704"/>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 әрекеттердің (барысы, </w:t>
            </w:r>
            <w:r>
              <w:br/>
            </w:r>
            <w:r>
              <w:rPr>
                <w:rFonts w:ascii="Times New Roman"/>
                <w:b w:val="false"/>
                <w:i w:val="false"/>
                <w:color w:val="000000"/>
                <w:sz w:val="20"/>
              </w:rPr>
              <w:t>
жұмыстар ағыны) нөмірі</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Iс-әрекеттердің (үдерiстiң, рәсiмнiң, операцияның) атауы және олардың сипаттамасы</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және бұйрықтың жобасын дайындайды</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бұйрыққа қол қояды</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бұйрықты тіркейді</w:t>
            </w: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ұйымдастыру-әкімшілік шешiм)</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 жобасын көрсетілетін қызметті берушінің басшысына ұсынады</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бұйрықты көрсетілетін қызметті берушінің кеңсе қызметкеріне жолдайды</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бұйрықты көрсетілетін қызметті алушыға не оның өкіліне береді</w:t>
            </w:r>
            <w:r>
              <w:br/>
            </w:r>
            <w:r>
              <w:rPr>
                <w:rFonts w:ascii="Times New Roman"/>
                <w:b w:val="false"/>
                <w:i w:val="false"/>
                <w:color w:val="000000"/>
                <w:sz w:val="20"/>
              </w:rPr>
              <w:t>
</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 ішінде</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bookmarkStart w:name="z24" w:id="15"/>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r>
        <w:br/>
      </w:r>
      <w:r>
        <w:rPr>
          <w:rFonts w:ascii="Times New Roman"/>
          <w:b/>
          <w:i w:val="false"/>
          <w:color w:val="000000"/>
        </w:rPr>
        <w:t>Көрсетілетін қызметті алушы не оның өкілі Орталыққа жүгінген кезде</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2020"/>
        <w:gridCol w:w="2315"/>
        <w:gridCol w:w="1729"/>
        <w:gridCol w:w="993"/>
        <w:gridCol w:w="849"/>
        <w:gridCol w:w="996"/>
        <w:gridCol w:w="996"/>
        <w:gridCol w:w="849"/>
        <w:gridCol w:w="1144"/>
      </w:tblGrid>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ағымы)</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жинақтау бөлімінің қызметкері</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рәсімінің, операция) атауы және олардың сипаттамасы</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берушіге қайта жолдайды</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және бұйрықтың жобасын дайындайды</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бұйрыққа қол қояды</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бұйрықты тіркейді</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бұйрықты тіркейді</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не оның өкіліне құжаттардың қабылданғаны не құжаттарды қабылдаудан бас тарту туралы қолхат береді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 жобасын көрсетілетін қызметті берушінің басшысына ұсынады</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бұйрықты көрсетілетін қызметті берушінің кеңсе қызметкеріне жолдайды</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бұйрықты Орталыққа жолдайды</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бұйрықты көрсетілетін қызметті алушыға не оның өкіліне береді</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 мемлекеттік қызмет көрсету мерзіміне кірмейді</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 ішінде</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3"/>
              <w:gridCol w:w="4490"/>
            </w:tblGrid>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учаскелерін қалыптастыру жөніндегі </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жерге орналастыру жобаларын бекiту" мемлекеттік</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 регламентіне </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bl>
          <w:p/>
        </w:tc>
      </w:tr>
    </w:tbl>
    <w:bookmarkStart w:name="z25" w:id="16"/>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r>
        <w:br/>
      </w:r>
      <w:r>
        <w:rPr>
          <w:rFonts w:ascii="Times New Roman"/>
          <w:b/>
          <w:i w:val="false"/>
          <w:color w:val="000000"/>
        </w:rPr>
        <w:t>Көрсетілетін қызметті алушы не оның өкілі көрсетілетін қызметті берушіге жүгінген кезде</w:t>
      </w:r>
      <w:r>
        <w:br/>
      </w:r>
      <w:r>
        <w:rPr>
          <w:rFonts w:ascii="Times New Roman"/>
          <w:b/>
          <w:i w:val="false"/>
          <w:color w:val="000000"/>
        </w:rPr>
        <w:t>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r>
        <w:br/>
      </w:r>
      <w:r>
        <w:rPr>
          <w:rFonts w:ascii="Times New Roman"/>
          <w:b/>
          <w:i w:val="false"/>
          <w:color w:val="000000"/>
        </w:rPr>
        <w:t>Көрсетілетін қызметті алушы не оның өкілі Орталыққа жүгінген кезде</w:t>
      </w:r>
    </w:p>
    <w:bookmarkEnd w:id="1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3"/>
              <w:gridCol w:w="4490"/>
            </w:tblGrid>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учаскелерін қалыптастыру жөніндегі </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жерге орналастыру жобаларын бекiту" мемлекеттік</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 регламентіне </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p/>
        </w:tc>
      </w:tr>
    </w:tbl>
    <w:bookmarkStart w:name="z27" w:id="17"/>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1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122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22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3"/>
              <w:gridCol w:w="4490"/>
            </w:tblGrid>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учаскелерін қалыптастыру жөніндегі </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жерге орналастыру жобаларын бекiту" мемлекеттік</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 регламентіне </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p/>
        </w:tc>
      </w:tr>
    </w:tbl>
    <w:bookmarkStart w:name="z28" w:id="18"/>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мемлекеттік қызмет көрсету бизнес- процестерінің анықтамалығы</w:t>
      </w:r>
      <w:r>
        <w:br/>
      </w:r>
      <w:r>
        <w:rPr>
          <w:rFonts w:ascii="Times New Roman"/>
          <w:b/>
          <w:i w:val="false"/>
          <w:color w:val="000000"/>
        </w:rPr>
        <w:t>Көрсетілетін қызметті алушы не оның өкілі көрсетілетін қызметті берушіге жүгінген кезде</w:t>
      </w:r>
      <w:r>
        <w:br/>
      </w:r>
      <w:r>
        <w:rPr>
          <w:rFonts w:ascii="Times New Roman"/>
          <w:b/>
          <w:i w:val="false"/>
          <w:color w:val="000000"/>
        </w:rPr>
        <w:t>"Жер учаскелерін қалыптастыру жөніндегі жерге орналастыру жобаларын бекiту" мемлекеттік қызмет көрсету бизнес- процестерінің анықтамалығы</w:t>
      </w:r>
      <w:r>
        <w:br/>
      </w:r>
      <w:r>
        <w:rPr>
          <w:rFonts w:ascii="Times New Roman"/>
          <w:b/>
          <w:i w:val="false"/>
          <w:color w:val="000000"/>
        </w:rPr>
        <w:t>Көрсетілетін қызметті алушы не оның өкілі Орталыққа жүгінген кезде</w:t>
      </w:r>
    </w:p>
    <w:bookmarkEnd w:id="1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8"/>
              <w:gridCol w:w="4495"/>
            </w:tblGrid>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"02" қыркүйектегі № 694 қаулысымен</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bl>
          <w:p/>
        </w:tc>
      </w:tr>
    </w:tbl>
    <w:bookmarkStart w:name="z30" w:id="19"/>
    <w:p>
      <w:pPr>
        <w:spacing w:after="0"/>
        <w:ind w:left="0"/>
        <w:jc w:val="left"/>
      </w:pPr>
      <w:r>
        <w:rPr>
          <w:rFonts w:ascii="Times New Roman"/>
          <w:b/>
          <w:i w:val="false"/>
          <w:color w:val="000000"/>
        </w:rPr>
        <w:t xml:space="preserve"> "Жер учаскелерінің нысаналы мақсатын өзгертуге шешім беру" мемлекеттік көрсетілетін қызмет регламенті</w:t>
      </w:r>
      <w:r>
        <w:br/>
      </w:r>
      <w:r>
        <w:rPr>
          <w:rFonts w:ascii="Times New Roman"/>
          <w:b/>
          <w:i w:val="false"/>
          <w:color w:val="000000"/>
        </w:rPr>
        <w:t>1. Жалпы ережелер</w:t>
      </w:r>
    </w:p>
    <w:bookmarkEnd w:id="19"/>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атауы: облыстың, ауданның және облыстық маңызы бар қаланың жергілікті атқарушы органдары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көрсетілетін қызмет нәтижелерін беру:</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кеңсесі;</w:t>
      </w:r>
      <w:r>
        <w:br/>
      </w:r>
      <w:r>
        <w:rPr>
          <w:rFonts w:ascii="Times New Roman"/>
          <w:b w:val="false"/>
          <w:i w:val="false"/>
          <w:color w:val="000000"/>
          <w:sz w:val="28"/>
        </w:rPr>
        <w:t xml:space="preserve">
      2) </w:t>
      </w:r>
      <w:r>
        <w:rPr>
          <w:rFonts w:ascii="Times New Roman"/>
          <w:b w:val="false"/>
          <w:i w:val="false"/>
          <w:color w:val="000000"/>
          <w:sz w:val="28"/>
        </w:rPr>
        <w:t>Қызылорда облысы бойынша "Халыққа қызмет көрсету орталығы" Республикалық мемлекеттік кәсіпорнының филиалы, оның бөлімдері мен бөлімшелері (бұдан әрі - Орталық);</w:t>
      </w:r>
      <w:r>
        <w:br/>
      </w:r>
      <w:r>
        <w:rPr>
          <w:rFonts w:ascii="Times New Roman"/>
          <w:b w:val="false"/>
          <w:i w:val="false"/>
          <w:color w:val="000000"/>
          <w:sz w:val="28"/>
        </w:rPr>
        <w:t xml:space="preserve">
      3) </w:t>
      </w:r>
      <w:r>
        <w:rPr>
          <w:rFonts w:ascii="Times New Roman"/>
          <w:b w:val="false"/>
          <w:i w:val="false"/>
          <w:color w:val="000000"/>
          <w:sz w:val="28"/>
        </w:rPr>
        <w:t>"электрондық үкіметтің" www.e.gov.kz веб-порталы немесе "Е-лицензиялау" www.elicense.kz веб-порталы (бұдан әрі - портал)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 нысаны -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Мемлекеттік қызметті көрсету нәтижесі - жер учаскесінің нысаналы мақсатын өзгертуге шешім беру туралы қаулы (бұдан әрі - шешім).</w:t>
      </w:r>
      <w:r>
        <w:br/>
      </w:r>
      <w:r>
        <w:rPr>
          <w:rFonts w:ascii="Times New Roman"/>
          <w:b w:val="false"/>
          <w:i w:val="false"/>
          <w:color w:val="000000"/>
          <w:sz w:val="28"/>
        </w:rPr>
        <w:t>
      </w:t>
      </w:r>
      <w:r>
        <w:rPr>
          <w:rFonts w:ascii="Times New Roman"/>
          <w:b w:val="false"/>
          <w:i w:val="false"/>
          <w:color w:val="000000"/>
          <w:sz w:val="28"/>
        </w:rPr>
        <w:t>Қағаз жеткізгіште шешім беру туралы қаулыны алуға жүгінген жағдайда мемлекеттік қызметті көрсету нәтижесі электронды форматта ресімделеді, басып шығарылады және мөрмен және көрсетілетін қызметті берушінің уәкілетті адамының қолымен куәландырылады.</w:t>
      </w:r>
      <w:r>
        <w:br/>
      </w:r>
      <w:r>
        <w:rPr>
          <w:rFonts w:ascii="Times New Roman"/>
          <w:b w:val="false"/>
          <w:i w:val="false"/>
          <w:color w:val="000000"/>
          <w:sz w:val="28"/>
        </w:rPr>
        <w:t>
      </w:t>
      </w:r>
      <w:r>
        <w:rPr>
          <w:rFonts w:ascii="Times New Roman"/>
          <w:b w:val="false"/>
          <w:i w:val="false"/>
          <w:color w:val="000000"/>
          <w:sz w:val="28"/>
        </w:rPr>
        <w:t>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құжаттар нысанында жіберіледі.</w:t>
      </w:r>
      <w:r>
        <w:br/>
      </w:r>
      <w:r>
        <w:rPr>
          <w:rFonts w:ascii="Times New Roman"/>
          <w:b w:val="false"/>
          <w:i w:val="false"/>
          <w:color w:val="000000"/>
          <w:sz w:val="28"/>
        </w:rPr>
        <w:t xml:space="preserve">
      4. </w:t>
      </w:r>
      <w:r>
        <w:rPr>
          <w:rFonts w:ascii="Times New Roman"/>
          <w:b w:val="false"/>
          <w:i w:val="false"/>
          <w:color w:val="000000"/>
          <w:sz w:val="28"/>
        </w:rPr>
        <w:t>Мемлекеттік қызмет жеке және заңды тұлғаларға (бұдан әрі - көрсетілетін қызметті алушы) тегiн көрсетіледі.</w:t>
      </w:r>
      <w:r>
        <w:br/>
      </w:r>
      <w:r>
        <w:rPr>
          <w:rFonts w:ascii="Times New Roman"/>
          <w:b w:val="false"/>
          <w:i w:val="false"/>
          <w:color w:val="000000"/>
          <w:sz w:val="28"/>
        </w:rPr>
        <w:t>
</w:t>
      </w:r>
    </w:p>
    <w:bookmarkStart w:name="z32" w:id="20"/>
    <w:p>
      <w:pPr>
        <w:spacing w:after="0"/>
        <w:ind w:left="0"/>
        <w:jc w:val="left"/>
      </w:pPr>
      <w:r>
        <w:rPr>
          <w:rFonts w:ascii="Times New Roman"/>
          <w:b/>
          <w:i w:val="false"/>
          <w:color w:val="000000"/>
        </w:rPr>
        <w:t xml:space="preserve"> 2. Мемлекеттік қызмет көрсету процесінде көрсетілетін қызметі беруші мен құрылымдық бөлімшелердің (қызметкерлердің) іс-қимыл тәртібінің сипаттамасы</w:t>
      </w:r>
    </w:p>
    <w:bookmarkEnd w:id="20"/>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Мемлекеттік қызмет көрсету бойынша рәсімді (іс-қимылды) бастауға негіздеме: көрсетілетін қызметті алушының (немесе сенімхат бойынша оның өкілінің (бұдан әрі - не оның өкілі)) көрсетілетін қызметті берушіге немесе Орталыққа Қазақстан Республикасы Үкіметінің 2014 жылғы 16 сәуірдегі № 358 қаулысымен бекітілген "Жер учаскелерінің нысаналы мақсатын өзгертуге шешім беру" мемлекеттік көрсетілетін қызмет стандартының (бұдан әрі - стандарт)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өтініш ұсынуы.</w:t>
      </w:r>
      <w:r>
        <w:br/>
      </w:r>
      <w:r>
        <w:rPr>
          <w:rFonts w:ascii="Times New Roman"/>
          <w:b w:val="false"/>
          <w:i w:val="false"/>
          <w:color w:val="000000"/>
          <w:sz w:val="28"/>
        </w:rPr>
        <w:t xml:space="preserve">
      6. </w:t>
      </w:r>
      <w:r>
        <w:rPr>
          <w:rFonts w:ascii="Times New Roman"/>
          <w:b w:val="false"/>
          <w:i w:val="false"/>
          <w:color w:val="000000"/>
          <w:sz w:val="28"/>
        </w:rPr>
        <w:t>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алушы не оның өкілі көрсетілетін қызметті берушіге стандарттың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басшысы құжаттарды қарайды және облыстың, ауданның және облыстық маңызы бар қаланың жергілікті атқарушы органдарының жер қатынастары саласындағы құрылымдық бөлімшелеріне (бұдан әрі - уәкілетті орган) жолдайды (бір жұмыс күні ішінде);</w:t>
      </w:r>
      <w:r>
        <w:br/>
      </w:r>
      <w:r>
        <w:rPr>
          <w:rFonts w:ascii="Times New Roman"/>
          <w:b w:val="false"/>
          <w:i w:val="false"/>
          <w:color w:val="000000"/>
          <w:sz w:val="28"/>
        </w:rPr>
        <w:t xml:space="preserve">
      4) </w:t>
      </w:r>
      <w:r>
        <w:rPr>
          <w:rFonts w:ascii="Times New Roman"/>
          <w:b w:val="false"/>
          <w:i w:val="false"/>
          <w:color w:val="000000"/>
          <w:sz w:val="28"/>
        </w:rPr>
        <w:t>уәкілетті орган құжаттарды тіркейді, шешімнің жобасын дайындайды және көрсетілетін қызметті берушінің басшысына ұсынады (отыз жұмыс күні ішінде);</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басшысы шешімге қол қояды және көрсетілетін қызметті берушінің кеңсе қызметкеріне жолдайды (бір жұмыс күні ішінде);</w:t>
      </w:r>
      <w:r>
        <w:br/>
      </w:r>
      <w:r>
        <w:rPr>
          <w:rFonts w:ascii="Times New Roman"/>
          <w:b w:val="false"/>
          <w:i w:val="false"/>
          <w:color w:val="000000"/>
          <w:sz w:val="28"/>
        </w:rPr>
        <w:t xml:space="preserve">
      6) </w:t>
      </w:r>
      <w:r>
        <w:rPr>
          <w:rFonts w:ascii="Times New Roman"/>
          <w:b w:val="false"/>
          <w:i w:val="false"/>
          <w:color w:val="000000"/>
          <w:sz w:val="28"/>
        </w:rPr>
        <w:t>көрсетілетін қызметті берушінің кеңсе қызметкері шешімді тіркейді және көрсетілетін қызметті алушыға не оның өкіліне береді (он бес минуттан аспайды).</w:t>
      </w:r>
      <w:r>
        <w:br/>
      </w:r>
      <w:r>
        <w:rPr>
          <w:rFonts w:ascii="Times New Roman"/>
          <w:b w:val="false"/>
          <w:i w:val="false"/>
          <w:color w:val="000000"/>
          <w:sz w:val="28"/>
        </w:rPr>
        <w:t>
</w:t>
      </w:r>
    </w:p>
    <w:bookmarkStart w:name="z33" w:id="2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 мен құрылымдық бөлімшелердің (қызметкерлердің) өзара іс-қимыл тәртібінің сипаттамасы</w:t>
      </w:r>
    </w:p>
    <w:bookmarkEnd w:id="21"/>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көрсетілетін қызмет процесіне қатысатын көрсетілетін қызметті беруші мен құрылымдық бөлімшелердің (қызметкерлердің)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уәкілетті орган;</w:t>
      </w:r>
      <w:r>
        <w:br/>
      </w:r>
      <w:r>
        <w:rPr>
          <w:rFonts w:ascii="Times New Roman"/>
          <w:b w:val="false"/>
          <w:i w:val="false"/>
          <w:color w:val="000000"/>
          <w:sz w:val="28"/>
        </w:rPr>
        <w:t xml:space="preserve">
      4) </w:t>
      </w:r>
      <w:r>
        <w:rPr>
          <w:rFonts w:ascii="Times New Roman"/>
          <w:b w:val="false"/>
          <w:i w:val="false"/>
          <w:color w:val="000000"/>
          <w:sz w:val="28"/>
        </w:rPr>
        <w:t>Орталық қызметкері;</w:t>
      </w:r>
      <w:r>
        <w:br/>
      </w:r>
      <w:r>
        <w:rPr>
          <w:rFonts w:ascii="Times New Roman"/>
          <w:b w:val="false"/>
          <w:i w:val="false"/>
          <w:color w:val="000000"/>
          <w:sz w:val="28"/>
        </w:rPr>
        <w:t xml:space="preserve">
      5) </w:t>
      </w:r>
      <w:r>
        <w:rPr>
          <w:rFonts w:ascii="Times New Roman"/>
          <w:b w:val="false"/>
          <w:i w:val="false"/>
          <w:color w:val="000000"/>
          <w:sz w:val="28"/>
        </w:rPr>
        <w:t>Орталықтың жинақтау бөлімінің қызметкері.</w:t>
      </w:r>
      <w:r>
        <w:br/>
      </w:r>
      <w:r>
        <w:rPr>
          <w:rFonts w:ascii="Times New Roman"/>
          <w:b w:val="false"/>
          <w:i w:val="false"/>
          <w:color w:val="000000"/>
          <w:sz w:val="28"/>
        </w:rPr>
        <w:t xml:space="preserve">
      8. </w:t>
      </w:r>
      <w:r>
        <w:rPr>
          <w:rFonts w:ascii="Times New Roman"/>
          <w:b w:val="false"/>
          <w:i w:val="false"/>
          <w:color w:val="000000"/>
          <w:sz w:val="28"/>
        </w:rPr>
        <w:t xml:space="preserve">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 xml:space="preserve"> 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w:t>
      </w:r>
      <w:r>
        <w:rPr>
          <w:rFonts w:ascii="Times New Roman"/>
          <w:b w:val="false"/>
          <w:i w:val="false"/>
          <w:color w:val="000000"/>
          <w:sz w:val="28"/>
        </w:rPr>
        <w:t xml:space="preserve">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 xml:space="preserve"> 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қызмет көрсету процесіндегі көрсетілетін қызметті берушінің құрылымдық бөлімшелері (қызметкерлері) рәсімдерінің (іс-қимылдарының), өзара іс-қимылдары реттілігінің толық сипаттамасы, сонымен қатар өзге де көрсетілетін қызметті берушілермен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 xml:space="preserve"> 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p>
    <w:bookmarkStart w:name="z34" w:id="22"/>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тәртібінің сипаттамасы</w:t>
      </w:r>
    </w:p>
    <w:bookmarkEnd w:id="22"/>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Қызметті Орталық арқылы көрсету кезіндегі көрсетілетін қызметті беруші мен көрсетілетін қызметті алушы әрекеттерінің (іс-қимылдарының) кезектілігі мен жүгіну тәртібінің сипаттамасы:</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алушы не оның өкілі Орталыққа стандарттың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2) </w:t>
      </w:r>
      <w:r>
        <w:rPr>
          <w:rFonts w:ascii="Times New Roman"/>
          <w:b w:val="false"/>
          <w:i w:val="false"/>
          <w:color w:val="000000"/>
          <w:sz w:val="28"/>
        </w:rPr>
        <w:t>Орталық қызметкері құжаттарды тіркейді және көрсетілетін қызметті алушыға не оның өкіліне мыналар көрсетіле отырып, тиісті құжаттардың қабылданғаны туралы талон беріледі:</w:t>
      </w:r>
      <w:r>
        <w:br/>
      </w:r>
      <w:r>
        <w:rPr>
          <w:rFonts w:ascii="Times New Roman"/>
          <w:b w:val="false"/>
          <w:i w:val="false"/>
          <w:color w:val="000000"/>
          <w:sz w:val="28"/>
        </w:rPr>
        <w:t>
      </w:t>
      </w:r>
      <w:r>
        <w:rPr>
          <w:rFonts w:ascii="Times New Roman"/>
          <w:b w:val="false"/>
          <w:i w:val="false"/>
          <w:color w:val="000000"/>
          <w:sz w:val="28"/>
        </w:rPr>
        <w:t>сұрау салудың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сұрау салынған мемлекеттік көрсетілетін қызметтің түрі;</w:t>
      </w:r>
      <w:r>
        <w:br/>
      </w:r>
      <w:r>
        <w:rPr>
          <w:rFonts w:ascii="Times New Roman"/>
          <w:b w:val="false"/>
          <w:i w:val="false"/>
          <w:color w:val="000000"/>
          <w:sz w:val="28"/>
        </w:rPr>
        <w:t>
      </w:t>
      </w:r>
      <w:r>
        <w:rPr>
          <w:rFonts w:ascii="Times New Roman"/>
          <w:b w:val="false"/>
          <w:i w:val="false"/>
          <w:color w:val="000000"/>
          <w:sz w:val="28"/>
        </w:rPr>
        <w:t>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көрсетілетін қызметті алушы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Орталық қызметкері стандарттың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 Орталық арқылы алған жағдайда көрсетілетін қызметті алушы егер Қазақстан Республикасының заңдарымен өзгеше көзделмесе, Орталық ұсынған нысан бойынша ақпараттық жүйелерде қамтылатын, заңмен қорғалатын құпияны құрайтын мәліметтерді пайдалануға жазбаша келісім береді.</w:t>
      </w:r>
      <w:r>
        <w:br/>
      </w:r>
      <w:r>
        <w:rPr>
          <w:rFonts w:ascii="Times New Roman"/>
          <w:b w:val="false"/>
          <w:i w:val="false"/>
          <w:color w:val="000000"/>
          <w:sz w:val="28"/>
        </w:rPr>
        <w:t xml:space="preserve">
      3) </w:t>
      </w:r>
      <w:r>
        <w:rPr>
          <w:rFonts w:ascii="Times New Roman"/>
          <w:b w:val="false"/>
          <w:i w:val="false"/>
          <w:color w:val="000000"/>
          <w:sz w:val="28"/>
        </w:rPr>
        <w:t>Орталықтың жинақтау бөлімінің қызметкері құжаттарды көрсетілетін қызметті берушіге қайта жолдайды (бір жұмыс күні ішінде, мемлекеттік қызмет көрсету мерзіміне кірмейді);</w:t>
      </w:r>
      <w:r>
        <w:br/>
      </w:r>
      <w:r>
        <w:rPr>
          <w:rFonts w:ascii="Times New Roman"/>
          <w:b w:val="false"/>
          <w:i w:val="false"/>
          <w:color w:val="000000"/>
          <w:sz w:val="28"/>
        </w:rPr>
        <w:t xml:space="preserve">
      4) </w:t>
      </w:r>
      <w:r>
        <w:rPr>
          <w:rFonts w:ascii="Times New Roman"/>
          <w:b w:val="false"/>
          <w:i w:val="false"/>
          <w:color w:val="000000"/>
          <w:sz w:val="28"/>
        </w:rPr>
        <w:t xml:space="preserve">құжаттар қабылданғаннан кейін мемлекеттік қызмет көрсету процесінде көрсетілетін қызметті беруші мен құрылымдық бөлімшелердің (қызметкерлердің) өзара іс-қимылы осы регламенттің </w:t>
      </w:r>
      <w:r>
        <w:rPr>
          <w:rFonts w:ascii="Times New Roman"/>
          <w:b w:val="false"/>
          <w:i w:val="false"/>
          <w:color w:val="000000"/>
          <w:sz w:val="28"/>
        </w:rPr>
        <w:t xml:space="preserve"> 6-тармағының</w:t>
      </w:r>
      <w:r>
        <w:rPr>
          <w:rFonts w:ascii="Times New Roman"/>
          <w:b w:val="false"/>
          <w:i w:val="false"/>
          <w:color w:val="000000"/>
          <w:sz w:val="28"/>
        </w:rPr>
        <w:t xml:space="preserve"> 2-5) тармақшаларына сәйкес жүзеге асырылады;</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кеңсе қызметкері шешімді тіркейді және Орталыққа жолдайды (бір жұмыс күні ішінде);</w:t>
      </w:r>
      <w:r>
        <w:br/>
      </w:r>
      <w:r>
        <w:rPr>
          <w:rFonts w:ascii="Times New Roman"/>
          <w:b w:val="false"/>
          <w:i w:val="false"/>
          <w:color w:val="000000"/>
          <w:sz w:val="28"/>
        </w:rPr>
        <w:t xml:space="preserve">
      6) </w:t>
      </w:r>
      <w:r>
        <w:rPr>
          <w:rFonts w:ascii="Times New Roman"/>
          <w:b w:val="false"/>
          <w:i w:val="false"/>
          <w:color w:val="000000"/>
          <w:sz w:val="28"/>
        </w:rPr>
        <w:t>Орталық қызметкері шешімді тіркейді және көрсетілетін қызметті алушыға не оның өкіліне береді (он бес минуттан аспайды).</w:t>
      </w:r>
      <w:r>
        <w:br/>
      </w:r>
      <w:r>
        <w:rPr>
          <w:rFonts w:ascii="Times New Roman"/>
          <w:b w:val="false"/>
          <w:i w:val="false"/>
          <w:color w:val="000000"/>
          <w:sz w:val="28"/>
        </w:rPr>
        <w:t xml:space="preserve">
      12. </w:t>
      </w:r>
      <w:r>
        <w:rPr>
          <w:rFonts w:ascii="Times New Roman"/>
          <w:b w:val="false"/>
          <w:i w:val="false"/>
          <w:color w:val="000000"/>
          <w:sz w:val="28"/>
        </w:rPr>
        <w:t>Қызметті портал арқылы көрсету кезіндегі көрсетілетін қызметті беруші мен көрсетілетін қызметті алушы әрекеттерінің (іс-қимылдарының) кезектілігі мен жүгіну тәртібінің сипаттамасы:</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алушы не оның өкілі порталда тіркелуді жүзеге асырады және көрсетілетін қызметті алушының ЭЦҚ-мен куәландырылған өтініш пен стандарттың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құжаттарды жолдайды;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кеңсе қызметкері электрондық өтініш пен құжаттарды қабылдайды, көрсетілетін қызметті алушының не оның өкілінің "жеке кабинетіне" құжаттардың қабылданғаны туралы және қызмет нәтижесін алу күні көрсетілген хабарлама-есеп жолданады (он бес минуттан аспайды);</w:t>
      </w:r>
      <w:r>
        <w:br/>
      </w:r>
      <w:r>
        <w:rPr>
          <w:rFonts w:ascii="Times New Roman"/>
          <w:b w:val="false"/>
          <w:i w:val="false"/>
          <w:color w:val="000000"/>
          <w:sz w:val="28"/>
        </w:rPr>
        <w:t xml:space="preserve">
      3) </w:t>
      </w:r>
      <w:r>
        <w:rPr>
          <w:rFonts w:ascii="Times New Roman"/>
          <w:b w:val="false"/>
          <w:i w:val="false"/>
          <w:color w:val="000000"/>
          <w:sz w:val="28"/>
        </w:rPr>
        <w:t xml:space="preserve">электрондық өтініш пен құжаттарды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w:t>
      </w:r>
      <w:r>
        <w:rPr>
          <w:rFonts w:ascii="Times New Roman"/>
          <w:b w:val="false"/>
          <w:i w:val="false"/>
          <w:color w:val="000000"/>
          <w:sz w:val="28"/>
        </w:rPr>
        <w:t xml:space="preserve"> 6-тармағының</w:t>
      </w:r>
      <w:r>
        <w:rPr>
          <w:rFonts w:ascii="Times New Roman"/>
          <w:b w:val="false"/>
          <w:i w:val="false"/>
          <w:color w:val="000000"/>
          <w:sz w:val="28"/>
        </w:rPr>
        <w:t xml:space="preserve"> 2-5) тармақшаларына сәйкес жүзеге асырылады;</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кеңсе қызметкері қызмет көрсетудің нәтижесін тіркейді және көрсетілген қызметті алушының не оның өкілінің "жеке кабинетіне" жолдайды (он бес минуттан аспайды).</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 xml:space="preserve"> 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35" w:id="23"/>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23"/>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Көрсетілетін қызметті берушінің, Орталықтың және уәкілетті органның басшылары (бұдан әрі - лауазымды тұлғалар) мемлекеттік көрсетілетін қызметті көрсетуге жауапты тұлғалар болып табылады.</w:t>
      </w:r>
      <w:r>
        <w:br/>
      </w:r>
      <w:r>
        <w:rPr>
          <w:rFonts w:ascii="Times New Roman"/>
          <w:b w:val="false"/>
          <w:i w:val="false"/>
          <w:color w:val="000000"/>
          <w:sz w:val="28"/>
        </w:rPr>
        <w:t>
      </w:t>
      </w:r>
      <w:r>
        <w:rPr>
          <w:rFonts w:ascii="Times New Roman"/>
          <w:b w:val="false"/>
          <w:i w:val="false"/>
          <w:color w:val="000000"/>
          <w:sz w:val="28"/>
        </w:rPr>
        <w:t>Лауазымды тұлғалар Қазақстан Республикасының заңнамасына сәйкес белгіленген мерзімде мемлекеттік қызметті көрсетуге жауапкершілікте болады.</w:t>
      </w:r>
      <w:r>
        <w:br/>
      </w:r>
      <w:r>
        <w:rPr>
          <w:rFonts w:ascii="Times New Roman"/>
          <w:b w:val="false"/>
          <w:i w:val="false"/>
          <w:color w:val="000000"/>
          <w:sz w:val="28"/>
        </w:rPr>
        <w:t xml:space="preserve">
      14. </w:t>
      </w:r>
      <w:r>
        <w:rPr>
          <w:rFonts w:ascii="Times New Roman"/>
          <w:b w:val="false"/>
          <w:i w:val="false"/>
          <w:color w:val="000000"/>
          <w:sz w:val="28"/>
        </w:rPr>
        <w:t xml:space="preserve">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 xml:space="preserve"> 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xml:space="preserve">
      15. </w:t>
      </w:r>
      <w:r>
        <w:rPr>
          <w:rFonts w:ascii="Times New Roman"/>
          <w:b w:val="false"/>
          <w:i w:val="false"/>
          <w:color w:val="000000"/>
          <w:sz w:val="28"/>
        </w:rPr>
        <w:t>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 (7242) 60-53-30, бірыңғай байланыс орталығы (1414).</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3"/>
              <w:gridCol w:w="4490"/>
            </w:tblGrid>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 нысаналы мақсатын</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өзгертуге шешім беру" мемлекеттік </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 регламентіне </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p/>
        </w:tc>
      </w:tr>
    </w:tbl>
    <w:bookmarkStart w:name="z36" w:id="24"/>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r>
        <w:br/>
      </w:r>
      <w:r>
        <w:rPr>
          <w:rFonts w:ascii="Times New Roman"/>
          <w:b/>
          <w:i w:val="false"/>
          <w:color w:val="000000"/>
        </w:rPr>
        <w:t>Көрсетілетін қызметті алушы не оның өкілі көрсетілетін қызметті берушіге жүгінген кезде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4199"/>
        <w:gridCol w:w="1455"/>
        <w:gridCol w:w="1244"/>
        <w:gridCol w:w="1670"/>
        <w:gridCol w:w="1459"/>
        <w:gridCol w:w="1674"/>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 әрекеттердің (барысы, жұмыстар ағыны) нөмірі</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Iс-әрекеттердің (үдерiстiң, рәсiмнiң, операцияның) атауы және олардың сипаттамасы</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және шешімнің жобасын дайындайды</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шешімге қол қояды</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шешімді тіркейді</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ұйымдастыру-әкімшілік шешiм)</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уәкілетті органға жолдайды</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 жобасын көрсетілетін қызметті берушінің басшысына ұсынады</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шешімді көрсетілетін қызметті берушінің кеңсе қызметкеріне жолдайды</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шешімді көрсетілетін қызметті алушыға не оның өкіліне береді</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жұмыс күні ішінде</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bookmarkStart w:name="z37" w:id="25"/>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r>
        <w:br/>
      </w:r>
      <w:r>
        <w:rPr>
          <w:rFonts w:ascii="Times New Roman"/>
          <w:b/>
          <w:i w:val="false"/>
          <w:color w:val="000000"/>
        </w:rPr>
        <w:t>Көрсетілетін қызметті алушы не оның өкілі Орталыққа жүгінген кезде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1973"/>
        <w:gridCol w:w="2262"/>
        <w:gridCol w:w="1689"/>
        <w:gridCol w:w="971"/>
        <w:gridCol w:w="971"/>
        <w:gridCol w:w="1114"/>
        <w:gridCol w:w="973"/>
        <w:gridCol w:w="830"/>
        <w:gridCol w:w="1118"/>
      </w:tblGrid>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ағымы)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жинақтау бөлімінің қызметкері</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рәсімінің, операция) атауы және олардың сипаттамасы</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берушіге қайта жолдайды</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және шешімнің жобасын дайындайды</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шешімге қол қояды</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шешімді тіркейді</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шешімді тіркейді</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не оның өкіліне құжаттардың қабылданғаны не құжаттарды қабылдаудан бас тарту туралы қолхат береді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уәкілетті органға жолдайды</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 жобасын көрсетілетін қызметті берушінің басшысына ұсынады</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шешімді көрсетілетін қызметті берушінің кеңсе қызметкеріне жолдайды</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шешімді Орталыққа жолдайды</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шешімді көрсетілетін қызметті алушыға не оның өкіліне береді</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 мемлекеттік қызмет көрсету мерзіміне кірмейді</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жұмыс күні ішінде</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3"/>
              <w:gridCol w:w="4490"/>
            </w:tblGrid>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 нысаналы мақсатын</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өзгертуге шешім беру" мемлекеттік </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 регламентіне </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bl>
          <w:p/>
        </w:tc>
      </w:tr>
    </w:tbl>
    <w:bookmarkStart w:name="z38" w:id="26"/>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r>
        <w:br/>
      </w:r>
      <w:r>
        <w:rPr>
          <w:rFonts w:ascii="Times New Roman"/>
          <w:b/>
          <w:i w:val="false"/>
          <w:color w:val="000000"/>
        </w:rPr>
        <w:t>Көрсетілетін қызметті алушы не оның өкілі көрсетілетін қызметті берушіге жүгінген кезде</w:t>
      </w:r>
      <w:r>
        <w:br/>
      </w:r>
      <w:r>
        <w:rPr>
          <w:rFonts w:ascii="Times New Roman"/>
          <w:b/>
          <w:i w:val="false"/>
          <w:color w:val="000000"/>
        </w:rPr>
        <w:t>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r>
        <w:br/>
      </w:r>
      <w:r>
        <w:rPr>
          <w:rFonts w:ascii="Times New Roman"/>
          <w:b/>
          <w:i w:val="false"/>
          <w:color w:val="000000"/>
        </w:rPr>
        <w:t>Көрсетілетін қызметті алушы не оның өкілі Орталыққа жүгінген кезде</w:t>
      </w:r>
    </w:p>
    <w:bookmarkEnd w:id="2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3"/>
              <w:gridCol w:w="4490"/>
            </w:tblGrid>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 нысаналы мақсатын</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өзгертуге шешім беру" мемлекеттік </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 регламентіне </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p/>
        </w:tc>
      </w:tr>
    </w:tbl>
    <w:bookmarkStart w:name="z40" w:id="27"/>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2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3"/>
              <w:gridCol w:w="4490"/>
            </w:tblGrid>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 нысаналы мақсатын</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өзгертуге шешім беру" мемлекеттік </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 регламентіне </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4-қосымша </w:t>
                  </w:r>
                </w:p>
              </w:tc>
            </w:tr>
          </w:tbl>
          <w:p/>
        </w:tc>
      </w:tr>
    </w:tbl>
    <w:bookmarkStart w:name="z41" w:id="28"/>
    <w:p>
      <w:pPr>
        <w:spacing w:after="0"/>
        <w:ind w:left="0"/>
        <w:jc w:val="left"/>
      </w:pPr>
      <w:r>
        <w:rPr>
          <w:rFonts w:ascii="Times New Roman"/>
          <w:b/>
          <w:i w:val="false"/>
          <w:color w:val="000000"/>
        </w:rPr>
        <w:t xml:space="preserve"> "Жер учаскелерінің нысаналы мақсатын өзгертуге шешім беру" мемлекеттік қызмет көрсету бизнес- процестерінің анықтамалығы</w:t>
      </w:r>
      <w:r>
        <w:br/>
      </w:r>
      <w:r>
        <w:rPr>
          <w:rFonts w:ascii="Times New Roman"/>
          <w:b/>
          <w:i w:val="false"/>
          <w:color w:val="000000"/>
        </w:rPr>
        <w:t>Көрсетілетін қызметті алушы не оның өкілі көрсетілетін қызметті берушіге жүгінген кезде</w:t>
      </w:r>
      <w:r>
        <w:br/>
      </w:r>
      <w:r>
        <w:rPr>
          <w:rFonts w:ascii="Times New Roman"/>
          <w:b/>
          <w:i w:val="false"/>
          <w:color w:val="000000"/>
        </w:rPr>
        <w:t>"Жер учаскелерінің нысаналы мақсатын өзгертуге шешім беру" мемлекеттік қызмет көрсету бизнес- процестерінің анықтамалығы</w:t>
      </w:r>
      <w:r>
        <w:br/>
      </w:r>
      <w:r>
        <w:rPr>
          <w:rFonts w:ascii="Times New Roman"/>
          <w:b/>
          <w:i w:val="false"/>
          <w:color w:val="000000"/>
        </w:rPr>
        <w:t>Көрсетілетін қызметті алушы не оның өкілі Орталыққа жүгінген кезде</w:t>
      </w:r>
    </w:p>
    <w:bookmarkEnd w:id="2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8"/>
              <w:gridCol w:w="4495"/>
            </w:tblGrid>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"02" қыркүйектегі № 694 қаулысымен</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bl>
          <w:p/>
        </w:tc>
      </w:tr>
    </w:tbl>
    <w:bookmarkStart w:name="z43" w:id="29"/>
    <w:p>
      <w:pPr>
        <w:spacing w:after="0"/>
        <w:ind w:left="0"/>
        <w:jc w:val="left"/>
      </w:pPr>
      <w:r>
        <w:rPr>
          <w:rFonts w:ascii="Times New Roman"/>
          <w:b/>
          <w:i w:val="false"/>
          <w:color w:val="000000"/>
        </w:rPr>
        <w:t xml:space="preserve"> "Іздестіру жұмыстарын жүргізу үшін жер учаскелерін пайдалануға рұқсат беру" мемлекеттік көрсетілетін қызмет регламенті</w:t>
      </w:r>
      <w:r>
        <w:br/>
      </w:r>
      <w:r>
        <w:rPr>
          <w:rFonts w:ascii="Times New Roman"/>
          <w:b/>
          <w:i w:val="false"/>
          <w:color w:val="000000"/>
        </w:rPr>
        <w:t>1. Жалпы ережелер</w:t>
      </w:r>
    </w:p>
    <w:bookmarkEnd w:id="29"/>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атауы: облыстың, ауданның және облыстық маңызы бар қаланың жергілікті атқарушы органдары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көрсетілетін қызмет нәтижелерін беру:</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кеңсесі;</w:t>
      </w:r>
      <w:r>
        <w:br/>
      </w:r>
      <w:r>
        <w:rPr>
          <w:rFonts w:ascii="Times New Roman"/>
          <w:b w:val="false"/>
          <w:i w:val="false"/>
          <w:color w:val="000000"/>
          <w:sz w:val="28"/>
        </w:rPr>
        <w:t xml:space="preserve">
      2) </w:t>
      </w:r>
      <w:r>
        <w:rPr>
          <w:rFonts w:ascii="Times New Roman"/>
          <w:b w:val="false"/>
          <w:i w:val="false"/>
          <w:color w:val="000000"/>
          <w:sz w:val="28"/>
        </w:rPr>
        <w:t>Қызылорда облысы бойынша "Халыққа қызмет көрсету орталығы" Республикалық мемлекеттік кәсіпорнының филиалы, оның бөлімдері мен бөлімшелері (бұдан әрі - Орталық);</w:t>
      </w:r>
      <w:r>
        <w:br/>
      </w:r>
      <w:r>
        <w:rPr>
          <w:rFonts w:ascii="Times New Roman"/>
          <w:b w:val="false"/>
          <w:i w:val="false"/>
          <w:color w:val="000000"/>
          <w:sz w:val="28"/>
        </w:rPr>
        <w:t xml:space="preserve">
      3) </w:t>
      </w:r>
      <w:r>
        <w:rPr>
          <w:rFonts w:ascii="Times New Roman"/>
          <w:b w:val="false"/>
          <w:i w:val="false"/>
          <w:color w:val="000000"/>
          <w:sz w:val="28"/>
        </w:rPr>
        <w:t>"электрондық үкіметтің" www.e.gov.kz веб-порталы немесе "Е-лицензиялау" www.elicense.kz веб-порталы (бұдан әрі - портал)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 нысаны -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Мемлекеттік қызметті көрсету нәтижесі - іздестіру жұмыстарын жүргізу үшін жер учаскесін пайдалануға рұқсат беру туралы өкім (бұдан әрі - рұқсат).</w:t>
      </w:r>
      <w:r>
        <w:br/>
      </w:r>
      <w:r>
        <w:rPr>
          <w:rFonts w:ascii="Times New Roman"/>
          <w:b w:val="false"/>
          <w:i w:val="false"/>
          <w:color w:val="000000"/>
          <w:sz w:val="28"/>
        </w:rPr>
        <w:t>
      </w:t>
      </w:r>
      <w:r>
        <w:rPr>
          <w:rFonts w:ascii="Times New Roman"/>
          <w:b w:val="false"/>
          <w:i w:val="false"/>
          <w:color w:val="000000"/>
          <w:sz w:val="28"/>
        </w:rPr>
        <w:t>Іздестіру жұмыстарын жүргізу үшін жер учаскесін пайдалануға рұқсат беру туралы өкімді қағаз жүзінде алуға жүгінген жағдайда - мемлекеттік қызмет көрсету нәтижесі электрондық форматта ресімделеді, басып шығарылады және мөрмен көрсетілетін қызметті берушінің уәкілетті адамының қолымен куәландырылады.</w:t>
      </w:r>
      <w:r>
        <w:br/>
      </w:r>
      <w:r>
        <w:rPr>
          <w:rFonts w:ascii="Times New Roman"/>
          <w:b w:val="false"/>
          <w:i w:val="false"/>
          <w:color w:val="000000"/>
          <w:sz w:val="28"/>
        </w:rPr>
        <w:t>
      </w:t>
      </w:r>
      <w:r>
        <w:rPr>
          <w:rFonts w:ascii="Times New Roman"/>
          <w:b w:val="false"/>
          <w:i w:val="false"/>
          <w:color w:val="000000"/>
          <w:sz w:val="28"/>
        </w:rPr>
        <w:t>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r>
        <w:br/>
      </w:r>
      <w:r>
        <w:rPr>
          <w:rFonts w:ascii="Times New Roman"/>
          <w:b w:val="false"/>
          <w:i w:val="false"/>
          <w:color w:val="000000"/>
          <w:sz w:val="28"/>
        </w:rPr>
        <w:t xml:space="preserve">
      4. </w:t>
      </w:r>
      <w:r>
        <w:rPr>
          <w:rFonts w:ascii="Times New Roman"/>
          <w:b w:val="false"/>
          <w:i w:val="false"/>
          <w:color w:val="000000"/>
          <w:sz w:val="28"/>
        </w:rPr>
        <w:t>Мемлекеттік қызмет жеке және заңды тұлғаларға (бұдан әрі - көрсетілетін қызметті алушы) тегiн көрсетіледі.</w:t>
      </w:r>
      <w:r>
        <w:br/>
      </w:r>
      <w:r>
        <w:rPr>
          <w:rFonts w:ascii="Times New Roman"/>
          <w:b w:val="false"/>
          <w:i w:val="false"/>
          <w:color w:val="000000"/>
          <w:sz w:val="28"/>
        </w:rPr>
        <w:t>
</w:t>
      </w:r>
    </w:p>
    <w:bookmarkStart w:name="z45" w:id="30"/>
    <w:p>
      <w:pPr>
        <w:spacing w:after="0"/>
        <w:ind w:left="0"/>
        <w:jc w:val="left"/>
      </w:pPr>
      <w:r>
        <w:rPr>
          <w:rFonts w:ascii="Times New Roman"/>
          <w:b/>
          <w:i w:val="false"/>
          <w:color w:val="000000"/>
        </w:rPr>
        <w:t xml:space="preserve"> 2. Мемлекеттік қызмет көрсету процесінде көрсетілетін қызметі беруші мен құрылымдық бөлімшелердің (қызметкерлердің) іс-қимыл тәртібінің сипаттамасы</w:t>
      </w:r>
    </w:p>
    <w:bookmarkEnd w:id="30"/>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Мемлекеттік қызмет көрсету бойынша рәсімді (іс-қимылды) бастауға негіздеме: көрсетілетін қызметті алушының (немесе сенімхат бойынша оның өкілінің (бұдан әрі - не оның өкілі)) көрсетілетін қызметті берушіге немесе Орталыққа Қазақстан Республикасы Үкіметінің 2014 жылғы 16 сәуірдегі № 358 қаулысымен бекітілген "Іздестіру жұмыстарын жүргізу үшін жер учаскелерін пайдалануға рұқсат беру" мемлекеттік көрсетілетін қызмет стандартының (бұдан әрі - стандарт)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өтініш ұсынуы.</w:t>
      </w:r>
      <w:r>
        <w:br/>
      </w:r>
      <w:r>
        <w:rPr>
          <w:rFonts w:ascii="Times New Roman"/>
          <w:b w:val="false"/>
          <w:i w:val="false"/>
          <w:color w:val="000000"/>
          <w:sz w:val="28"/>
        </w:rPr>
        <w:t xml:space="preserve">
      6. </w:t>
      </w:r>
      <w:r>
        <w:rPr>
          <w:rFonts w:ascii="Times New Roman"/>
          <w:b w:val="false"/>
          <w:i w:val="false"/>
          <w:color w:val="000000"/>
          <w:sz w:val="28"/>
        </w:rPr>
        <w:t>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алушы не оның өкілі көрсетілетін қызметті берушіге стандарттың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басшысы құжаттарды қарайды және облыстың, ауданның және облыстық маңызы бар қаланың жергілікті атқарушы органдарының жер қатынастары саласындағы құрылымдық бөлімшелеріне (бұдан әрі - уәкілетті орган) жолдайды (бір жұмыс күні ішінде);</w:t>
      </w:r>
      <w:r>
        <w:br/>
      </w:r>
      <w:r>
        <w:rPr>
          <w:rFonts w:ascii="Times New Roman"/>
          <w:b w:val="false"/>
          <w:i w:val="false"/>
          <w:color w:val="000000"/>
          <w:sz w:val="28"/>
        </w:rPr>
        <w:t xml:space="preserve">
      4) </w:t>
      </w:r>
      <w:r>
        <w:rPr>
          <w:rFonts w:ascii="Times New Roman"/>
          <w:b w:val="false"/>
          <w:i w:val="false"/>
          <w:color w:val="000000"/>
          <w:sz w:val="28"/>
        </w:rPr>
        <w:t>уәкілетті орган құжаттарды тіркейді, рұқсаттың жобасын дайындайды және көрсетілетін қызметті берушінің басшысына ұсынады (алты жұмыс күні ішінде);</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басшысы рұқсатқа қол қояды және көрсетілетін қызметті берушінің кеңсе қызметкеріне жолдайды (бір жұмыс күні ішінде);</w:t>
      </w:r>
      <w:r>
        <w:br/>
      </w:r>
      <w:r>
        <w:rPr>
          <w:rFonts w:ascii="Times New Roman"/>
          <w:b w:val="false"/>
          <w:i w:val="false"/>
          <w:color w:val="000000"/>
          <w:sz w:val="28"/>
        </w:rPr>
        <w:t xml:space="preserve">
      6) </w:t>
      </w:r>
      <w:r>
        <w:rPr>
          <w:rFonts w:ascii="Times New Roman"/>
          <w:b w:val="false"/>
          <w:i w:val="false"/>
          <w:color w:val="000000"/>
          <w:sz w:val="28"/>
        </w:rPr>
        <w:t>көрсетілетін қызметті берушінің кеңсе қызметкері рұқсатты тіркейді және көрсетілетін қызметті алушыға не оның өкіліне береді (он бес минуттан аспайды).</w:t>
      </w:r>
      <w:r>
        <w:br/>
      </w:r>
      <w:r>
        <w:rPr>
          <w:rFonts w:ascii="Times New Roman"/>
          <w:b w:val="false"/>
          <w:i w:val="false"/>
          <w:color w:val="000000"/>
          <w:sz w:val="28"/>
        </w:rPr>
        <w:t>
</w:t>
      </w:r>
    </w:p>
    <w:bookmarkStart w:name="z46" w:id="3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 мен құрылымдық бөлімшелердің (қызметкерлердің) өзара іс-қимыл тәртібінің сипаттамасы</w:t>
      </w:r>
    </w:p>
    <w:bookmarkEnd w:id="31"/>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көрсетілетін қызмет процесіне қатысатын көрсетілетін қызметті беруші мен құрылымдық бөлімшелердің (қызметкерлердің)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уәкілетті орган;</w:t>
      </w:r>
      <w:r>
        <w:br/>
      </w:r>
      <w:r>
        <w:rPr>
          <w:rFonts w:ascii="Times New Roman"/>
          <w:b w:val="false"/>
          <w:i w:val="false"/>
          <w:color w:val="000000"/>
          <w:sz w:val="28"/>
        </w:rPr>
        <w:t xml:space="preserve">
      4) </w:t>
      </w:r>
      <w:r>
        <w:rPr>
          <w:rFonts w:ascii="Times New Roman"/>
          <w:b w:val="false"/>
          <w:i w:val="false"/>
          <w:color w:val="000000"/>
          <w:sz w:val="28"/>
        </w:rPr>
        <w:t>Орталық қызметкері;</w:t>
      </w:r>
      <w:r>
        <w:br/>
      </w:r>
      <w:r>
        <w:rPr>
          <w:rFonts w:ascii="Times New Roman"/>
          <w:b w:val="false"/>
          <w:i w:val="false"/>
          <w:color w:val="000000"/>
          <w:sz w:val="28"/>
        </w:rPr>
        <w:t xml:space="preserve">
      5) </w:t>
      </w:r>
      <w:r>
        <w:rPr>
          <w:rFonts w:ascii="Times New Roman"/>
          <w:b w:val="false"/>
          <w:i w:val="false"/>
          <w:color w:val="000000"/>
          <w:sz w:val="28"/>
        </w:rPr>
        <w:t>Орталықтың жинақтау бөлімінің қызметкері.</w:t>
      </w:r>
      <w:r>
        <w:br/>
      </w:r>
      <w:r>
        <w:rPr>
          <w:rFonts w:ascii="Times New Roman"/>
          <w:b w:val="false"/>
          <w:i w:val="false"/>
          <w:color w:val="000000"/>
          <w:sz w:val="28"/>
        </w:rPr>
        <w:t xml:space="preserve">
      8. </w:t>
      </w:r>
      <w:r>
        <w:rPr>
          <w:rFonts w:ascii="Times New Roman"/>
          <w:b w:val="false"/>
          <w:i w:val="false"/>
          <w:color w:val="000000"/>
          <w:sz w:val="28"/>
        </w:rPr>
        <w:t xml:space="preserve">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 xml:space="preserve"> 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w:t>
      </w:r>
      <w:r>
        <w:rPr>
          <w:rFonts w:ascii="Times New Roman"/>
          <w:b w:val="false"/>
          <w:i w:val="false"/>
          <w:color w:val="000000"/>
          <w:sz w:val="28"/>
        </w:rPr>
        <w:t xml:space="preserve">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 xml:space="preserve"> 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қызмет көрсету процесіндегі көрсетілетін қызметті берушінің құрылымдық бөлімшелері (қызметкерлері) рәсімдерінің (іс-қимылдарының), өзара іс-қимылдары реттілігінің толық сипаттамасы, сонымен қатар өзге де көрсетілетін қызметті берушілермен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 xml:space="preserve"> 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p>
    <w:bookmarkStart w:name="z47" w:id="32"/>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тәртібінің сипаттамасы</w:t>
      </w:r>
    </w:p>
    <w:bookmarkEnd w:id="32"/>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Қызметті Орталық арқылы көрсету кезіндегі көрсетілетін қызметті беруші мен көрсетілетін қызметті алушы әрекеттерінің (іс-қимылдарының) кезектілігі мен жүгіну тәртібінің сипаттамасы:</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алушы не оның өкілі Орталыққа стандарттың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2) </w:t>
      </w:r>
      <w:r>
        <w:rPr>
          <w:rFonts w:ascii="Times New Roman"/>
          <w:b w:val="false"/>
          <w:i w:val="false"/>
          <w:color w:val="000000"/>
          <w:sz w:val="28"/>
        </w:rPr>
        <w:t>Орталық қызметкері құжаттарды тіркейді және көрсетілетін қызметті алушыға не оның өкіліне мыналар көрсетіле отырып, тиісті құжаттардың қабылданғаны туралы талон беріледі:</w:t>
      </w:r>
      <w:r>
        <w:br/>
      </w:r>
      <w:r>
        <w:rPr>
          <w:rFonts w:ascii="Times New Roman"/>
          <w:b w:val="false"/>
          <w:i w:val="false"/>
          <w:color w:val="000000"/>
          <w:sz w:val="28"/>
        </w:rPr>
        <w:t>
      </w:t>
      </w:r>
      <w:r>
        <w:rPr>
          <w:rFonts w:ascii="Times New Roman"/>
          <w:b w:val="false"/>
          <w:i w:val="false"/>
          <w:color w:val="000000"/>
          <w:sz w:val="28"/>
        </w:rPr>
        <w:t>сұрау салудың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сұрау салынған мемлекеттік көрсетілетін қызметтің түрі;</w:t>
      </w:r>
      <w:r>
        <w:br/>
      </w:r>
      <w:r>
        <w:rPr>
          <w:rFonts w:ascii="Times New Roman"/>
          <w:b w:val="false"/>
          <w:i w:val="false"/>
          <w:color w:val="000000"/>
          <w:sz w:val="28"/>
        </w:rPr>
        <w:t>
      </w:t>
      </w:r>
      <w:r>
        <w:rPr>
          <w:rFonts w:ascii="Times New Roman"/>
          <w:b w:val="false"/>
          <w:i w:val="false"/>
          <w:color w:val="000000"/>
          <w:sz w:val="28"/>
        </w:rPr>
        <w:t>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көрсетілетін қызметті алушы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Орталық қызметкері стандарттың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қызметті Орталық арқылы алған жағдайда көрсетілетін қызметті алушы егер Қазақстан Республикасының заңдарымен өзгеше көзделмесе, Орталық ұсынған нысан бойынша ақпараттық жүйелерде қамтылатын, заңмен қорғалатын құпияны құрайтын мәліметтерді пайдалануға жазбаша келісім береді.</w:t>
      </w:r>
      <w:r>
        <w:br/>
      </w:r>
      <w:r>
        <w:rPr>
          <w:rFonts w:ascii="Times New Roman"/>
          <w:b w:val="false"/>
          <w:i w:val="false"/>
          <w:color w:val="000000"/>
          <w:sz w:val="28"/>
        </w:rPr>
        <w:t xml:space="preserve">
      3) </w:t>
      </w:r>
      <w:r>
        <w:rPr>
          <w:rFonts w:ascii="Times New Roman"/>
          <w:b w:val="false"/>
          <w:i w:val="false"/>
          <w:color w:val="000000"/>
          <w:sz w:val="28"/>
        </w:rPr>
        <w:t>Орталықтың жинақтау бөлімінің қызметкері құжаттарды көрсетілетін қызметті берушіге қайта жолдайды (бір жұмыс күні ішінде, мемлекеттік қызмет көрсету мерзіміне кірмейді);</w:t>
      </w:r>
      <w:r>
        <w:br/>
      </w:r>
      <w:r>
        <w:rPr>
          <w:rFonts w:ascii="Times New Roman"/>
          <w:b w:val="false"/>
          <w:i w:val="false"/>
          <w:color w:val="000000"/>
          <w:sz w:val="28"/>
        </w:rPr>
        <w:t xml:space="preserve">
      4) </w:t>
      </w:r>
      <w:r>
        <w:rPr>
          <w:rFonts w:ascii="Times New Roman"/>
          <w:b w:val="false"/>
          <w:i w:val="false"/>
          <w:color w:val="000000"/>
          <w:sz w:val="28"/>
        </w:rPr>
        <w:t xml:space="preserve">құжаттар қабылданғаннан кейін мемлекеттік қызмет көрсету процесінде көрсетілетін қызметті беруші мен құрылымдық бөлімшелердің (қызметкерлердің) өзара іс-қимылы осы регламенттің </w:t>
      </w:r>
      <w:r>
        <w:rPr>
          <w:rFonts w:ascii="Times New Roman"/>
          <w:b w:val="false"/>
          <w:i w:val="false"/>
          <w:color w:val="000000"/>
          <w:sz w:val="28"/>
        </w:rPr>
        <w:t xml:space="preserve"> 6-тармағының</w:t>
      </w:r>
      <w:r>
        <w:rPr>
          <w:rFonts w:ascii="Times New Roman"/>
          <w:b w:val="false"/>
          <w:i w:val="false"/>
          <w:color w:val="000000"/>
          <w:sz w:val="28"/>
        </w:rPr>
        <w:t xml:space="preserve"> 2-5) тармақшаларына сәйкес жүзеге асырылады;</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кеңсе қызметкері рұқсатты тіркейді және Орталыққа жолдайды (бір жұмыс күні ішінде);</w:t>
      </w:r>
      <w:r>
        <w:br/>
      </w:r>
      <w:r>
        <w:rPr>
          <w:rFonts w:ascii="Times New Roman"/>
          <w:b w:val="false"/>
          <w:i w:val="false"/>
          <w:color w:val="000000"/>
          <w:sz w:val="28"/>
        </w:rPr>
        <w:t xml:space="preserve">
      6) </w:t>
      </w:r>
      <w:r>
        <w:rPr>
          <w:rFonts w:ascii="Times New Roman"/>
          <w:b w:val="false"/>
          <w:i w:val="false"/>
          <w:color w:val="000000"/>
          <w:sz w:val="28"/>
        </w:rPr>
        <w:t>Орталық қызметкері рұқсатты тіркейді және көрсетілетін қызметті алушыға не оның өкіліне береді (он бес минуттан аспайды).</w:t>
      </w:r>
      <w:r>
        <w:br/>
      </w:r>
      <w:r>
        <w:rPr>
          <w:rFonts w:ascii="Times New Roman"/>
          <w:b w:val="false"/>
          <w:i w:val="false"/>
          <w:color w:val="000000"/>
          <w:sz w:val="28"/>
        </w:rPr>
        <w:t xml:space="preserve">
      12. </w:t>
      </w:r>
      <w:r>
        <w:rPr>
          <w:rFonts w:ascii="Times New Roman"/>
          <w:b w:val="false"/>
          <w:i w:val="false"/>
          <w:color w:val="000000"/>
          <w:sz w:val="28"/>
        </w:rPr>
        <w:t>Қызметті портал арқылы көрсету кезіндегі көрсетілетін қызметті беруші мен көрсетілетін қызметті алушы әрекеттерінің (іс-қимылдарының) кезектілігі мен жүгіну тәртібінің сипаттамасы:</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алушы не оның өкілі порталда тіркелуді жүзеге асырады және көрсетілетін қызметті алушының ЭЦҚ-мен куәландырылған өтініш пен стандарттың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құжаттарды жолдайды;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кеңсе қызметкері электрондық өтініш пен құжаттарды қабылдайды, көрсетілетін қызметті алушының не оның өкілінің "жеке кабинетіне" құжаттардың қабылданғаны туралы және қызмет нәтижесін алу күні көрсетілген хабарлама-есеп жолданады (он бес минуттан аспайды);</w:t>
      </w:r>
      <w:r>
        <w:br/>
      </w:r>
      <w:r>
        <w:rPr>
          <w:rFonts w:ascii="Times New Roman"/>
          <w:b w:val="false"/>
          <w:i w:val="false"/>
          <w:color w:val="000000"/>
          <w:sz w:val="28"/>
        </w:rPr>
        <w:t xml:space="preserve">
      3) </w:t>
      </w:r>
      <w:r>
        <w:rPr>
          <w:rFonts w:ascii="Times New Roman"/>
          <w:b w:val="false"/>
          <w:i w:val="false"/>
          <w:color w:val="000000"/>
          <w:sz w:val="28"/>
        </w:rPr>
        <w:t xml:space="preserve">электрондық өтініш пен құжаттарды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w:t>
      </w:r>
      <w:r>
        <w:rPr>
          <w:rFonts w:ascii="Times New Roman"/>
          <w:b w:val="false"/>
          <w:i w:val="false"/>
          <w:color w:val="000000"/>
          <w:sz w:val="28"/>
        </w:rPr>
        <w:t xml:space="preserve"> 6-тармағының</w:t>
      </w:r>
      <w:r>
        <w:rPr>
          <w:rFonts w:ascii="Times New Roman"/>
          <w:b w:val="false"/>
          <w:i w:val="false"/>
          <w:color w:val="000000"/>
          <w:sz w:val="28"/>
        </w:rPr>
        <w:t xml:space="preserve"> 2-5) тармақшаларына сәйкес жүзеге асырылады;</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кеңсе қызметкері қызмет көрсетудің нәтижесін тіркейді және көрсетілген қызметті алушының не оның өкілінің "жеке кабинетіне" жолдайды (он бес минуттан аспайды).</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 xml:space="preserve"> 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48" w:id="33"/>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33"/>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Көрсетілетін қызметті берушінің, Орталықтың және уәкілетті органның басшылары (бұдан әрі - лауазымды тұлғалар) мемлекеттік көрсетілетін қызметті көрсетуге жауапты тұлғалар болып табылады.</w:t>
      </w:r>
      <w:r>
        <w:br/>
      </w:r>
      <w:r>
        <w:rPr>
          <w:rFonts w:ascii="Times New Roman"/>
          <w:b w:val="false"/>
          <w:i w:val="false"/>
          <w:color w:val="000000"/>
          <w:sz w:val="28"/>
        </w:rPr>
        <w:t>
      </w:t>
      </w:r>
      <w:r>
        <w:rPr>
          <w:rFonts w:ascii="Times New Roman"/>
          <w:b w:val="false"/>
          <w:i w:val="false"/>
          <w:color w:val="000000"/>
          <w:sz w:val="28"/>
        </w:rPr>
        <w:t>Лауазымды тұлғалар Қазақстан Республикасының заңнамасына сәйкес белгіленген мерзімде мемлекеттік қызметті көрсетуге жауапкершілікте болады.</w:t>
      </w:r>
      <w:r>
        <w:br/>
      </w:r>
      <w:r>
        <w:rPr>
          <w:rFonts w:ascii="Times New Roman"/>
          <w:b w:val="false"/>
          <w:i w:val="false"/>
          <w:color w:val="000000"/>
          <w:sz w:val="28"/>
        </w:rPr>
        <w:t xml:space="preserve">
      14. </w:t>
      </w:r>
      <w:r>
        <w:rPr>
          <w:rFonts w:ascii="Times New Roman"/>
          <w:b w:val="false"/>
          <w:i w:val="false"/>
          <w:color w:val="000000"/>
          <w:sz w:val="28"/>
        </w:rPr>
        <w:t xml:space="preserve">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 xml:space="preserve"> 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xml:space="preserve">
      15. </w:t>
      </w:r>
      <w:r>
        <w:rPr>
          <w:rFonts w:ascii="Times New Roman"/>
          <w:b w:val="false"/>
          <w:i w:val="false"/>
          <w:color w:val="000000"/>
          <w:sz w:val="28"/>
        </w:rPr>
        <w:t>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8(7242) 60-53-30, бірыңғай байланыс орталығы (1414).</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3"/>
              <w:gridCol w:w="4490"/>
            </w:tblGrid>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"Іздестіру жұмыстарын жүргізу үшін жер </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учаскелерін пайдалануға рұқсат беру" мемлекеттік</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 регламентіне </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p/>
        </w:tc>
      </w:tr>
    </w:tbl>
    <w:bookmarkStart w:name="z49" w:id="34"/>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r>
        <w:br/>
      </w:r>
      <w:r>
        <w:rPr>
          <w:rFonts w:ascii="Times New Roman"/>
          <w:b/>
          <w:i w:val="false"/>
          <w:color w:val="000000"/>
        </w:rPr>
        <w:t>Көрсетілетін қызметті алушы не оның өкілі көрсетілетін қызметті берушіге жүгінген кезде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2420"/>
        <w:gridCol w:w="1822"/>
        <w:gridCol w:w="1557"/>
        <w:gridCol w:w="1827"/>
        <w:gridCol w:w="1827"/>
        <w:gridCol w:w="2097"/>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 әрекеттердің (барысы, </w:t>
            </w:r>
            <w:r>
              <w:br/>
            </w:r>
            <w:r>
              <w:rPr>
                <w:rFonts w:ascii="Times New Roman"/>
                <w:b w:val="false"/>
                <w:i w:val="false"/>
                <w:color w:val="000000"/>
                <w:sz w:val="20"/>
              </w:rPr>
              <w:t>
жұмыстар ағыны) нөмірі</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Iс-әрекеттердің (үдерiстiң, </w:t>
            </w:r>
            <w:r>
              <w:br/>
            </w:r>
            <w:r>
              <w:rPr>
                <w:rFonts w:ascii="Times New Roman"/>
                <w:b w:val="false"/>
                <w:i w:val="false"/>
                <w:color w:val="000000"/>
                <w:sz w:val="20"/>
              </w:rPr>
              <w:t xml:space="preserve">
рәсiмнiң, операцияның) </w:t>
            </w:r>
            <w:r>
              <w:br/>
            </w:r>
            <w:r>
              <w:rPr>
                <w:rFonts w:ascii="Times New Roman"/>
                <w:b w:val="false"/>
                <w:i w:val="false"/>
                <w:color w:val="000000"/>
                <w:sz w:val="20"/>
              </w:rPr>
              <w:t>
атауы және олардың сипаттамасы</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және рұқсаттың жобасын дайындайды</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рұқсатқа қол қояды</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рұқсатты тіркейді</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(деректер, </w:t>
            </w:r>
            <w:r>
              <w:br/>
            </w:r>
            <w:r>
              <w:rPr>
                <w:rFonts w:ascii="Times New Roman"/>
                <w:b w:val="false"/>
                <w:i w:val="false"/>
                <w:color w:val="000000"/>
                <w:sz w:val="20"/>
              </w:rPr>
              <w:t>
құжат, ұйымдастыру-әкімшілік шешiм)</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уәкілетті органға жолдайды</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 жобасын көрсетілетін қызметті берушінің басшысына ұсынады</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рұқсатты көрсетілетін қызметті берушінің кеңсе қызметкеріне жолдайды</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рұқсатты көрсетілетін қызметті алушыға не оның өкіліне береді</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жұмыс күні ішінде</w:t>
            </w: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bookmarkStart w:name="z50" w:id="35"/>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r>
        <w:br/>
      </w:r>
      <w:r>
        <w:rPr>
          <w:rFonts w:ascii="Times New Roman"/>
          <w:b/>
          <w:i w:val="false"/>
          <w:color w:val="000000"/>
        </w:rPr>
        <w:t>Көрсетілетін қызметті алушы не оның өкілі Орталыққа жүгінген кезде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2069"/>
        <w:gridCol w:w="2372"/>
        <w:gridCol w:w="1771"/>
        <w:gridCol w:w="1018"/>
        <w:gridCol w:w="870"/>
        <w:gridCol w:w="870"/>
        <w:gridCol w:w="870"/>
        <w:gridCol w:w="870"/>
        <w:gridCol w:w="1171"/>
      </w:tblGrid>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 (барысы, жұмыстар ағымы)</w:t>
            </w: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жинақтау бөлімінің қызметкері</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Іс-әрекеттердің (үдерістің, рәсімінің, операция) атауы және олардың сипаттамасы</w:t>
            </w: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тіркейді </w:t>
            </w:r>
            <w:r>
              <w:br/>
            </w:r>
            <w:r>
              <w:rPr>
                <w:rFonts w:ascii="Times New Roman"/>
                <w:b w:val="false"/>
                <w:i w:val="false"/>
                <w:color w:val="000000"/>
                <w:sz w:val="20"/>
              </w:rPr>
              <w:t>
</w:t>
            </w: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берушіге қайта жолдайды</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тіркейді және рұқсаттың жобасын дайындайды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рұқсатқа қол қояды</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рұқсатты тіркейді</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рұқсатты тіркейді</w:t>
            </w: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шешім)</w:t>
            </w: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не оның өкіліне құжаттардың қабылданғаны не құжаттарды қабылдаудан бас тарту туралы қолхат береді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уәкілетті органға жолдайды</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 жобасын</w:t>
            </w:r>
            <w:r>
              <w:br/>
            </w:r>
            <w:r>
              <w:rPr>
                <w:rFonts w:ascii="Times New Roman"/>
                <w:b w:val="false"/>
                <w:i w:val="false"/>
                <w:color w:val="000000"/>
                <w:sz w:val="20"/>
              </w:rPr>
              <w:t>
көрсетілетін қызметті берушінің басшысына ұсынады</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рұқсатты көрсетілетін қызметті беруші</w:t>
            </w:r>
            <w:r>
              <w:br/>
            </w:r>
            <w:r>
              <w:rPr>
                <w:rFonts w:ascii="Times New Roman"/>
                <w:b w:val="false"/>
                <w:i w:val="false"/>
                <w:color w:val="000000"/>
                <w:sz w:val="20"/>
              </w:rPr>
              <w:t>
нің кеңсе қызметкеріне жолдайды</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рұқсатты Орталыққа жолдайды</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рұқсатты көрсетілетін қызметті алушыға не оның өкіліне береді</w:t>
            </w: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 мемлекеттік қызмет көрсету мерзіміне кірмейді</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жұмыс күні ішінде</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3"/>
              <w:gridCol w:w="4490"/>
            </w:tblGrid>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"Іздестіру жұмыстарын жүргізу үшін жер </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учаскелерін пайдалануға рұқсат беру" мемлекеттік</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 регламентіне </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bl>
          <w:p/>
        </w:tc>
      </w:tr>
    </w:tbl>
    <w:bookmarkStart w:name="z51" w:id="36"/>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r>
        <w:br/>
      </w:r>
      <w:r>
        <w:rPr>
          <w:rFonts w:ascii="Times New Roman"/>
          <w:b/>
          <w:i w:val="false"/>
          <w:color w:val="000000"/>
        </w:rPr>
        <w:t>Көрсетілетін қызметті алушы не оның өкілі көрсетілетін қызметті берушіге жүгінген кезде</w:t>
      </w:r>
      <w:r>
        <w:br/>
      </w:r>
      <w:r>
        <w:rPr>
          <w:rFonts w:ascii="Times New Roman"/>
          <w:b/>
          <w:i w:val="false"/>
          <w:color w:val="000000"/>
        </w:rPr>
        <w:t>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r>
        <w:br/>
      </w:r>
      <w:r>
        <w:rPr>
          <w:rFonts w:ascii="Times New Roman"/>
          <w:b/>
          <w:i w:val="false"/>
          <w:color w:val="000000"/>
        </w:rPr>
        <w:t>Көрсетілетін қызметті алушы не оның өкілі Орталыққа жүгінген кезде</w:t>
      </w:r>
    </w:p>
    <w:bookmarkEnd w:id="3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3"/>
              <w:gridCol w:w="4490"/>
            </w:tblGrid>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"Іздестіру жұмыстарын жүргізу үшін жер </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учаскелерін пайдалануға рұқсат беру" мемлекеттік</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 регламентіне </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p/>
        </w:tc>
      </w:tr>
    </w:tbl>
    <w:bookmarkStart w:name="z53" w:id="37"/>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3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129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29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3"/>
              <w:gridCol w:w="4490"/>
            </w:tblGrid>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"Іздестіру жұмыстарын жүргізу үшін жер </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учаскелерін пайдалануға рұқсат беру" мемлекеттік</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 регламентіне </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p/>
        </w:tc>
      </w:tr>
    </w:tbl>
    <w:bookmarkStart w:name="z54" w:id="38"/>
    <w:p>
      <w:pPr>
        <w:spacing w:after="0"/>
        <w:ind w:left="0"/>
        <w:jc w:val="left"/>
      </w:pPr>
      <w:r>
        <w:rPr>
          <w:rFonts w:ascii="Times New Roman"/>
          <w:b/>
          <w:i w:val="false"/>
          <w:color w:val="000000"/>
        </w:rPr>
        <w:t xml:space="preserve"> "Іздестіру жұмыстарын жүргізу үшін жер учаскелерін пайдалануға рұқсат беру" мемлекеттік қызмет көрсету бизнес - процестерінің анықтамалығы</w:t>
      </w:r>
      <w:r>
        <w:br/>
      </w:r>
      <w:r>
        <w:rPr>
          <w:rFonts w:ascii="Times New Roman"/>
          <w:b/>
          <w:i w:val="false"/>
          <w:color w:val="000000"/>
        </w:rPr>
        <w:t>Көрсетілетін қызметті алушы не оның өкілі көрсетілетін қызметті берушіге жүгінген кезде</w:t>
      </w:r>
      <w:r>
        <w:br/>
      </w:r>
      <w:r>
        <w:rPr>
          <w:rFonts w:ascii="Times New Roman"/>
          <w:b/>
          <w:i w:val="false"/>
          <w:color w:val="000000"/>
        </w:rPr>
        <w:t>"Іздестіру жұмыстарын жүргізу үшін жер учаскелерін пайдалануға рұқсат беру" мемлекеттік қызмет көрсету бизнес - процестерінің анықтамалығы</w:t>
      </w:r>
      <w:r>
        <w:br/>
      </w:r>
      <w:r>
        <w:rPr>
          <w:rFonts w:ascii="Times New Roman"/>
          <w:b/>
          <w:i w:val="false"/>
          <w:color w:val="000000"/>
        </w:rPr>
        <w:t>Көрсетілетін қызметті алушы не оның өкілі Орталыққа жүгінген кезде</w:t>
      </w:r>
    </w:p>
    <w:bookmarkEnd w:id="3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8"/>
              <w:gridCol w:w="4495"/>
            </w:tblGrid>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"02" қыркүйектегі № 694 қаулысымен</w:t>
                  </w:r>
                </w:p>
              </w:tc>
            </w:tr>
            <w:tr>
              <w:trPr>
                <w:trHeight w:val="30" w:hRule="atLeast"/>
              </w:trPr>
              <w:tc>
                <w:tcPr>
                  <w:tcW w:w="757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bl>
          <w:p/>
        </w:tc>
      </w:tr>
    </w:tbl>
    <w:bookmarkStart w:name="z56" w:id="39"/>
    <w:p>
      <w:pPr>
        <w:spacing w:after="0"/>
        <w:ind w:left="0"/>
        <w:jc w:val="left"/>
      </w:pPr>
      <w:r>
        <w:rPr>
          <w:rFonts w:ascii="Times New Roman"/>
          <w:b/>
          <w:i w:val="false"/>
          <w:color w:val="000000"/>
        </w:rPr>
        <w:t xml:space="preserve"> "Суармалы егiстiктi суарылмайтын алқап түрлерiне ауыстыруға рұқсат беру" мемлекеттік көрсетілетін қызмет регламенті</w:t>
      </w:r>
      <w:r>
        <w:br/>
      </w:r>
      <w:r>
        <w:rPr>
          <w:rFonts w:ascii="Times New Roman"/>
          <w:b/>
          <w:i w:val="false"/>
          <w:color w:val="000000"/>
        </w:rPr>
        <w:t>1. Жалпы ережелер</w:t>
      </w:r>
    </w:p>
    <w:bookmarkEnd w:id="39"/>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атауы: облыстың жергілікті атқарушы органы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 нысаны -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Мемлекеттік қызметті көрсету нәтижесі - суармалы егiстiктi суарылмайтын алқап түрлерiне ауыстыруға рұқсат (бұдан әрі - рұқсат) беру туралы көрсетілетін қызметті берушінің қаулысы.</w:t>
      </w:r>
      <w:r>
        <w:br/>
      </w:r>
      <w:r>
        <w:rPr>
          <w:rFonts w:ascii="Times New Roman"/>
          <w:b w:val="false"/>
          <w:i w:val="false"/>
          <w:color w:val="000000"/>
          <w:sz w:val="28"/>
        </w:rPr>
        <w:t xml:space="preserve">
      4. </w:t>
      </w:r>
      <w:r>
        <w:rPr>
          <w:rFonts w:ascii="Times New Roman"/>
          <w:b w:val="false"/>
          <w:i w:val="false"/>
          <w:color w:val="000000"/>
          <w:sz w:val="28"/>
        </w:rPr>
        <w:t>Мемлекеттік қызмет жеке және заңды тұлғаларға (бұдан әрі - көрсетілетін қызметті алушы) тегiн көрсетіледі.</w:t>
      </w:r>
      <w:r>
        <w:br/>
      </w:r>
      <w:r>
        <w:rPr>
          <w:rFonts w:ascii="Times New Roman"/>
          <w:b w:val="false"/>
          <w:i w:val="false"/>
          <w:color w:val="000000"/>
          <w:sz w:val="28"/>
        </w:rPr>
        <w:t>
</w:t>
      </w:r>
    </w:p>
    <w:bookmarkStart w:name="z58" w:id="40"/>
    <w:p>
      <w:pPr>
        <w:spacing w:after="0"/>
        <w:ind w:left="0"/>
        <w:jc w:val="left"/>
      </w:pPr>
      <w:r>
        <w:rPr>
          <w:rFonts w:ascii="Times New Roman"/>
          <w:b/>
          <w:i w:val="false"/>
          <w:color w:val="000000"/>
        </w:rPr>
        <w:t xml:space="preserve"> 2. Мемлекеттік қызмет көрсету процесінде көрсетілетін қызметі беруші мен құрылымдық бөлімшелердің (қызметкерлердің) іс-қимыл тәртібінің сипаттамасы</w:t>
      </w:r>
    </w:p>
    <w:bookmarkEnd w:id="40"/>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Мемлекеттік қызмет көрсету бойынша рәсімді (іс-қимылды) бастауға негіздеме: көрсетілетін қызметті алушының (немесе сенімхат бойынша оның өкілінің (бұдан әрі - не оның өкілі)) көрсетілетін қызметті берушіге Қазақстан Республикасы Үкіметінің 2014 жылғы 16 сәуірдегі № 358 қаулысымен бекітілген "Суармалы егiстiктi суарылмайтын алқап түрлерiне ауыстыруға рұқсат беру" мемлекеттік көрсетілетін қызмет стандартының (бұдан әрі - стандарт)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өтініш ұсынуы.</w:t>
      </w:r>
      <w:r>
        <w:br/>
      </w:r>
      <w:r>
        <w:rPr>
          <w:rFonts w:ascii="Times New Roman"/>
          <w:b w:val="false"/>
          <w:i w:val="false"/>
          <w:color w:val="000000"/>
          <w:sz w:val="28"/>
        </w:rPr>
        <w:t xml:space="preserve">
      6. </w:t>
      </w:r>
      <w:r>
        <w:rPr>
          <w:rFonts w:ascii="Times New Roman"/>
          <w:b w:val="false"/>
          <w:i w:val="false"/>
          <w:color w:val="000000"/>
          <w:sz w:val="28"/>
        </w:rPr>
        <w:t>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алушы не оның өкілі көрсетілетін қызметті берушіге стандарттың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басшысы құжаттарды қарайды және облыстың, ауданның және облыстық маңызы бар қаланың жергілікті атқарушы органдарының жер қатынастары саласындағы құрылымдық бөлімшелеріне (бұдан әрі - уәкілетті орган) жолдайды (бір жұмыс күні ішінде);</w:t>
      </w:r>
      <w:r>
        <w:br/>
      </w:r>
      <w:r>
        <w:rPr>
          <w:rFonts w:ascii="Times New Roman"/>
          <w:b w:val="false"/>
          <w:i w:val="false"/>
          <w:color w:val="000000"/>
          <w:sz w:val="28"/>
        </w:rPr>
        <w:t xml:space="preserve">
      4) </w:t>
      </w:r>
      <w:r>
        <w:rPr>
          <w:rFonts w:ascii="Times New Roman"/>
          <w:b w:val="false"/>
          <w:i w:val="false"/>
          <w:color w:val="000000"/>
          <w:sz w:val="28"/>
        </w:rPr>
        <w:t>уәкілетті орган құжаттарды тіркейді, рұқсаттың жобасын дайындайды және көрсетілетін қызметті берушінің басшысына ұсынады (тоқсан жұмыс күні ішінде);</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басшысы рұқсатқа қол қояды және көрсетілетін қызметті берушінің кеңсе қызметкеріне жолдайды (бір жұмыс күні ішінде);</w:t>
      </w:r>
      <w:r>
        <w:br/>
      </w:r>
      <w:r>
        <w:rPr>
          <w:rFonts w:ascii="Times New Roman"/>
          <w:b w:val="false"/>
          <w:i w:val="false"/>
          <w:color w:val="000000"/>
          <w:sz w:val="28"/>
        </w:rPr>
        <w:t xml:space="preserve">
      6) </w:t>
      </w:r>
      <w:r>
        <w:rPr>
          <w:rFonts w:ascii="Times New Roman"/>
          <w:b w:val="false"/>
          <w:i w:val="false"/>
          <w:color w:val="000000"/>
          <w:sz w:val="28"/>
        </w:rPr>
        <w:t>көрсетілетін қызметті берушінің кеңсе қызметкері рұқсатты тіркейді және көрсетілетін қызметті алушыға не оның өкіліне береді (он бес минуттан аспайды).</w:t>
      </w:r>
      <w:r>
        <w:br/>
      </w:r>
      <w:r>
        <w:rPr>
          <w:rFonts w:ascii="Times New Roman"/>
          <w:b w:val="false"/>
          <w:i w:val="false"/>
          <w:color w:val="000000"/>
          <w:sz w:val="28"/>
        </w:rPr>
        <w:t>
</w:t>
      </w:r>
    </w:p>
    <w:bookmarkStart w:name="z59" w:id="4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 мен құрылымдық бөлімшелердің (қызметкерлердің) өзара іс-қимыл тәртібінің сипаттамасы</w:t>
      </w:r>
    </w:p>
    <w:bookmarkEnd w:id="41"/>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көрсетілетін қызмет процесіне қатысатын көрсетілетін қызметті беруші мен құрылымдық бөлімшелердің (қызметкерлердің)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уәкілетті орган.</w:t>
      </w:r>
      <w:r>
        <w:br/>
      </w:r>
      <w:r>
        <w:rPr>
          <w:rFonts w:ascii="Times New Roman"/>
          <w:b w:val="false"/>
          <w:i w:val="false"/>
          <w:color w:val="000000"/>
          <w:sz w:val="28"/>
        </w:rPr>
        <w:t xml:space="preserve">
      8. </w:t>
      </w:r>
      <w:r>
        <w:rPr>
          <w:rFonts w:ascii="Times New Roman"/>
          <w:b w:val="false"/>
          <w:i w:val="false"/>
          <w:color w:val="000000"/>
          <w:sz w:val="28"/>
        </w:rPr>
        <w:t xml:space="preserve">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 xml:space="preserve"> 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w:t>
      </w:r>
      <w:r>
        <w:rPr>
          <w:rFonts w:ascii="Times New Roman"/>
          <w:b w:val="false"/>
          <w:i w:val="false"/>
          <w:color w:val="000000"/>
          <w:sz w:val="28"/>
        </w:rPr>
        <w:t xml:space="preserve">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 осы регламенттің </w:t>
      </w:r>
      <w:r>
        <w:rPr>
          <w:rFonts w:ascii="Times New Roman"/>
          <w:b w:val="false"/>
          <w:i w:val="false"/>
          <w:color w:val="000000"/>
          <w:sz w:val="28"/>
        </w:rPr>
        <w:t xml:space="preserve"> 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қызмет көрсету процесіндегі көрсетілетін қызметті берушінің құрылымдық бөлімшелері (қызметкерлері) рәсімдерінің (іс-қимылдарының), өзара іс-қимылдары реттілігінің толық сипаттамасы, сонымен қатар өзге де көрсетілетін қызметті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p>
    <w:bookmarkStart w:name="z60" w:id="42"/>
    <w:p>
      <w:pPr>
        <w:spacing w:after="0"/>
        <w:ind w:left="0"/>
        <w:jc w:val="left"/>
      </w:pPr>
      <w:r>
        <w:rPr>
          <w:rFonts w:ascii="Times New Roman"/>
          <w:b/>
          <w:i w:val="false"/>
          <w:color w:val="000000"/>
        </w:rPr>
        <w:t xml:space="preserve"> 4. Мемлекеттік қызмет көрсететін лауазымды тұлғаның жауапкершілігі</w:t>
      </w:r>
    </w:p>
    <w:bookmarkEnd w:id="42"/>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Көрсетілетін қызметті берушінің және уәкілетті органның басшылары (бұдан әрі - лауазымды тұлғалар) мемлекеттік көрсетілетін қызметті көрсетуге жауапты тұлғалар болып табылады.</w:t>
      </w:r>
      <w:r>
        <w:br/>
      </w:r>
      <w:r>
        <w:rPr>
          <w:rFonts w:ascii="Times New Roman"/>
          <w:b w:val="false"/>
          <w:i w:val="false"/>
          <w:color w:val="000000"/>
          <w:sz w:val="28"/>
        </w:rPr>
        <w:t>
      </w:t>
      </w:r>
      <w:r>
        <w:rPr>
          <w:rFonts w:ascii="Times New Roman"/>
          <w:b w:val="false"/>
          <w:i w:val="false"/>
          <w:color w:val="000000"/>
          <w:sz w:val="28"/>
        </w:rPr>
        <w:t>Лауазымды тұлғалар Қазақстан Республикасының заңнамасына сәйкес белгіленген мерзімде мемлекеттік қызметті көрсетуге жауапкершілікте болады.</w:t>
      </w:r>
      <w:r>
        <w:br/>
      </w:r>
      <w:r>
        <w:rPr>
          <w:rFonts w:ascii="Times New Roman"/>
          <w:b w:val="false"/>
          <w:i w:val="false"/>
          <w:color w:val="000000"/>
          <w:sz w:val="28"/>
        </w:rPr>
        <w:t xml:space="preserve">
      12. </w:t>
      </w:r>
      <w:r>
        <w:rPr>
          <w:rFonts w:ascii="Times New Roman"/>
          <w:b w:val="false"/>
          <w:i w:val="false"/>
          <w:color w:val="000000"/>
          <w:sz w:val="28"/>
        </w:rPr>
        <w:t xml:space="preserve">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 xml:space="preserve"> 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xml:space="preserve">
      13. </w:t>
      </w:r>
      <w:r>
        <w:rPr>
          <w:rFonts w:ascii="Times New Roman"/>
          <w:b w:val="false"/>
          <w:i w:val="false"/>
          <w:color w:val="000000"/>
          <w:sz w:val="28"/>
        </w:rPr>
        <w:t>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8(7242) 60-53-30, бірыңғай байланыс орталығы (1414).</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3"/>
              <w:gridCol w:w="4490"/>
            </w:tblGrid>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"Суармалы егiстiктi суарылмайтын алқап </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түрлерiне ауыстыруға рұқсат беру" мемлекеттік</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 регламентіне </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p/>
        </w:tc>
      </w:tr>
    </w:tbl>
    <w:bookmarkStart w:name="z61" w:id="43"/>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4199"/>
        <w:gridCol w:w="1455"/>
        <w:gridCol w:w="1244"/>
        <w:gridCol w:w="1670"/>
        <w:gridCol w:w="1459"/>
        <w:gridCol w:w="1674"/>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Iс- әрекеттердің (барысы, </w:t>
            </w:r>
            <w:r>
              <w:br/>
            </w:r>
            <w:r>
              <w:rPr>
                <w:rFonts w:ascii="Times New Roman"/>
                <w:b w:val="false"/>
                <w:i w:val="false"/>
                <w:color w:val="000000"/>
                <w:sz w:val="20"/>
              </w:rPr>
              <w:t>
жұмыстар ағыны) нөмірі</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Iс-әрекеттердің (үдерiстiң, рәсiмнiң, операцияның) атауы және олардың сипаттамасы</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және рұқсаттың жобасын дайындайды</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рұқсатқа қол қояды</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рұқсатты тіркейді </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Аяқталу нысаны (деректер, </w:t>
            </w:r>
            <w:r>
              <w:br/>
            </w:r>
            <w:r>
              <w:rPr>
                <w:rFonts w:ascii="Times New Roman"/>
                <w:b w:val="false"/>
                <w:i w:val="false"/>
                <w:color w:val="000000"/>
                <w:sz w:val="20"/>
              </w:rPr>
              <w:t>
құжат, ұйымдастыру-әкімшілік шешiм)</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уәкілетті органға жолдайды</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 жобасын көрсетілетін қызметті берушінің басшысына ұсынады</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рұқсатты көрсетілетін қызметті берушінің кеңсе қызметкеріне жолдайды</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рұқсатты көрсетілетін қызметті алушыға не оның өкіліне береді</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жұмыс күні ішінде</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3"/>
              <w:gridCol w:w="4490"/>
            </w:tblGrid>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"Суармалы егiстiктi суарылмайтын алқап </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түрлерiне ауыстыруға рұқсат беру" мемлекеттік</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 регламентіне </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bl>
          <w:p/>
        </w:tc>
      </w:tr>
    </w:tbl>
    <w:bookmarkStart w:name="z62" w:id="44"/>
    <w:p>
      <w:pPr>
        <w:spacing w:after="0"/>
        <w:ind w:left="0"/>
        <w:jc w:val="left"/>
      </w:pPr>
      <w:r>
        <w:rPr>
          <w:rFonts w:ascii="Times New Roman"/>
          <w:b/>
          <w:i w:val="false"/>
          <w:color w:val="000000"/>
        </w:rPr>
        <w:t xml:space="preserve"> Әрбір іс-қимылдың (рәсімдердің) өтуіндегі әрбір рәсімнің (іс-қимылдың) ұзақтығы көрсетіле отырып, рәсімдердің (іс-қимылдардың) реттілігі сипаттамасының блок-схемасы</w:t>
      </w:r>
    </w:p>
    <w:bookmarkEnd w:id="4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12180"/>
      </w:tblGrid>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83"/>
              <w:gridCol w:w="4490"/>
            </w:tblGrid>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"Суармалы егiстiктi суарылмайтын алқап </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түрлерiне ауыстыруға рұқсат беру" мемлекеттік</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 регламентіне </w:t>
                  </w:r>
                </w:p>
              </w:tc>
            </w:tr>
            <w:tr>
              <w:trPr>
                <w:trHeight w:val="30" w:hRule="atLeast"/>
              </w:trPr>
              <w:tc>
                <w:tcPr>
                  <w:tcW w:w="758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p/>
        </w:tc>
      </w:tr>
    </w:tbl>
    <w:bookmarkStart w:name="z63" w:id="45"/>
    <w:p>
      <w:pPr>
        <w:spacing w:after="0"/>
        <w:ind w:left="0"/>
        <w:jc w:val="left"/>
      </w:pPr>
      <w:r>
        <w:rPr>
          <w:rFonts w:ascii="Times New Roman"/>
          <w:b/>
          <w:i w:val="false"/>
          <w:color w:val="000000"/>
        </w:rPr>
        <w:t xml:space="preserve"> "Суармалы егiстiктi суарылмайтын алқап түрлерiне ауыстыруға рұқсат беру" мемлекеттік қызмет көрсету бизнес - процестерінің анықтамалығы</w:t>
      </w:r>
    </w:p>
    <w:bookmarkEnd w:id="4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