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d691ff" w14:textId="4d691f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Кәсіпкерлік қызметті қолдау саласындағы мемлекеттік көрсетілетін қызметтер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облыстық әкімдігінің 2014 жылғы 01 тамыздағы N 675 қаулысы. Қызылорда облысының Әділет департаментінде 2014 жылғы 05 қыркүйектегі N 4757 болып тіркелді. Күші жойылды - Қызылорда облыстық әкімдігінің 2014 жылғы 13 қарашадағы N 759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Қызылорда облыстық әкімдігінің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(қол қойылған күнінен бастап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"Мемлекеттік көрсетілетін қызметтер туралы" Қазақстан Республикасының 2013 жылғы 15 сәуірдегі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Қызылорда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"Бизнестің жол картасы 2020 бағдарламасы" шеңберінде сыйақы мөлшерлемесін субсидиялауды беру"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"Бизнестің жол картасы 2020 бағдарламасы" шеңберінде кепілдіктер беру"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"Бизнестің жол картасы 2020 бағдарламасы" шеңберінде гранттар беру"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"Бизнестің жол картасы 2020 бағдарламасы" шеңберінде өндірістік (индустриялық) инфрақұрылымды дамыту бойынша қолдау көрсету"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Осы қаулының орындалуын бақылау Қызылорда облысы әкімінің орынбасары С.С. Қожаниязовқа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қаулы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облысыныңт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Қ. Көшербаев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"1" тамыздағы № 675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сыйақы мөлшерлемесін субсидиялауды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Көрсетілетін қызметті берушінің атауы: облыстың жергілікті атқарушы органы ("Қызылорда облысының кәсіпкерлік және туризм басқармасы" мемлекеттік мекемесі) (бұдан әрі –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Мемлекеттік қызмет көрсету нысаны: қағаз түрінде.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Мемлекеттiк көрсетiлетiн қызметтiң нәтижесi - Өңірлік үйлестіру кеңесінің отырысы хаттамасының үзінді көшірмесі (бұдан әрі – үзінді көшірме).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Мемлекеттік қызмет жеке және заңды тұлғаларға (бұдан әрі – көрсетілетін қызметті алушы) тегін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көрсетілетін қызмет көрсету процесінде құрылымдық бөлімшелер (қызметкерлер) мен көрсетілетін қызметті берушінің іс-қимыл тәртібінің сипаттамасы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Мемлекеттік қызмет көрсету бойынша рәсімді (іс-қимылды) бастауға негіздеме: көрсетілетін қызметті алушының (не сенімхат бойынша оның өкілі) (бұдан әрі – оның өкілі)) көрсетілетін қызметті берушіге Қазақстан Республикасы Үкіметінің 2014 жылғы 4 мамырдағы № 434 қаулысымен бекітілген "Бизнестің жол картасы 2020 бағдарламасы" шеңберінде гранттар беру" мемлекеттік көрсетілетін қызмет стандартының (бұдан әрі – стандарт)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(іс-қимылдың)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көрсетілетін қызметті берушіге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кеңсе қызметкері құжаттарды тіркейді және көрсетілетін қызметті берушінің басшысына ұсынады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көрсетілетін қызметті берушінің басшысы құжаттарды қарайды және орындаушыға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орындаушы құжаттарды қарайды және Өңірлік үйлестіру кеңесінің (бұдан әрі – ӨҮК) қарауына ұсынады (жеті жұмыс күні ішінде);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ӨҮК құжаттарды қарайды және хаттаманы көрсетілетін қызметті берушіге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орындаушы ӨҮК отырысының хаттамасы негізінде үзінді көшірме дайындайды және көрсетілетін қызметті берушінің басшысына ұсынады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көрсетілетін қызметті берушінің басшысы үзінді көшірмеге қол қояды және кеңсе қызметкеріне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кеңсе қызметкері үзінді көшірмені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көрсетілетін қызмет процесінде құрылымдық бөлімшелер (қызметкерлер) мен көрсетілетін қызметті берушінің өзара іс-қимыл тәртібінің сипаттамасы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көрсетілетін қызмет процесіне қатысатын көрсетілетін қызметті берушінің,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ӨҮК.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 w:val="false"/>
          <w:i w:val="false"/>
          <w:color w:val="000000"/>
          <w:sz w:val="28"/>
        </w:rPr>
        <w:t xml:space="preserve">Құрылымдық бөлімшелер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1–қосымшасында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Мемлекеттік қызмет көрсету процесіндегі көрсетілетін қызметті берушінің құрылымдық бөлімшелері (қызметкерлері) рәсімдерінің (іс-қимылдарының), өзара іс-қимылдары реттілігінің толық сипаттамасы, сонымен қатар өзге де көрсетілетін қызметті берушілермен және (немесе) халыққа қызмет көрсету орталықтарымен өзара іс-қимыл тәртібінің және мемлекеттік қызмет көрсету процесінде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қызмет көрсететін лауазымды тұлғалардың жауапкершілігі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Көрсетілетін қызметті берушінің басшысы (бұдан әрі – лауазымды тұлға) мемлекеттік көрсетілетін қызметті көрсетуге жауапты тұлға болып табылады.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 Қазақстан Республикасының заңнамасына сәйкес белгіленген мерзімде мемлекеттік қызметті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ішінде) қажет болған жағдайда ақпарат алу үшін байланыс телефонының нөмірі: 8 (7242) 23-54-87, 40-10-63, 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 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Құрылымдық бөлімшелер (қызметкерлер) арасындағы әрбір рәсімнің (іс-қимылдың) реттілігі мен ұзақтығы көрсетілген рәсімдер (іс-қимылдар) сипаттамасы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867"/>
        <w:gridCol w:w="1405"/>
        <w:gridCol w:w="1406"/>
        <w:gridCol w:w="1201"/>
        <w:gridCol w:w="1201"/>
        <w:gridCol w:w="1409"/>
        <w:gridCol w:w="1406"/>
        <w:gridCol w:w="1826"/>
      </w:tblGrid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 әрекеттердің (барысы,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Iс-әрекеттердің (үдерiстiң,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рәсiмнiң, операцияның)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қарайды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отырысының хаттамасы негізінде үзінді көшірме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Аяқталу нысаны (деректер,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ұйымдастыру-әкімшілік шешiм)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ӨҮК-нің қарауына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 көрсетілетін қызметті берушіге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алушыға не оның өкіліне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мерзiмi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жұмыс күні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Бизнестің жол картасы 2020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 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қосымша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      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 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–қосымша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кепілдіктер беру" мемлекеттік қызмет көрсетудің бизнес-процестерінің анықтамалығы             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"1" тамыздағы № 675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кепілдіктер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Көрсетілетін қызметті берушінің атауы: облыстың жергілікті атқарушы органы ("Қызылорда облысының кәсіпкерлік және туризм басқармасы" мемлекеттік мекемесі) (бұдан әрі –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Мемлекеттiк көрсетiлетiн қызметтiң нәтижесi - Өңірлік үйлестіру кеңесінің отырысы хаттамасының үзінді көшірмесі (бұдан әрі – үзінді көшірме).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Мемлекеттік қызмет жеке және заңды тұлғаларға (бұдан әрі – көрсетілетін қызметті алушы) тегін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көрсетілетін қызмет көрсету процесінде құрылымдық бөлімшелер (қызметкерлер) мен көрсетілетін қызметті берушінің іс-қимыл тәртібінің сипаттамасы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Мемлекеттік қызмет көрсету бойынша рәсімді (іс-қимылды) бастауға негіздеме: көрсетілетін қызметті алушының (не сенімхат бойынша оның өкілінің) (бұдан әрі – оның өкілі)) көрсетілетін қызметті берушіге Қазақстан Республикасы Үкіметінің 2014 жылғы 4 мамырдағы № 434 қаулысымен бекітілген "Бизнестің жол картасы 2020 бағдарламасы" шеңберінде гранттар беру" мемлекеттік көрсетілетін қызмет стандартының (бұдан әрі – стандарт)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(іс-қимылдың)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алушы не оның өкілі көрсетілетін қызметті берушіге стандарттың 9-тармағына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кеңсе қызметкері құжаттарды тіркейді және көрсетілетін қызметті берушінің басшысына ұсынады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көрсетілетін қызметті берушінің басшысы құжаттарды қарайды және орындаушыға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орындаушы құжаттарды қарайды және Өңірлік үйлестіру кеңесінің (бұдан әрі – ӨҮК) қарауына ұсынады (жеті жұмыс күні ішінде);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ӨҮК құжаттарды қарайды және хаттаманы көрсетілетін қызметті берушіге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орындаушы ӨҮК отырысы хаттамасының негізінде үзінді көшірме дайындайды және көрсетілетін қызметті берушінің басшысына ұсынады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көрсетілетін қызметті берушінің басшысы үзінді көшірмеге қол қояды және кеңсе қызметкеріне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кеңсе қызметкері үзінді көшірмені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көрсетілетін қызмет процесінде құрылымдық бөлімшелер (қызметкерлер) мен көрсетілетін қызметті берушінің өзара іс-қимыл тәртібінің сипаттамасы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көрсетілетін қызмет процесіне қатысатын көрсетілетін қызметті берушінің,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ӨҮК.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 w:val="false"/>
          <w:i w:val="false"/>
          <w:color w:val="000000"/>
          <w:sz w:val="28"/>
        </w:rPr>
        <w:t xml:space="preserve">Құрылымдық бөлімшелер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1–қосымшасында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Мемлекеттік қызмет көрсету процесіндегі көрсетілетін қызметті берушінің құрылымдық бөлімшелері (қызметкерлері) рәсімдерінің (іс-қимылдарының), өзара іс-қимылдары реттілігінің толық сипаттамасы, сонымен қатар өзге де көрсетілетін қызметті берушілермен және (немесе) халыққа қызмет көрсету орталықтарымен өзара іс-қимыл тәртібінің және мемлекеттік қызмет көрсету процесінде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қызмет көрсететін лауазымды тұлғалардың жауапкершілігі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Көрсетілетін қызметті берушінің басшысы (бұдан әрі – лауазымды тұлға) мемлекеттік көрсетілетін қызметті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 Қазақстан Республикасының заңнамасына сәйкес белгіленген мерзімде мемлекеттік қызметті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ішінде) қажет болған жағдайда ақпарат алу үшін байланыс телефонының нөмірі: 8 (7242) 23-54-87, 40-10-63,бірыңғай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 кепілдіктер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 қосымша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Құрылымдық бөлімшелер (қызметкерлер) арасындағы әрбір рәсімнің (іс – қимылдың) реттілігі мен ұзақтығы көрсетілген рәсімдер (іс-қимылдар) сипаттамасы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867"/>
        <w:gridCol w:w="1405"/>
        <w:gridCol w:w="1406"/>
        <w:gridCol w:w="1201"/>
        <w:gridCol w:w="1201"/>
        <w:gridCol w:w="1409"/>
        <w:gridCol w:w="1406"/>
        <w:gridCol w:w="1826"/>
      </w:tblGrid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 әрекеттердің (барысы,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Iс-әрекеттердің (үдерiстiң,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рәсiмнiң, операцияның)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қарайды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отырысының хаттамасы негізінде үзінді көшірме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Аяқталу нысаны (деректер,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ұйымдастыру-әкімшілік шешiм)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ӨҮК-нің қарауына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 көрсетілетін қызметті берушіге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алушыға не оның өкіліне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мерзiмi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жұмыс күні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 кепілдіктер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      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 кепілдіктер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кепілдіктер беру" мемлекеттік қызмет көрсетудің бизнес-процестерінің анықтамалығы       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"1" тамыздағы № 675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гранттар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Көрсетілетін қызметті берушінің атауы: облыстың жергілікті атқарушы органы ("Қызылорда облысының кәсіпкерлік және туризм басқармасы" мемлекеттік мекемесі) (бұдан әрі –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Мемлекеттiк көрсетiлетiн қызметтiң нәтижесi - Өңірлік үйлестіру кеңесінің отырысы хаттамасының үзінді көшірмесі (бұдан әрі – үзінді көшірме).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Мемлекеттік қызмет жеке және заңды тұлғаларға (бұдан әрі – көрсетілетін қызметті алушы) тегін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көрсетілетін қызмет көрсету процесінде құрылымдық бөлімшелер (қызметкерлер) мен көрсетілетін қызметті берушінің іс-қимыл тәртібінің сипаттамасы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Мемлекеттік қызмет көрсету бойынша рәсімді (іс-қимылды) бастауға негіздеме: көрсетілетін қызметті алушының (не сенімхат бойынша оның өкілінің) (бұдан әрі – оның өкілі)) көрсетілетін қызметті берушіге өтінім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 – 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бұқаралық ақпарат құралдарындағы конкурс өткізілетіні туралы жарияланымдардағы мерзімдерге сәйкес көрсетілетін қызметті берушіге Қазақстан Республикасы Үкіметінің 2014 жылғы 4 мамырдағы № 434 қаулысымен бекітілген "Бизнестің жол картасы 2020 бағдарламасы" шеңберінде гранттар беру" мемлекеттік көрсетілетін қызмет стандартының (бұдан әрі – стандарт)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кеңсе қызметкері құжаттарды тіркейді және көрсетілетін қызметті берушінің басшысына ұсынады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көрсетілетін қызметті берушінің басшысы құжаттарды қарайды және орындаушыға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орындаушы құжаттарды қарайды және конкурстық комиссияның (бұдан әрі – комиссия) қарауына ұсынады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 құжаттарды қарайды және хаттаманы көрсетілетін қызметті берушіге жолдайды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орындаушы комиссияның хаттамасы негізінде құжаттарды Өңірлік үйлестіру кеңесінің (бұдан әрі –ӨҮК) қарауына ұсынады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ӨҮК құжаттарды қарайды және хаттаманы көрсетілетін қызметті берушіге жолдайды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орындаушы ӨҮК отырысының хаттамасы негізінде үзінді көшірме дайындайды және көрсетілетін қызметті берушінің басшысына ұсынады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көрсетілетін қызметті берушінің басшысы үзінді көірмеге қол қояды және кеңсе қызметкеріне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кеңсе қызметкері үзінді көшірмені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бөлімшелер (қызметкерлер) мен көрсетілетін қызметті берушінің өзара іс-қимыл тәртібінің сипаттамасы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қызмет көрсету процесіне қатысатын көрсетілетін қызметті берушінің,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ӨҮК.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Құрылымдық бөлімшелер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1–қосымшасында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Мемлекеттік қызмет көрсету процесіндегі көрсетілетін қызметті берушінің құрылымдық бөлімшелері (қызметкерлері) рәсімдерінің (іс-қимылдарының), өзара іс-қимылдары реттілігінің толық сипаттамасы, сонымен қатар өзге де көрсетілетін қызметті берушілермен және (немесе) халыққа қызмет көрсету орталықтарымен өзара іс-қимыл тәртібінің және мемлекеттік қызмет көрсету процесінде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қызмет көрсететін лауазымды тұлғалардың жауапкершілігі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Көрсетілетін қызметті берушінің басшысы (бұдан әрі – лауазымды тұлға) мемлекеттік көрсетілетін қызметті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 Қазақстан Республикасының заңнамасына сәйкес белгіленген мерзімде мемлекеттік қызметті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ішінде) қажет болған жағдайда ақпарат алу үшін байланыс телефонының нөмірі: 8 (7242) 23-54-87, 40-10-63, 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 қосымша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Құрылымдық бөлімшелер (қызметкерлер) арасындағы әрбір рәсімнің (іс-қимылдың) реттілігі мен ұзақтығы көрсетілген рәсімдер (іс-қимылдар) сипаттамасы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"/>
        <w:gridCol w:w="1512"/>
        <w:gridCol w:w="1138"/>
        <w:gridCol w:w="1138"/>
        <w:gridCol w:w="973"/>
        <w:gridCol w:w="973"/>
        <w:gridCol w:w="1364"/>
        <w:gridCol w:w="973"/>
        <w:gridCol w:w="1142"/>
        <w:gridCol w:w="1139"/>
        <w:gridCol w:w="1479"/>
      </w:tblGrid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 әрекеттердің (барысы,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Iс-әрекеттердің (үдерiстiң,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рәсiмнiң, операцияның)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комиссияның хаттамасы негізінде құжаттарды ӨҮК-нің қарауына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отырысының хаттамасы негізінде үзінді көшірме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Аяқталу нысаны (деректер,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ұйымдастыру-әкімшілік шешiм)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комиссияның қарауына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 көрсетілетін қызметті берушіге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алушыға не оның өкіліне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мерзiмi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      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гранттар беру" мемлекеттік қызмет көрсетудің бизнес-процестерінің анықтамалығы       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"1" тамыздағы № 675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өндірістік (индустриялық) инфрақұрылымды дамыту бойынша қолдау көрсету"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Көрсетілетін қызметті беруішінің атауы: облыстың жергілікті атқарушы органы ("Қызылорда облысының кәсіпкерлік және туризм басқармасы" мемлекеттік мекемесі) (бұдан әрі –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Мемлекеттiк көрсетiлетiн қызметтiң нәтижесi - Өңірлік үйлестіру кеңесінің отырысы хаттамасының үзінді көшірмесі (бұдан әрі – үзінді көшірме).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Мемлекеттік қызмет жеке және заңды тұлғаларға (бұдан әрі – көрсетілетін қызметті алушы) тегін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құрылымдық бөлімшелер (қызметкерлер) мен көрсетілетін қызметті берушінің іс-қимыл тәртібінің сипаттамасы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Мемлекеттік қызмет көрсету бойынша рәсімді (іс-қимылды) бастауға негіздеме: көрсетілетін қызметті алушының (не сенімхат бойынша оның өкілі) (бұдан әрі – оның өкілі)) көрсетілетін қызметті берушіге Қазақстан Республикасы Үкіметінің 2014 жылғы 4 мамырдағы № 434 қаулысымен бекітілген "Бизнестің жол картасы 2020 бағдарламасы" шеңберінде өндірістік (индустриялық) инфрақұрылымды дамыту бойынша қолдау көрсету" мемлекеттік көрсетілетін қызмет стандартының (бұдан әрі – стандарт)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 – 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көрсетілетін қызметті берушіге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кеңсе қызметкері құжаттарды тіркейді және көрсетілетін қызметті берушінің басшысына ұсынады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көрсетілетін қызметті берушінің басшысы құжаттарды қарайды және орындаушыға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орындаушы құжаттарды қарайды және Өңірлік үйлестіру кеңесінің (бұдан әрі – ӨҮК) қарауына ұсынады (жеті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ӨҮК құжаттарды қарайды және хаттаманы көрсетілетін қызметті берушіге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орындаушы ӨҮК отырысы хаттамасының негізінде үзінді көшірме дайындайды және көрсетілетін қызметті берушінің басшысына ұсынады (екі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көрсетілетін қызметті берушінің басшысы үзінді көшірмеге қол қояды және кеңсе қызметкеріне жолдайды (отыз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кеңсе қызметкері үзінді көшірмені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көрсетілетін қызмет процесінде құрылымдық бөлімшелер (қызметкерлер) мен көрсетілетін қызметті берушінің өзара іс-қимыл тәртібінің сипаттамасы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көрсетілетін қызмет процесіне қатысатын көрсетілетін қызметті берушінің,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ӨҮК.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 w:val="false"/>
          <w:i w:val="false"/>
          <w:color w:val="000000"/>
          <w:sz w:val="28"/>
        </w:rPr>
        <w:t xml:space="preserve">Құрылымдық бөлімшелер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1–қосымшасында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Мемлекеттік қызмет көрсету процесіндегі көрсетілетін қызметті берушінің құрылымдық бөлімшелері (қызметкерлері) рәсімдерінің (іс-қимылдарының), өзара іс-қимылдары реттілігінің толық сипаттамасы, сонымен қатар өзге де көрсетілетін қызметті берушілермен және (немесе) халыққа қызмет көрсету орталықтарымен өзара іс-қимыл тәртібінің және мемлекеттік қызмет көрсету процесінде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қызмет көрсететін лауазымды тұлғалардың жауапкершілігі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Көрсетілетін қызметті берушінің басшысы (бұдан әрі – лауазымды тұлға) мемлекеттік көрсетілетін қызметті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 Қазақстан Республикасының заңнамасына сәйкес белгіленген мерзімде мемлекеттік қызметті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ішінде) қажет болған жағдайда ақпарат алу үшін байланыс телефонының нөмірі: 8 (7242) 23-54-87, 40-10-63, 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 инфрақұрылымды дамыту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қолдау көрсету" 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 қосымша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Құрылымдық бөлімшелер (қызметкерлер) арасындағы әрбір рәсімнің (іс – қимылдың) реттілігі мен ұзақтығы көрсетілген рәсімдер (іс-қимылдар) сипаттамасы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867"/>
        <w:gridCol w:w="1405"/>
        <w:gridCol w:w="1406"/>
        <w:gridCol w:w="1201"/>
        <w:gridCol w:w="1201"/>
        <w:gridCol w:w="1409"/>
        <w:gridCol w:w="1406"/>
        <w:gridCol w:w="1826"/>
      </w:tblGrid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 әрекеттердің (барысы,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Iс-әрекеттердің (үдерiстiң,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рәсiмнiң, операцияның)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қарайды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отырысының хаттамасы негізінде үзінді көшірме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Аяқталу нысаны (деректер,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ұйымдастыру-әкімшілік шешiм)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ӨҮК-нің қарауына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 көрсетілетін қызметті берушіге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берушінің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көшірмені көрсетілетін қызметті алушыға не оның өкіліне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мерзiмi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жұмыс күні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 инфрақұрылымды дамыту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қолдау көрсету" 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қосымша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      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 инфрақұрылымды дамыту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қолдау көрсету" 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 қосымша</w:t>
            </w:r>
          </w:p>
        </w:tc>
      </w:tr>
    </w:tbl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өндірістік (индустриялық) инфрақұрылымды дамыту бойынша қолдау көрсету" мемлекеттік қызмет көрсетудің бизнес-процестерінің анықтамалығы      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