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91ff" w14:textId="4d69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01 тамыздағы N 675 қаулысы. Қызылорда облысының Әділет департаментінде 2014 жылғы 05 қыркүйектегі N 4757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облыстық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2020 бағдарламасы" шеңберінде сыйақы мөлшерлемесін субсидиялауды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2020 бағдарламасы" шеңберінде кепілдіктер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2020 бағдарламасы" шеңберінде гранттар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2020 бағдарламасы" шеңберінде өндірістік (индустриялық) инфрақұрылымды дамыту бойынша қолдау көрсету"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облысыныңт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тамыздағы № 675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сыйақы мөлшерлемесін субсидиялауды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Көрсетілетін қызметті берушінің атауы: облыстың жергілікті атқарушы органы ("Қызылорда облысының кәсіпкерлік және туризм басқармасы" мемлекеттік мекемесі)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Мемлекеттік қызмет көрсету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Мемлекеттiк көрсетiлетiн қызметтiң нәтижесi - Өңірлік үйлестіру кеңесінің отырысы хаттамасының үзінді көшірмесі (бұдан әрі – үзінді көшірме).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көрсету процесінде құрылымдық бөлімшелер (қызметкерлер) мен көрсетілетін қызметті берушінің іс-қимыл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(не сенімхат бойынша оның өкілі) (бұдан әрі – оның өкілі)) көрсетілетін қызметті берушіге Қазақстан Республикасы Үкіметінің 2014 жылғы 4 мамырдағы № 434 қаулысымен бекітілген "Бизнестің жол картасы 2020 бағдарламасы" шеңберінде гранттар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орындаушы құжаттарды қарайды және Өңірлік үйлестіру кеңесінің (бұдан әрі – ӨҮК) қарауына ұсынады (жеті жұмыс күні ішінде);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ӨҮК құжаттарды қарайды және хаттаманы көрсетілетін қызметті берушіге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ӨҮК отырысының хаттамасы негізінде үзінді көшірме дайындайды және көрсетілетін қызметті берушінің басшысына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басшысы үзінді көшірмеге қол қояды және кеңсе қызметкеріне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кеңсе қызметкері үзінді көшірмені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 құрылымдық бөлімшелер (қызметкерлер) мен көрсетілетін қызметті берушінің өзара іс-қимыл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көрсетілетін қызмет процесіне қатысатын көрсетілетін қызметті берушінің,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ӨҮК.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процесіндегі көрсетілетін қызметті берушінің құрылымдық бөлімшелері (қызметкерлері) рәсімдерінің (іс-қимылдарының), өзара іс-қимылдары реттілігінің толық сипаттамасы, сонымен қатар өзге де көрсетілетін қызметті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 тұлғалардың жауапкершілігі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Көрсетілетін қызметті берушінің басшысы (бұдан әрі – лауазымды тұлға) мемлекеттік көрсетілетін қызметті көрсетуге жауапты тұлға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ішінде) қажет болған жағдайда ақпарат алу үшін байланыс телефонының нөмірі: 8 (7242) 23-54-87, 40-10-63,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7"/>
        <w:gridCol w:w="1405"/>
        <w:gridCol w:w="1406"/>
        <w:gridCol w:w="1201"/>
        <w:gridCol w:w="1201"/>
        <w:gridCol w:w="1409"/>
        <w:gridCol w:w="1406"/>
        <w:gridCol w:w="1826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 әрекеттердің (барысы,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Iс-әрекеттердің (үдерiстiң,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рәсiмнiң,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отырысының хаттамасы негізінде үзінді көшірме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ұйымдастыру-әкімшілік шешiм)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ӨҮК-нің қарауына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көрсетілетін қызметті берушіге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алушыға не оның 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жұмыс күні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     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кепілдіктер беру" мемлекеттік қызмет көрсетудің бизнес-процестерінің анықтамалығы            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тамыздағы № 675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кепілдіктер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Көрсетілетін қызметті берушінің атауы: облыстың жергілікті атқарушы органы ("Қызылорда облысының кәсіпкерлік және туризм басқармасы" мемлекеттік мекемесі)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Мемлекеттiк көрсетiлетiн қызметтiң нәтижесi - Өңірлік үйлестіру кеңесінің отырысы хаттамасының үзінді көшірмесі (бұдан әрі – үзінді көшірме).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көрсету процесінде құрылымдық бөлімшелер (қызметкерлер) мен көрсетілетін қызметті берушінің іс-қимыл тәртібінің сипаттамасы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(не сенімхат бойынша оның өкілінің) (бұдан әрі – оның өкілі)) көрсетілетін қызметті берушіге Қазақстан Республикасы Үкіметінің 2014 жылғы 4 мамырдағы № 434 қаулысымен бекітілген "Бизнестің жол картасы 2020 бағдарламасы" шеңберінде гранттар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не оның өкілі көрсетілетін қызметті берушіге стандарттың 9-тармағына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орындаушы құжаттарды қарайды және Өңірлік үйлестіру кеңесінің (бұдан әрі – ӨҮК) қарауына ұсынады (жеті жұмыс күні ішінде);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ӨҮК құжаттарды қарайды және хаттаманы көрсетілетін қызметті берушіге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ӨҮК отырысы хаттамасының негізінде үзінді көшірме дайындайды және көрсетілетін қызметті берушінің басшысына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басшысы үзінді көшірмеге қол қояды және кеңсе қызметкеріне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кеңсе қызметкері үзінді көшірмені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 құрылымдық бөлімшелер (қызметкерлер) мен көрсетілетін қызметті берушінің өзара іс-қимыл тәртібінің сипаттамасы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көрсетілетін қызмет процесіне қатысатын көрсетілетін қызметті берушінің,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ӨҮК.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процесіндегі көрсетілетін қызметті берушінің құрылымдық бөлімшелері (қызметкерлері) рәсімдерінің (іс-қимылдарының), өзара іс-қимылдары реттілігінің толық сипаттамасы, сонымен қатар өзге де көрсетілетін қызметті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 тұлғалардың жауапкершілігі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берушінің басшысы (бұдан әрі – лауазымды тұлға) мемлекеттік көрсетілетін қызметті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ішінде) қажет болған жағдайда ақпарат алу үшін байланыс телефонының нөмірі: 8 (7242) 23-54-87, 40-10-63,бірыңғай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 – қимылдың) реттілігі мен ұзақтығы көрсетілген рәсімдер (іс-қимылдар)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7"/>
        <w:gridCol w:w="1405"/>
        <w:gridCol w:w="1406"/>
        <w:gridCol w:w="1201"/>
        <w:gridCol w:w="1201"/>
        <w:gridCol w:w="1409"/>
        <w:gridCol w:w="1406"/>
        <w:gridCol w:w="1826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 әрекеттердің (барысы,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Iс-әрекеттердің (үдерiстiң,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рәсiмнiң,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отырысының хаттамасы негізінде үзінді көшірме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ұйымдастыру-әкімшілік шешiм)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ӨҮК-нің қарауына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көрсетілетін қызметті берушіге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алушыға не оның 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жұмыс күні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     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кепілдіктер беру" мемлекеттік қызмет көрсетудің бизнес-процестерінің анықтамалығы      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тамыздағы № 675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гранттар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Көрсетілетін қызметті берушінің атауы: облыстың жергілікті атқарушы органы ("Қызылорда облысының кәсіпкерлік және туризм басқармасы" мемлекеттік мекемесі)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Мемлекеттiк көрсетiлетiн қызметтiң нәтижесi - Өңірлік үйлестіру кеңесінің отырысы хаттамасының үзінді көшірмесі (бұдан әрі – үзінді көшірме).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көрсету процесінде құрылымдық бөлімшелер (қызметкерлер) мен көрсетілетін қызметті берушінің іс-қимыл тәртібінің сипаттамасы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Мемлекеттік қызмет көрсету бойынша рәсімді (іс-қимылды) бастауға негіздеме: көрсетілетін қызметті алушының (не сенімхат бойынша оның өкілінің) (бұдан әрі – оның өкілі)) көрсетілетін қызметті берушіге өтінім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 – 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бұқаралық ақпарат құралдарындағы конкурс өткізілетіні туралы жарияланымдардағы мерзімдерге сәйкес көрсетілетін қызметті берушіге Қазақстан Республикасы Үкіметінің 2014 жылғы 4 мамырдағы № 434 қаулысымен бекітілген "Бизнестің жол картасы 2020 бағдарламасы" шеңберінде гранттар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құжаттарды қарайды және конкурстық комиссияның (бұдан әрі – комиссия) қарауына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құжаттарды қарайды және хаттаманы көрсетілетін қызметті берушіге жолдайды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комиссияның хаттамасы негізінде құжаттарды Өңірлік үйлестіру кеңесінің (бұдан әрі –ӨҮК) қарауына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ӨҮК құжаттарды қарайды және хаттаманы көрсетілетін қызметті берушіге жолдайды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орындаушы ӨҮК отырысының хаттамасы негізінде үзінді көшірме дайындайды және көрсетілетін қызметті берушінің басшысына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көрсетілетін қызметті берушінің басшысы үзінді көірмеге қол қояды және кеңсе қызметкеріне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кеңсе қызметкері үзінді көшірмені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тәртібінің сипаттамасы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процесіне қатысатын көрсетілетін қызметті берушінің,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процесіндегі көрсетілетін қызметті берушінің құрылымдық бөлімшелері (қызметкерлері) рәсімдерінің (іс-қимылдарының), өзара іс-қимылдары реттілігінің толық сипаттамасы, сонымен қатар өзге де көрсетілетін қызметті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 тұлғалардың жауапкершілігі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берушінің басшысы (бұдан әрі – лауазымды тұлға) мемлекеттік көрсетілетін қызметті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ішінде) қажет болған жағдайда ақпарат алу үшін байланыс телефонының нөмірі: 8 (7242) 23-54-87, 40-10-63,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512"/>
        <w:gridCol w:w="1138"/>
        <w:gridCol w:w="1138"/>
        <w:gridCol w:w="973"/>
        <w:gridCol w:w="973"/>
        <w:gridCol w:w="1364"/>
        <w:gridCol w:w="973"/>
        <w:gridCol w:w="1142"/>
        <w:gridCol w:w="1139"/>
        <w:gridCol w:w="1479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 әрекеттердің (барысы,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Iс-әрекеттердің (үдерiстiң,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рәсiмнiң,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хаттамасы негізінде құжаттарды ӨҮК-нің қарауына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отырысының хаттамасы негізінде үзінді көшірме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ұйымдастыру-әкімшілік шешiм)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қарауына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көрсетілетін қызметті берушіге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алушыға не оның 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     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гранттар беру" мемлекеттік қызмет көрсетудің бизнес-процестерінің анықтамалығы      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тамыздағы № 675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Көрсетілетін қызметті беруішінің атауы: облыстың жергілікті атқарушы органы ("Қызылорда облысының кәсіпкерлік және туризм басқармасы" мемлекеттік мекемесі)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Мемлекеттiк көрсетiлетiн қызметтiң нәтижесi - Өңірлік үйлестіру кеңесінің отырысы хаттамасының үзінді көшірмесі (бұдан әрі – үзінді көшірме).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тәртібінің сипаттамасы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(не сенімхат бойынша оның өкілі) (бұдан әрі – оның өкілі)) көрсетілетін қызметті берушіге Қазақстан Республикасы Үкіметінің 2014 жылғы 4 мамырдағы № 434 қаулысымен бекітілген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 – 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құжаттарды қарайды және Өңірлік үйлестіру кеңесінің (бұдан әрі – ӨҮК) қарауына ұсынады (жеті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ӨҮК құжаттарды қарайды және хаттаманы көрсетілетін қызметті берушіге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ӨҮК отырысы хаттамасының негізінде үзінді көшірме дайындайды және көрсетілетін қызметті берушінің басшысына ұсынады (екі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басшысы үзінді көшірмеге қол қояды және кеңсе қызметкеріне жолдайды (отыз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кеңсе қызметкері үзінді көшірмені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 құрылымдық бөлімшелер (қызметкерлер) мен көрсетілетін қызметті берушінің өзара іс-қимыл тәртібінің сипаттамасы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көрсетілетін қызмет процесіне қатысатын көрсетілетін қызметті берушінің,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ӨҮК.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процесіндегі көрсетілетін қызметті берушінің құрылымдық бөлімшелері (қызметкерлері) рәсімдерінің (іс-қимылдарының), өзара іс-қимылдары реттілігінің толық сипаттамасы, сонымен қатар өзге де көрсетілетін қызметті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 тұлғалардың жауапкершілігі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берушінің басшысы (бұдан әрі – лауазымды тұлға) мемлекеттік көрсетілетін қызметті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ішінде) қажет болған жағдайда ақпарат алу үшін байланыс телефонының нөмірі: 8 (7242) 23-54-87, 40-10-63,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 дамыту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көрсету"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 – қимылдың) реттілігі мен ұзақтығы көрсетілген рәсімдер (іс-қимылдар) сипаттамасы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7"/>
        <w:gridCol w:w="1405"/>
        <w:gridCol w:w="1406"/>
        <w:gridCol w:w="1201"/>
        <w:gridCol w:w="1201"/>
        <w:gridCol w:w="1409"/>
        <w:gridCol w:w="1406"/>
        <w:gridCol w:w="1826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 әрекеттердің (барысы,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Iс-әрекеттердің (үдерiстiң,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рәсiмнiң,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отырысының хаттамасы негізінде үзінді көшірме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ұйымдастыру-әкімшілік шешiм)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ӨҮК-нің қарауына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көрсетілетін қызметті берушіге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көшірмені көрсетілетін қызметті алушыға не оның 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жұмыс күні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 дамыту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көрсету"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     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 дамыту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көрсету"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өндірістік (индустриялық) инфрақұрылымды дамыту бойынша қолдау көрсету" мемлекеттік қызмет көрсетудің бизнес-процестерінің анықтамалығы      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