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e79a5" w14:textId="72e79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25 масымдағы N 619 қаулысы. Қызылорда облысының Әділет департаментінде 2014 жылғы 21 шілдеде N 4730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"Дәрігерді үйге шақыру"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"Дәрігердің қабылдауына жазылу"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"Медициналық-санитариялық алғашқы көмек көрсететін медициналық ұйымға бекіту"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"Психоневрологиялық диспансерден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"Наркологиялық диспансерден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"Туберкулез диспансерінен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"АИТВ-инфекциясының бар-жоғына ерікті түрде жасырын және міндетті түрде құпия медициналық зерттеліп-қаралу"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 Әлназароваға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5" w:id="0"/>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w:t>
      </w:r>
      <w:r>
        <w:br/>
      </w:r>
      <w:r>
        <w:rPr>
          <w:rFonts w:ascii="Times New Roman"/>
          <w:b w:val="false"/>
          <w:i w:val="false"/>
          <w:color w:val="000000"/>
          <w:sz w:val="28"/>
        </w:rPr>
        <w:t>
      Мемлекеттік қызмет көрсетілетін қызметті алушы немесе оның өкілі көрсетілетін қызметті берушіге тікелей немесе телефон байланысы арқылы өтініш берген кезде көрсетілетін қызметті берушімен көрсетіледі, сондай-ақ www.e.gov.kz "электрондық үкiмет" веб-порталы (бұдан әрi - портал) арқылы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Мемлекеттiк қызметтi көрсету нәтижесi:</w:t>
      </w:r>
      <w:r>
        <w:br/>
      </w:r>
      <w:r>
        <w:rPr>
          <w:rFonts w:ascii="Times New Roman"/>
          <w:b w:val="false"/>
          <w:i w:val="false"/>
          <w:color w:val="000000"/>
          <w:sz w:val="28"/>
        </w:rPr>
        <w:t>
      1) көрсетілетін қызметті берушіге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xml:space="preserve">
      2) порталға электрондық форматта жүгінген кезде - Қазақстан Республикасы Үкіметінің 2014 жылғы 20 наурыздағы № 253 қаулысымен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электрондық-цифрлық қолтаңбасы (бұдан әрі - ЭЦҚ) қойылған дәрігерді үйге шақыру туралы анықтама беру (электрондық түрде).</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тікелей жүгінуі немесе портал арқылы электрондық құжат нысанында сұраныс жолдауы.</w:t>
      </w:r>
      <w:r>
        <w:br/>
      </w:r>
      <w:r>
        <w:rPr>
          <w:rFonts w:ascii="Times New Roman"/>
          <w:b w:val="false"/>
          <w:i w:val="false"/>
          <w:color w:val="000000"/>
          <w:sz w:val="28"/>
        </w:rPr>
        <w:t>
      5. Мемлекеттік қызмет көрсету процесінің құрамына кіретін әрбір рәсімнің (іс - 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тіркеу бөлімінің қызметкері көрсетілетін қызметті алушының халықты тіркеу тізбесіне сәйкес осы көрсетілетін қызметті берушіге тіркелгендігін тексереді, көрсетілетін қызметті алушының деректерін тіркеу журналына тіркейді және жүгіну туралы мәліметтерді орындаушыға ұсынады (он минуттан аспайды);</w:t>
      </w:r>
      <w:r>
        <w:br/>
      </w:r>
      <w:r>
        <w:rPr>
          <w:rFonts w:ascii="Times New Roman"/>
          <w:b w:val="false"/>
          <w:i w:val="false"/>
          <w:color w:val="000000"/>
          <w:sz w:val="28"/>
        </w:rPr>
        <w:t>
      3) орындаушы жүгінулерді қарайды және медициналық көмек көрсету үшін көрсетілетін қызметті алушының үйіне барады (бір жұмыс күні ішінде).</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1) көрсетілетін қызметті алушы жеке сәйкестендіру нөмірі (бұдан әрі – ЖСН) және парольдің көмегімен электрондық үкіметтің порталында (бұдан әрі - ЭҮП) тіркелуді жүзеге асырады;</w:t>
      </w:r>
      <w:r>
        <w:br/>
      </w:r>
      <w:r>
        <w:rPr>
          <w:rFonts w:ascii="Times New Roman"/>
          <w:b w:val="false"/>
          <w:i w:val="false"/>
          <w:color w:val="000000"/>
          <w:sz w:val="28"/>
        </w:rPr>
        <w:t>
      2) 1-үдеріс – мемлекеттік көрсетілетін қызметті алу үшін ЭҰП-да авторизациялану үдерісі;</w:t>
      </w:r>
      <w:r>
        <w:br/>
      </w:r>
      <w:r>
        <w:rPr>
          <w:rFonts w:ascii="Times New Roman"/>
          <w:b w:val="false"/>
          <w:i w:val="false"/>
          <w:color w:val="000000"/>
          <w:sz w:val="28"/>
        </w:rPr>
        <w:t>
      3) 1-шарт – тіркелген көрсетілетін қызметті алушы туралы деректер түпнұсқалығының ЭҮП-да логин (ЖСН) және пароль арқылы тексерілуі;</w:t>
      </w:r>
      <w:r>
        <w:br/>
      </w:r>
      <w:r>
        <w:rPr>
          <w:rFonts w:ascii="Times New Roman"/>
          <w:b w:val="false"/>
          <w:i w:val="false"/>
          <w:color w:val="000000"/>
          <w:sz w:val="28"/>
        </w:rPr>
        <w:t>
      4) 2-үдеріс – көрсетілетін қызметті алушының деректерінде бұзушылықтар бар болуына байланысты ЭҮП-да авторизациялаудан бас тарту туралы хабарламаның қалыптастырылуы;</w:t>
      </w:r>
      <w:r>
        <w:br/>
      </w:r>
      <w:r>
        <w:rPr>
          <w:rFonts w:ascii="Times New Roman"/>
          <w:b w:val="false"/>
          <w:i w:val="false"/>
          <w:color w:val="000000"/>
          <w:sz w:val="28"/>
        </w:rPr>
        <w:t>
      5) 3-үдеріс – көрсетілетін қызметті алушының осы регламентте көрсетілген қызметті таңдауы;</w:t>
      </w:r>
      <w:r>
        <w:br/>
      </w:r>
      <w:r>
        <w:rPr>
          <w:rFonts w:ascii="Times New Roman"/>
          <w:b w:val="false"/>
          <w:i w:val="false"/>
          <w:color w:val="000000"/>
          <w:sz w:val="28"/>
        </w:rPr>
        <w:t>
      6) 4-үдеріс – денсаулық сақтаудың бірыңғай ақпараттандыру жүйесін басқару орталығынан (бұдан әрі - ДБАЖ БО) медициналық ұйымға (бұдан әрі - МҰ) тіркелу мәртебесіне сұраныс;</w:t>
      </w:r>
      <w:r>
        <w:br/>
      </w:r>
      <w:r>
        <w:rPr>
          <w:rFonts w:ascii="Times New Roman"/>
          <w:b w:val="false"/>
          <w:i w:val="false"/>
          <w:color w:val="000000"/>
          <w:sz w:val="28"/>
        </w:rPr>
        <w:t>
      7) 2-шарт – көрсетілетін қызметті алушының нақты медициналық-санитариялық алғашқы көмек көрс ететін медициналық ұйымға тіркелгендігін тексеру;</w:t>
      </w:r>
      <w:r>
        <w:br/>
      </w:r>
      <w:r>
        <w:rPr>
          <w:rFonts w:ascii="Times New Roman"/>
          <w:b w:val="false"/>
          <w:i w:val="false"/>
          <w:color w:val="000000"/>
          <w:sz w:val="28"/>
        </w:rPr>
        <w:t>
      8) 5-үдеріс – көрсетілетін қызметті алушының медициналық-санитариялық алғашқы көмек көрсететін бір де бір медициналық ұйымға тіркелмеуіне байланысты қызметті көрсетуден бас тарту туралы хабарламаның қалыптастырылуы;</w:t>
      </w:r>
      <w:r>
        <w:br/>
      </w:r>
      <w:r>
        <w:rPr>
          <w:rFonts w:ascii="Times New Roman"/>
          <w:b w:val="false"/>
          <w:i w:val="false"/>
          <w:color w:val="000000"/>
          <w:sz w:val="28"/>
        </w:rPr>
        <w:t>
      9) 6-үдеріс – қызметті көрсету үшін сұраныстың нысанын экранға шығару және нысанның құрылымын және форматтық талаптарын есепке ала отырып, көрсетілетін қызметті алушының нысанды толтыруы;</w:t>
      </w:r>
      <w:r>
        <w:br/>
      </w:r>
      <w:r>
        <w:rPr>
          <w:rFonts w:ascii="Times New Roman"/>
          <w:b w:val="false"/>
          <w:i w:val="false"/>
          <w:color w:val="000000"/>
          <w:sz w:val="28"/>
        </w:rPr>
        <w:t>
      10) 7-үдеріс – ДБАЖ БО-нан электрондық мемлекеттік қызметке сұраныс;</w:t>
      </w:r>
      <w:r>
        <w:br/>
      </w:r>
      <w:r>
        <w:rPr>
          <w:rFonts w:ascii="Times New Roman"/>
          <w:b w:val="false"/>
          <w:i w:val="false"/>
          <w:color w:val="000000"/>
          <w:sz w:val="28"/>
        </w:rPr>
        <w:t>
      11) 8-үдеріс – көрсетілетін қызметті алушының өтінімін медициналық-санитариялық жүйеге (бұдан әрі – МСЖ) медициналық ұйым түйініне жолдау;</w:t>
      </w:r>
      <w:r>
        <w:br/>
      </w:r>
      <w:r>
        <w:rPr>
          <w:rFonts w:ascii="Times New Roman"/>
          <w:b w:val="false"/>
          <w:i w:val="false"/>
          <w:color w:val="000000"/>
          <w:sz w:val="28"/>
        </w:rPr>
        <w:t>
      12) 3-шарт – ДБАЖ-ге түскен деректерді тексеру, тұрғылықты мекенжайы медициналық-санитариялық алғашқы көмек көрсететін (бұдан әрі – МСАК) медициналық ұйымының қызмет көрсету аумағымен сәйкес келмеген жағдайда медицина қызметкері қызметті көрсетуден бас тартады;</w:t>
      </w:r>
      <w:r>
        <w:br/>
      </w:r>
      <w:r>
        <w:rPr>
          <w:rFonts w:ascii="Times New Roman"/>
          <w:b w:val="false"/>
          <w:i w:val="false"/>
          <w:color w:val="000000"/>
          <w:sz w:val="28"/>
        </w:rPr>
        <w:t>
      13) 9-үдеріс – қызмет көрсетудің нәтижесі ЭҮП-мен тұрғылықты мекенжайы МСАК медициналық ұйымының қызмет көрсету аумағымен сәйкес келмеуіне байланысты қызметті ұсынудан бас тартуды қалыптастыру болып табылады;</w:t>
      </w:r>
      <w:r>
        <w:br/>
      </w:r>
      <w:r>
        <w:rPr>
          <w:rFonts w:ascii="Times New Roman"/>
          <w:b w:val="false"/>
          <w:i w:val="false"/>
          <w:color w:val="000000"/>
          <w:sz w:val="28"/>
        </w:rPr>
        <w:t>
      14) 10-үдеріс – қызмет көрсетудің нәтижесі ЭҮП-мен медициналық ұйымнан қызметті алу үшін ақпараттың қалыптастырылуы болып табылады (медициналық ұйым, тіркелу түрі, дәрігердің тегі, аты, жөні, қабылдау уақыты/күні, шақырту себебі, қосымша ақпарат).</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40-04-51, ішкі 3014,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9"/>
        <w:gridCol w:w="4119"/>
        <w:gridCol w:w="5414"/>
        <w:gridCol w:w="1868"/>
      </w:tblGrid>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Іс-әрекеттің </w:t>
            </w:r>
            <w:r>
              <w:br/>
            </w:r>
            <w:r>
              <w:rPr>
                <w:rFonts w:ascii="Times New Roman"/>
                <w:b w:val="false"/>
                <w:i w:val="false"/>
                <w:color w:val="000000"/>
                <w:sz w:val="20"/>
              </w:rPr>
              <w:t>
(барысы, жұмыстар ағыны) нөмірі</w:t>
            </w:r>
            <w:r>
              <w:br/>
            </w:r>
            <w:r>
              <w:rPr>
                <w:rFonts w:ascii="Times New Roman"/>
                <w:b w:val="false"/>
                <w:i w:val="false"/>
                <w:color w:val="000000"/>
                <w:sz w:val="20"/>
              </w:rPr>
              <w:t>
</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осы көрсетілетін қызметті берушіге тіркелгендігін тексереді және көрсетілетін қызметті алушының деректерін тіркеу журналына тіркейді</w:t>
            </w: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жүгінулерді қарайды</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жүгіну туралы мәліметтерді орындаушыға ұсынады</w:t>
            </w: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үйіне барады</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14" w:id="8"/>
    <w:p>
      <w:pPr>
        <w:spacing w:after="0"/>
        <w:ind w:left="0"/>
        <w:jc w:val="left"/>
      </w:pPr>
      <w:r>
        <w:rPr>
          <w:rFonts w:ascii="Times New Roman"/>
          <w:b/>
          <w:i w:val="false"/>
          <w:color w:val="000000"/>
        </w:rPr>
        <w:t xml:space="preserve"> "Дәрігерді үйге шақыру" мемлекеттік қызмет көрсетудің  бизнес-процестерінің анықтамалығы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15" w:id="9"/>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r>
        <w:br/>
      </w:r>
      <w:r>
        <w:rPr>
          <w:rFonts w:ascii="Times New Roman"/>
          <w:b/>
          <w:i w:val="false"/>
          <w:color w:val="000000"/>
        </w:rPr>
        <w:t>1. Жалпы ережелер</w:t>
      </w:r>
    </w:p>
    <w:bookmarkEnd w:id="9"/>
    <w:p>
      <w:pPr>
        <w:spacing w:after="0"/>
        <w:ind w:left="0"/>
        <w:jc w:val="left"/>
      </w:pPr>
      <w:r>
        <w:rPr>
          <w:rFonts w:ascii="Times New Roman"/>
          <w:b w:val="false"/>
          <w:i w:val="false"/>
          <w:color w:val="000000"/>
          <w:sz w:val="28"/>
        </w:rPr>
        <w:t>      1. Қызмет берушінің атауы: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w:t>
      </w:r>
      <w:r>
        <w:br/>
      </w:r>
      <w:r>
        <w:rPr>
          <w:rFonts w:ascii="Times New Roman"/>
          <w:b w:val="false"/>
          <w:i w:val="false"/>
          <w:color w:val="000000"/>
          <w:sz w:val="28"/>
        </w:rPr>
        <w:t>
      Мемлекеттік қызмет көрсетілетін қызметті алушы немесе оның өкілі көрсетілетін қызметті берушіге тікелей немесе телефон байланысы арқылы өтініш берген кезде көрсетілетін қызметті берушімен көрсетіледі, сондай-ақ www.e.gov.kz "электрондық үкiмет" веб-порталы (бұдан әрi - портал) арқылы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Мемлекеттiк қызметтi көрсету нәтижесi:</w:t>
      </w:r>
      <w:r>
        <w:br/>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және одан кейін дәрігерлердің қабылдау кестесіне (бұдан әрі - кесте) сәйкес дәрігердің қабылдайтын күнін, уақытын көрсете отырып, ауызша жауап беру;</w:t>
      </w:r>
      <w:r>
        <w:br/>
      </w:r>
      <w:r>
        <w:rPr>
          <w:rFonts w:ascii="Times New Roman"/>
          <w:b w:val="false"/>
          <w:i w:val="false"/>
          <w:color w:val="000000"/>
          <w:sz w:val="28"/>
        </w:rPr>
        <w:t xml:space="preserve">
      2) порталға электрондық форматта жүгінген кезде - Қазақстан Республикасы Үкіметінің 2014 жылғы 20 наурыздағы № 253 қаулысымен бекітілген "Дәрігердің қабылдауына жазылу"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электрондық-цифрлық қолтаңбасы (бұдан әрі - ЭЦҚ) қойылған дәрігердің қабылдауына жазылу туралы анықтама беру (бұдан әрі - анықтама).</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r>
        <w:br/>
      </w:r>
      <w:r>
        <w:rPr>
          <w:rFonts w:ascii="Times New Roman"/>
          <w:b w:val="false"/>
          <w:i w:val="false"/>
          <w:color w:val="000000"/>
          <w:sz w:val="28"/>
        </w:rPr>
        <w:t>
</w:t>
      </w:r>
    </w:p>
    <w:bookmarkStart w:name="z17"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
    <w:p>
      <w:pPr>
        <w:spacing w:after="0"/>
        <w:ind w:left="0"/>
        <w:jc w:val="left"/>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тікелей жүгінуі немесе портал арқылы электрондық құжат нысанында сұраныс жолдауы.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тіркеу бөлімінің қызметкері көрсетілетін қызметті алушының халықты тіркеу тізбесіне сәйкес осы көрсетілетін қызметті берушіге тіркелгендігін тексереді және дәрігерлердің қабылдау кестесіне сәйкес дәрігерлердің алдын ала жазылу журналына тіркейді (он минуттан аспайды);</w:t>
      </w:r>
      <w:r>
        <w:br/>
      </w:r>
      <w:r>
        <w:rPr>
          <w:rFonts w:ascii="Times New Roman"/>
          <w:b w:val="false"/>
          <w:i w:val="false"/>
          <w:color w:val="000000"/>
          <w:sz w:val="28"/>
        </w:rPr>
        <w:t>
      3) орындаушы белгіленген уақытында көрсетілетін қызметті алушыға тиісті медициналық көмек көрсетеді.</w:t>
      </w: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1"/>
    <w:p>
      <w:pPr>
        <w:spacing w:after="0"/>
        <w:ind w:left="0"/>
        <w:jc w:val="left"/>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2"/>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1) көрсетілетін қызметті алушы жеке сәйкестендіру нөмірі (бұдан әрі – ЖСН) және парольдің көмегімен электрондық үкіметтің порталында (бұдан әрі - ЭҮП) тіркелуді жүзеге асырады;</w:t>
      </w:r>
      <w:r>
        <w:br/>
      </w:r>
      <w:r>
        <w:rPr>
          <w:rFonts w:ascii="Times New Roman"/>
          <w:b w:val="false"/>
          <w:i w:val="false"/>
          <w:color w:val="000000"/>
          <w:sz w:val="28"/>
        </w:rPr>
        <w:t>
      2) 1-үдеріс – мемлекеттік көрсетілетін қызметті алу үшін ЭҮП-да авторизациялану үдерісі;</w:t>
      </w:r>
      <w:r>
        <w:br/>
      </w:r>
      <w:r>
        <w:rPr>
          <w:rFonts w:ascii="Times New Roman"/>
          <w:b w:val="false"/>
          <w:i w:val="false"/>
          <w:color w:val="000000"/>
          <w:sz w:val="28"/>
        </w:rPr>
        <w:t>
      3) 1-шарт – ЭҮП-да тіркелген көрсетілетін қызметті алушы туралы деректер түпнұсқалығының логин (ЖСН) және пароль арқылы тексерілуі;</w:t>
      </w:r>
      <w:r>
        <w:br/>
      </w:r>
      <w:r>
        <w:rPr>
          <w:rFonts w:ascii="Times New Roman"/>
          <w:b w:val="false"/>
          <w:i w:val="false"/>
          <w:color w:val="000000"/>
          <w:sz w:val="28"/>
        </w:rPr>
        <w:t>
      4) 2-үдеріс – көрсетілетін қызметті алушының деректерінде бұзушылықтар бар болуына байланысты порталда авторизациялаудан бас тарту туралы хабарламаның қалыптастырылуы;</w:t>
      </w:r>
      <w:r>
        <w:br/>
      </w:r>
      <w:r>
        <w:rPr>
          <w:rFonts w:ascii="Times New Roman"/>
          <w:b w:val="false"/>
          <w:i w:val="false"/>
          <w:color w:val="000000"/>
          <w:sz w:val="28"/>
        </w:rPr>
        <w:t>
      5) 3-үдеріс – көрсетілетін қызметті алушының осы регламентте көрсетілген қызметті таңдауы;</w:t>
      </w:r>
      <w:r>
        <w:br/>
      </w:r>
      <w:r>
        <w:rPr>
          <w:rFonts w:ascii="Times New Roman"/>
          <w:b w:val="false"/>
          <w:i w:val="false"/>
          <w:color w:val="000000"/>
          <w:sz w:val="28"/>
        </w:rPr>
        <w:t>
      6) 4-үдеріс – денсаулық сақтаудың бірыңғай ақпараттандыру жүйесін басқару орталығынан (бұдан әрі - ДБАЖ ОТ) медициналық ұйымға (бұдан әрі - МҰ) тіркелу мәртебесіне сұраныс;</w:t>
      </w:r>
      <w:r>
        <w:br/>
      </w:r>
      <w:r>
        <w:rPr>
          <w:rFonts w:ascii="Times New Roman"/>
          <w:b w:val="false"/>
          <w:i w:val="false"/>
          <w:color w:val="000000"/>
          <w:sz w:val="28"/>
        </w:rPr>
        <w:t>
      7) 2-шарт – көрсетілетін қызметті алушының нақты медициналық-санитариялық алғашқы көмек көрсететін МҰ тіркелгендігін тексеру;</w:t>
      </w:r>
      <w:r>
        <w:br/>
      </w:r>
      <w:r>
        <w:rPr>
          <w:rFonts w:ascii="Times New Roman"/>
          <w:b w:val="false"/>
          <w:i w:val="false"/>
          <w:color w:val="000000"/>
          <w:sz w:val="28"/>
        </w:rPr>
        <w:t>
      8) 5-үдеріс – көрсетілетін қызметті алушының медициналық-санитариялық алғашқы көмек көрсететін бір де бір МҰ тіркелмеуіне байланысты қызметті көрсетуден бас тарту туралы хабарламаның қалыптастырылуы;</w:t>
      </w:r>
      <w:r>
        <w:br/>
      </w:r>
      <w:r>
        <w:rPr>
          <w:rFonts w:ascii="Times New Roman"/>
          <w:b w:val="false"/>
          <w:i w:val="false"/>
          <w:color w:val="000000"/>
          <w:sz w:val="28"/>
        </w:rPr>
        <w:t>
      9) 6-үдеріс – қызметті көрсету үшін сұраныстың нысанын экранға шығару және нысанның құрылымын және форматтық талаптарын есепке ала отырып, көрсетілетін қызметті алушының нысанды толтыруы;</w:t>
      </w:r>
      <w:r>
        <w:br/>
      </w:r>
      <w:r>
        <w:rPr>
          <w:rFonts w:ascii="Times New Roman"/>
          <w:b w:val="false"/>
          <w:i w:val="false"/>
          <w:color w:val="000000"/>
          <w:sz w:val="28"/>
        </w:rPr>
        <w:t>
      10) 7-үдеріс – ДБАЖ БО-нан электрондық мемлекеттік қызметке сұраныс;</w:t>
      </w:r>
      <w:r>
        <w:br/>
      </w:r>
      <w:r>
        <w:rPr>
          <w:rFonts w:ascii="Times New Roman"/>
          <w:b w:val="false"/>
          <w:i w:val="false"/>
          <w:color w:val="000000"/>
          <w:sz w:val="28"/>
        </w:rPr>
        <w:t>
      11) 8-үдеріс – көрсетілетін қызметті алушының өтінімін медициналық-санитариялық жүйеге (бұдан әрі – МСЖ) МҰ түйініне жолдау;</w:t>
      </w:r>
      <w:r>
        <w:br/>
      </w:r>
      <w:r>
        <w:rPr>
          <w:rFonts w:ascii="Times New Roman"/>
          <w:b w:val="false"/>
          <w:i w:val="false"/>
          <w:color w:val="000000"/>
          <w:sz w:val="28"/>
        </w:rPr>
        <w:t>
      12) 9-үдеріс – қызметті көрсетудің нәтижесі ЭҮП-мен МҰ-нан (медициналық ұйым, дәрігердің аты-жөні, бөлімше, кабинеттің нөмірі, қабылдау мерзімі/күні) қызмет алу үшін ақпараттың қалыптастырылуы болып табылады.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40-04-51, ішкі 3014,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1" w:id="1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5"/>
        <w:gridCol w:w="5111"/>
        <w:gridCol w:w="3633"/>
        <w:gridCol w:w="2521"/>
      </w:tblGrid>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осы көрсетілетін қызметті берушіге тіркелгендігін тексереді</w:t>
            </w:r>
            <w:r>
              <w:br/>
            </w:r>
            <w:r>
              <w:rPr>
                <w:rFonts w:ascii="Times New Roman"/>
                <w:b w:val="false"/>
                <w:i w:val="false"/>
                <w:color w:val="000000"/>
                <w:sz w:val="20"/>
              </w:rPr>
              <w:t>
</w:t>
            </w:r>
          </w:p>
        </w:tc>
        <w:tc>
          <w:tcPr>
            <w:tcW w:w="2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көрсетілетін қызметті алушыға тиісті медициналық көмек көрсетеді</w:t>
            </w:r>
            <w:r>
              <w:br/>
            </w:r>
            <w:r>
              <w:rPr>
                <w:rFonts w:ascii="Times New Roman"/>
                <w:b w:val="false"/>
                <w:i w:val="false"/>
                <w:color w:val="000000"/>
                <w:sz w:val="20"/>
              </w:rPr>
              <w:t>
</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дәрігерлердің қабылдау кестесіне сәйкес дәрігерлердің алдын ала жазылу журналына тіркейді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уақытында</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2" w:id="15"/>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3" w:id="16"/>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4" w:id="17"/>
    <w:p>
      <w:pPr>
        <w:spacing w:after="0"/>
        <w:ind w:left="0"/>
        <w:jc w:val="left"/>
      </w:pPr>
      <w:r>
        <w:rPr>
          <w:rFonts w:ascii="Times New Roman"/>
          <w:b/>
          <w:i w:val="false"/>
          <w:color w:val="000000"/>
        </w:rPr>
        <w:t xml:space="preserve"> "Дәрігердің қабылдауына жазылу" мемлекеттік қызмет көрсетудің бизнес-процестерінің анықтамалығы</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25" w:id="18"/>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мемлекеттік көрсетілетін қызмет 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1. Қызмет берушінің атауы: медициналық-санитариялық алғашқы көмек көрсететін медициналық ұйымдар (бұдан әрі – көрсетілетін қызметті беруші).</w:t>
      </w:r>
      <w:r>
        <w:br/>
      </w:r>
      <w:r>
        <w:rPr>
          <w:rFonts w:ascii="Times New Roman"/>
          <w:b w:val="false"/>
          <w:i w:val="false"/>
          <w:color w:val="000000"/>
          <w:sz w:val="28"/>
        </w:rPr>
        <w:t>
      Мемлекеттік қызмет көрсетілетін қызметті беруші, сонымен қатар www.e.gov.kz "электрондық үкiмет" веб-порталы (бұдан әрi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Мемлекеттiк қызметтi көрсету нәтижесi – Қазақстан Республикасы Үкіметінің 2014 жылғы 20 наурыздағы № 253 қаулысымен бекітілген "Медициналық-санитариялық алғашқы көмек көрсететін медициналық ұйымға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анықтама (талон) (бұдан әрі - талон).</w:t>
      </w:r>
      <w:r>
        <w:br/>
      </w:r>
      <w:r>
        <w:rPr>
          <w:rFonts w:ascii="Times New Roman"/>
          <w:b w:val="false"/>
          <w:i w:val="false"/>
          <w:color w:val="000000"/>
          <w:sz w:val="28"/>
        </w:rPr>
        <w:t>
</w:t>
      </w:r>
    </w:p>
    <w:bookmarkStart w:name="z27"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9"/>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 өтініш ұсынуы немесе портал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электрондық құжат нысанында сұраныс жолдауы.</w:t>
      </w:r>
      <w:r>
        <w:br/>
      </w:r>
      <w:r>
        <w:rPr>
          <w:rFonts w:ascii="Times New Roman"/>
          <w:b w:val="false"/>
          <w:i w:val="false"/>
          <w:color w:val="000000"/>
          <w:sz w:val="28"/>
        </w:rPr>
        <w:t>
      5. Мемлекеттік қызмет көрсету процесінің құрамына кіретін әрбір рәсімнің (іс - 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тіркеу бөлімінің қызметкері көрсетілетін қызметті берушінің деректерін тіркейді және көрсетілетін қызметті берушіге не оның өкіліне талон береді (отыз минуттан аспайды).</w:t>
      </w:r>
      <w:r>
        <w:br/>
      </w:r>
      <w:r>
        <w:rPr>
          <w:rFonts w:ascii="Times New Roman"/>
          <w:b w:val="false"/>
          <w:i w:val="false"/>
          <w:color w:val="000000"/>
          <w:sz w:val="28"/>
        </w:rPr>
        <w:t>
</w:t>
      </w:r>
    </w:p>
    <w:bookmarkStart w:name="z28" w:id="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0"/>
    <w:p>
      <w:pPr>
        <w:spacing w:after="0"/>
        <w:ind w:left="0"/>
        <w:jc w:val="left"/>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29" w:id="2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1"/>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әрекеттерінің (іс-қимылдарының) кезектілігі мен жүгіну тәртібінің сипаттамасы:</w:t>
      </w:r>
      <w:r>
        <w:br/>
      </w:r>
      <w:r>
        <w:rPr>
          <w:rFonts w:ascii="Times New Roman"/>
          <w:b w:val="false"/>
          <w:i w:val="false"/>
          <w:color w:val="000000"/>
          <w:sz w:val="28"/>
        </w:rPr>
        <w:t>
      1) көрсетілетін қызметті алушы жеке сәйкестендіру нөмірі (бұдан әрі – ЖСН) және парольдің көмегімен электрондық үкіметтің порталында (бұдан әрі - ЭҮП) тіркеледі;</w:t>
      </w:r>
      <w:r>
        <w:br/>
      </w:r>
      <w:r>
        <w:rPr>
          <w:rFonts w:ascii="Times New Roman"/>
          <w:b w:val="false"/>
          <w:i w:val="false"/>
          <w:color w:val="000000"/>
          <w:sz w:val="28"/>
        </w:rPr>
        <w:t>
      2) 1-үдеріс – электрондық мемлекеттік қызметті алу үшін ЭҮП-да авторизациялану үдерісі;</w:t>
      </w:r>
      <w:r>
        <w:br/>
      </w:r>
      <w:r>
        <w:rPr>
          <w:rFonts w:ascii="Times New Roman"/>
          <w:b w:val="false"/>
          <w:i w:val="false"/>
          <w:color w:val="000000"/>
          <w:sz w:val="28"/>
        </w:rPr>
        <w:t>
      3) 1-шарт – логин (ЖСН) және пароль арқылы тіркелген көрсетілетін қызметті алушы туралы деректер түпнұсқалығының ЭҮП-да тексерілуі;</w:t>
      </w:r>
      <w:r>
        <w:br/>
      </w:r>
      <w:r>
        <w:rPr>
          <w:rFonts w:ascii="Times New Roman"/>
          <w:b w:val="false"/>
          <w:i w:val="false"/>
          <w:color w:val="000000"/>
          <w:sz w:val="28"/>
        </w:rPr>
        <w:t>
      4) 2-үдеріс – көрсетілетін қызметті алушының деректерінде бұзушылықтар бар болуына байланысты ЭҮП-да авторизациялаудан бас тарту туралы хабарламаның қалыптастырылуы;</w:t>
      </w:r>
      <w:r>
        <w:br/>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сұраныстың нысанын экранға шығару және нысанның құрылымын және форматтық талаптарын есепке ала отырып, көрсетілетін қызметті алушының нысанды толтыруы;</w:t>
      </w:r>
      <w:r>
        <w:br/>
      </w:r>
      <w:r>
        <w:rPr>
          <w:rFonts w:ascii="Times New Roman"/>
          <w:b w:val="false"/>
          <w:i w:val="false"/>
          <w:color w:val="000000"/>
          <w:sz w:val="28"/>
        </w:rPr>
        <w:t>
      6) 4-үдеріс – денсаулық сақтаудың бірыңғай ақпараттандыру жүйесін басқару орталығына (бұдан әрі - ДБАЖ ОТ) электрондық мемлекеттік қызметке сұраныс;</w:t>
      </w:r>
      <w:r>
        <w:br/>
      </w:r>
      <w:r>
        <w:rPr>
          <w:rFonts w:ascii="Times New Roman"/>
          <w:b w:val="false"/>
          <w:i w:val="false"/>
          <w:color w:val="000000"/>
          <w:sz w:val="28"/>
        </w:rPr>
        <w:t>
      7) 2-шарт – таңдалған медициналық ұйымдардың (бұдан әрі – МҰ ДБАЖ) енгізудің аймағына кіретінін тексеру;</w:t>
      </w:r>
      <w:r>
        <w:br/>
      </w:r>
      <w:r>
        <w:rPr>
          <w:rFonts w:ascii="Times New Roman"/>
          <w:b w:val="false"/>
          <w:i w:val="false"/>
          <w:color w:val="000000"/>
          <w:sz w:val="28"/>
        </w:rPr>
        <w:t>
      8) 5-үдеріс – МҰ түйініне медициналық-санитариялық жүйеге (бұдан әрі – МСЖ) көрсетілетін қызметті алушының өтінімін жөнелту;</w:t>
      </w:r>
      <w:r>
        <w:br/>
      </w:r>
      <w:r>
        <w:rPr>
          <w:rFonts w:ascii="Times New Roman"/>
          <w:b w:val="false"/>
          <w:i w:val="false"/>
          <w:color w:val="000000"/>
          <w:sz w:val="28"/>
        </w:rPr>
        <w:t>
      9) 6-үдеріс – өтінімді халықты тіркеу тізбесіне (бұдан әрі –ХТТ) жөнелту;</w:t>
      </w:r>
      <w:r>
        <w:br/>
      </w:r>
      <w:r>
        <w:rPr>
          <w:rFonts w:ascii="Times New Roman"/>
          <w:b w:val="false"/>
          <w:i w:val="false"/>
          <w:color w:val="000000"/>
          <w:sz w:val="28"/>
        </w:rPr>
        <w:t>
      10) 3-шарт– МСЖ-не түскен деректерді тексеру;</w:t>
      </w:r>
      <w:r>
        <w:br/>
      </w:r>
      <w:r>
        <w:rPr>
          <w:rFonts w:ascii="Times New Roman"/>
          <w:b w:val="false"/>
          <w:i w:val="false"/>
          <w:color w:val="000000"/>
          <w:sz w:val="28"/>
        </w:rPr>
        <w:t>
      11) 5.1-үдеріс – қызметті көрсетудің нәтижесі бас тартудың себебін көрсете отырып, МҰ-ға тіркеуден бас тарту туралы хабарламаның ЭҮП-мен құрастыру болып табылады;</w:t>
      </w:r>
      <w:r>
        <w:br/>
      </w:r>
      <w:r>
        <w:rPr>
          <w:rFonts w:ascii="Times New Roman"/>
          <w:b w:val="false"/>
          <w:i w:val="false"/>
          <w:color w:val="000000"/>
          <w:sz w:val="28"/>
        </w:rPr>
        <w:t>
      12) 5.2-үдеріс – МҰ-ға тіркеуге сұранысты қалыптастыру және ХТТ-нің деректер базасына (бұдан әрі - ХТТ ДБ) өңдеуге жөнелту;</w:t>
      </w:r>
      <w:r>
        <w:br/>
      </w:r>
      <w:r>
        <w:rPr>
          <w:rFonts w:ascii="Times New Roman"/>
          <w:b w:val="false"/>
          <w:i w:val="false"/>
          <w:color w:val="000000"/>
          <w:sz w:val="28"/>
        </w:rPr>
        <w:t>
      13) 4-шарт – таңдалған МҰ-ға көрсетілетін қызметті алушыны тіркеу туралы шешім қабылдау;</w:t>
      </w:r>
      <w:r>
        <w:br/>
      </w:r>
      <w:r>
        <w:rPr>
          <w:rFonts w:ascii="Times New Roman"/>
          <w:b w:val="false"/>
          <w:i w:val="false"/>
          <w:color w:val="000000"/>
          <w:sz w:val="28"/>
        </w:rPr>
        <w:t>
      14) 5.3-үдеріс – қызметті көрсетудің нәтижесі бас тартудың себебін көрсете отырып, МҰ-ға тіркеуден бас тарту туралы хабарламаның ЭҮП-мен құрастыру болып табылады;</w:t>
      </w:r>
      <w:r>
        <w:br/>
      </w:r>
      <w:r>
        <w:rPr>
          <w:rFonts w:ascii="Times New Roman"/>
          <w:b w:val="false"/>
          <w:i w:val="false"/>
          <w:color w:val="000000"/>
          <w:sz w:val="28"/>
        </w:rPr>
        <w:t>
      15) 5.4-үдеріс – қызметті көрсетудің нәтижесі МҰ-ға тіркеу туралы хабарламаны ЭҮП-мен қалыптастыру болып табылады;</w:t>
      </w:r>
      <w:r>
        <w:br/>
      </w:r>
      <w:r>
        <w:rPr>
          <w:rFonts w:ascii="Times New Roman"/>
          <w:b w:val="false"/>
          <w:i w:val="false"/>
          <w:color w:val="000000"/>
          <w:sz w:val="28"/>
        </w:rPr>
        <w:t>
      16) 5-шарт – МҰ-ға ХТТ түскен деректерді тексеру;</w:t>
      </w:r>
      <w:r>
        <w:br/>
      </w:r>
      <w:r>
        <w:rPr>
          <w:rFonts w:ascii="Times New Roman"/>
          <w:b w:val="false"/>
          <w:i w:val="false"/>
          <w:color w:val="000000"/>
          <w:sz w:val="28"/>
        </w:rPr>
        <w:t>
      17) 6.1-үдеріс – қызметті көрсетудің нәтижесі бас тартудың себебін көрсете отырып, ЭҮП-да МҰ-ға тіркеуден бас тарту туралы хабарламаны құрастыру болып табылады;</w:t>
      </w:r>
      <w:r>
        <w:br/>
      </w:r>
      <w:r>
        <w:rPr>
          <w:rFonts w:ascii="Times New Roman"/>
          <w:b w:val="false"/>
          <w:i w:val="false"/>
          <w:color w:val="000000"/>
          <w:sz w:val="28"/>
        </w:rPr>
        <w:t>
      18) 6.2-үдеріс – МҰ-ға тіркеуге өтінімді қалыптастыру және ХТТ ДБ-на өңдеуге жіберу;</w:t>
      </w:r>
      <w:r>
        <w:br/>
      </w:r>
      <w:r>
        <w:rPr>
          <w:rFonts w:ascii="Times New Roman"/>
          <w:b w:val="false"/>
          <w:i w:val="false"/>
          <w:color w:val="000000"/>
          <w:sz w:val="28"/>
        </w:rPr>
        <w:t>
      19) 6-шарт – көрсетілетін қызметті алушы таңдаған МҰ-ға тіркеу туралы шешім қабылдау;</w:t>
      </w:r>
      <w:r>
        <w:br/>
      </w:r>
      <w:r>
        <w:rPr>
          <w:rFonts w:ascii="Times New Roman"/>
          <w:b w:val="false"/>
          <w:i w:val="false"/>
          <w:color w:val="000000"/>
          <w:sz w:val="28"/>
        </w:rPr>
        <w:t>
      20) 6.3-үдеріс – қызметті көрсету нәтижесі бас тарту себебін көрсетумен МҰ-ға тіркеуден бас тарту туралы хабарламаны ЭҮП-мен қалыптастыру болып табылады;</w:t>
      </w:r>
      <w:r>
        <w:br/>
      </w:r>
      <w:r>
        <w:rPr>
          <w:rFonts w:ascii="Times New Roman"/>
          <w:b w:val="false"/>
          <w:i w:val="false"/>
          <w:color w:val="000000"/>
          <w:sz w:val="28"/>
        </w:rPr>
        <w:t>
      21) 6.4-үдеріс - қызметті көрсету нәтижесі МҰ-ға тіркеу туралы хабарламаны ЭҮП-мен қалыптастыру болып табылады.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0" w:id="2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2"/>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40-04-51, ішкі 3014,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ұйымға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1" w:id="23"/>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
        <w:gridCol w:w="5975"/>
        <w:gridCol w:w="5115"/>
      </w:tblGrid>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рәсімнің) атауы және олардың сипаттамасы</w:t>
            </w:r>
            <w:r>
              <w:br/>
            </w:r>
            <w:r>
              <w:rPr>
                <w:rFonts w:ascii="Times New Roman"/>
                <w:b w:val="false"/>
                <w:i w:val="false"/>
                <w:color w:val="000000"/>
                <w:sz w:val="20"/>
              </w:rPr>
              <w:t>
</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алушының </w:t>
            </w:r>
            <w:r>
              <w:br/>
            </w:r>
            <w:r>
              <w:rPr>
                <w:rFonts w:ascii="Times New Roman"/>
                <w:b w:val="false"/>
                <w:i w:val="false"/>
                <w:color w:val="000000"/>
                <w:sz w:val="20"/>
              </w:rPr>
              <w:t>
деректерін тіркейді</w:t>
            </w: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медициналық ұйымға тіркелгендігі жөнінде талон береді</w:t>
            </w: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ұйымға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2" w:id="24"/>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ұйымға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3" w:id="2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ұйымға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34" w:id="26"/>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мемлекеттік қызмет көрсетудің бизнес-процестерінің анықтамалығы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23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23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35" w:id="27"/>
    <w:p>
      <w:pPr>
        <w:spacing w:after="0"/>
        <w:ind w:left="0"/>
        <w:jc w:val="left"/>
      </w:pPr>
      <w:r>
        <w:rPr>
          <w:rFonts w:ascii="Times New Roman"/>
          <w:b/>
          <w:i w:val="false"/>
          <w:color w:val="000000"/>
        </w:rPr>
        <w:t xml:space="preserve"> "Психоневрологиялық диспансерден анықтама беру" мемлекеттік көрсетілетін қызмет регламенті</w:t>
      </w:r>
      <w:r>
        <w:br/>
      </w:r>
      <w:r>
        <w:rPr>
          <w:rFonts w:ascii="Times New Roman"/>
          <w:b/>
          <w:i w:val="false"/>
          <w:color w:val="000000"/>
        </w:rPr>
        <w:t>1. Жалпы ережелер</w:t>
      </w:r>
    </w:p>
    <w:bookmarkEnd w:id="27"/>
    <w:p>
      <w:pPr>
        <w:spacing w:after="0"/>
        <w:ind w:left="0"/>
        <w:jc w:val="left"/>
      </w:pPr>
      <w:r>
        <w:rPr>
          <w:rFonts w:ascii="Times New Roman"/>
          <w:b w:val="false"/>
          <w:i w:val="false"/>
          <w:color w:val="000000"/>
          <w:sz w:val="28"/>
        </w:rPr>
        <w:t>      1. Қызмет берушiнің атауы: штат кестесі бойынша психиатр-дәрігер көзделген медициналық ұйымдар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 көрсету нәтижесі - психиатр-дәрігер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қаулысымен бекітілген "Психоневрологиялық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психоневрологиялық диспансердің берген анықтамасы (бұдан әрі - анықтама).</w:t>
      </w:r>
      <w:r>
        <w:br/>
      </w:r>
      <w:r>
        <w:rPr>
          <w:rFonts w:ascii="Times New Roman"/>
          <w:b w:val="false"/>
          <w:i w:val="false"/>
          <w:color w:val="000000"/>
          <w:sz w:val="28"/>
        </w:rPr>
        <w:t>
</w:t>
      </w:r>
    </w:p>
    <w:bookmarkStart w:name="z37" w:id="2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8"/>
    <w:p>
      <w:pPr>
        <w:spacing w:after="0"/>
        <w:ind w:left="0"/>
        <w:jc w:val="left"/>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жеке басын куәландыратын құжат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тіркеу бөлімінің қызметкері көрсетілетін қызметті алушының деректерін тіркеу журналына тіркейді, психоневрологиялық орталықтың деректер базасында есепте тұрмағандығын тексереді, көрсетілетін қызметті алушыға анықтама жазып береді және көрсетілетін қызметті алушыны зерттеп-қараудан өту үшін дәрігер-психиатрға жолдайды (он бес минуттанаспайды);</w:t>
      </w:r>
      <w:r>
        <w:br/>
      </w:r>
      <w:r>
        <w:rPr>
          <w:rFonts w:ascii="Times New Roman"/>
          <w:b w:val="false"/>
          <w:i w:val="false"/>
          <w:color w:val="000000"/>
          <w:sz w:val="28"/>
        </w:rPr>
        <w:t>
      3) дәрігер-психиатр көрсетілетін қызметті алушының деректерін тіркеу журналына тіркейді, көрсетілетін қызметті алушыны зерттеп-қарайды және анықтама береді (жиырма минуттан аспайды).</w:t>
      </w:r>
      <w:r>
        <w:br/>
      </w:r>
      <w:r>
        <w:rPr>
          <w:rFonts w:ascii="Times New Roman"/>
          <w:b w:val="false"/>
          <w:i w:val="false"/>
          <w:color w:val="000000"/>
          <w:sz w:val="28"/>
        </w:rPr>
        <w:t>
</w:t>
      </w:r>
    </w:p>
    <w:bookmarkStart w:name="z38" w:id="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9"/>
    <w:p>
      <w:pPr>
        <w:spacing w:after="0"/>
        <w:ind w:left="0"/>
        <w:jc w:val="left"/>
      </w:pPr>
      <w:r>
        <w:rPr>
          <w:rFonts w:ascii="Times New Roman"/>
          <w:b w:val="false"/>
          <w:i w:val="false"/>
          <w:color w:val="000000"/>
          <w:sz w:val="28"/>
        </w:rPr>
        <w:t>      6. Мемлекеттік қызмет көрсету жүйесіне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2) дәрігер-психиатр.</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39" w:id="30"/>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0"/>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246860, 245314,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диспансерден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0" w:id="31"/>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2"/>
        <w:gridCol w:w="4084"/>
        <w:gridCol w:w="4728"/>
        <w:gridCol w:w="2596"/>
      </w:tblGrid>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Дәрігер-психиатр</w:t>
            </w:r>
            <w:r>
              <w:br/>
            </w:r>
            <w:r>
              <w:rPr>
                <w:rFonts w:ascii="Times New Roman"/>
                <w:b w:val="false"/>
                <w:i w:val="false"/>
                <w:color w:val="000000"/>
                <w:sz w:val="20"/>
              </w:rPr>
              <w:t>
</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деректерін тіркеу журналына тіркейді, психоневрологиялық орталықтың деректер базасында есепте тұрмағандығын тексереді</w:t>
            </w: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тіркеу журналына тіркейді</w:t>
            </w:r>
            <w:r>
              <w:br/>
            </w:r>
            <w:r>
              <w:rPr>
                <w:rFonts w:ascii="Times New Roman"/>
                <w:b w:val="false"/>
                <w:i w:val="false"/>
                <w:color w:val="000000"/>
                <w:sz w:val="20"/>
              </w:rPr>
              <w:t>
</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анықтама жазып береді және зерттеп-қараудан өту үшін дәрігер-психиатрға жолдайды</w:t>
            </w: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зерттеп-қарайды және анықтама береді</w:t>
            </w:r>
            <w:r>
              <w:br/>
            </w:r>
            <w:r>
              <w:rPr>
                <w:rFonts w:ascii="Times New Roman"/>
                <w:b w:val="false"/>
                <w:i w:val="false"/>
                <w:color w:val="000000"/>
                <w:sz w:val="20"/>
              </w:rPr>
              <w:t>
</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диспансерден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1" w:id="32"/>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3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диспансерден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42" w:id="33"/>
    <w:p>
      <w:pPr>
        <w:spacing w:after="0"/>
        <w:ind w:left="0"/>
        <w:jc w:val="left"/>
      </w:pPr>
      <w:r>
        <w:rPr>
          <w:rFonts w:ascii="Times New Roman"/>
          <w:b/>
          <w:i w:val="false"/>
          <w:color w:val="000000"/>
        </w:rPr>
        <w:t xml:space="preserve"> "Психоневрологиялық диспансерден анықтама беру" мемлекеттік қызмет көрсетудің бизнес-процестерінің анықтамалығы</w:t>
      </w:r>
    </w:p>
    <w:bookmarkEnd w:id="3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43" w:id="34"/>
    <w:p>
      <w:pPr>
        <w:spacing w:after="0"/>
        <w:ind w:left="0"/>
        <w:jc w:val="left"/>
      </w:pPr>
      <w:r>
        <w:rPr>
          <w:rFonts w:ascii="Times New Roman"/>
          <w:b/>
          <w:i w:val="false"/>
          <w:color w:val="000000"/>
        </w:rPr>
        <w:t xml:space="preserve"> "Наркологиялық диспансерден анықтама беру" мемлекеттік көрсетілетін қызмет регламенті</w:t>
      </w:r>
      <w:r>
        <w:br/>
      </w:r>
      <w:r>
        <w:rPr>
          <w:rFonts w:ascii="Times New Roman"/>
          <w:b/>
          <w:i w:val="false"/>
          <w:color w:val="000000"/>
        </w:rPr>
        <w:t>1. Жалпы ережелер</w:t>
      </w:r>
    </w:p>
    <w:bookmarkEnd w:id="34"/>
    <w:p>
      <w:pPr>
        <w:spacing w:after="0"/>
        <w:ind w:left="0"/>
        <w:jc w:val="left"/>
      </w:pPr>
      <w:r>
        <w:rPr>
          <w:rFonts w:ascii="Times New Roman"/>
          <w:b w:val="false"/>
          <w:i w:val="false"/>
          <w:color w:val="000000"/>
          <w:sz w:val="28"/>
        </w:rPr>
        <w:t>      1. Қызмет берушiнің атауы: штат кестесі бойынша нарколог-дәрігер көзделген медициналық ұйымдар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 көрсету нәтижесі - нарколог-дәрігер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қаулысымен бекітілген "Наркологиялық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психоневрологиялық диспансердің анықтамасы (бұдан әрі - анықтама).</w:t>
      </w:r>
      <w:r>
        <w:br/>
      </w:r>
      <w:r>
        <w:rPr>
          <w:rFonts w:ascii="Times New Roman"/>
          <w:b w:val="false"/>
          <w:i w:val="false"/>
          <w:color w:val="000000"/>
          <w:sz w:val="28"/>
        </w:rPr>
        <w:t>
</w:t>
      </w:r>
    </w:p>
    <w:bookmarkStart w:name="z45" w:id="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5"/>
    <w:p>
      <w:pPr>
        <w:spacing w:after="0"/>
        <w:ind w:left="0"/>
        <w:jc w:val="left"/>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жеке басын куәландыратын құжатын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тіркеу бөлімінің қызметкері көрсетілетін қызметті алушының деректерін тіркеу журналына тіркейді, наркологиялық орталықтың деректер базасында есепте тұрмағандығын тексереді, көрсетілетін қызметті алушыға анықтама жазып береді және көрсетілетін қызметті алушыны тексеруден өту үшін дәрігер-наркологқа жолдайды (жиырма минуттан аспайды);</w:t>
      </w:r>
      <w:r>
        <w:br/>
      </w:r>
      <w:r>
        <w:rPr>
          <w:rFonts w:ascii="Times New Roman"/>
          <w:b w:val="false"/>
          <w:i w:val="false"/>
          <w:color w:val="000000"/>
          <w:sz w:val="28"/>
        </w:rPr>
        <w:t>
      3) дәрігер-нарколог көрсетілетін қызметті алушының деректерін тіркеу журналына тіркейді және қызмет ақысын төлеп, мөр бастыру үшін көрсетілетін қызметті алушыны кассаға жолдайды (жиырма минуттан аспайды);</w:t>
      </w:r>
      <w:r>
        <w:br/>
      </w:r>
      <w:r>
        <w:rPr>
          <w:rFonts w:ascii="Times New Roman"/>
          <w:b w:val="false"/>
          <w:i w:val="false"/>
          <w:color w:val="000000"/>
          <w:sz w:val="28"/>
        </w:rPr>
        <w:t>
      4) көрсетілетін қызметті алушы қызмет ақысын төлегеннен кейін, касса қызметкері анықтамаға мөр басып, көрсетілетін қызметті алушыға чек береді (жиырма минуттан аспайды);</w:t>
      </w:r>
      <w:r>
        <w:br/>
      </w:r>
      <w:r>
        <w:rPr>
          <w:rFonts w:ascii="Times New Roman"/>
          <w:b w:val="false"/>
          <w:i w:val="false"/>
          <w:color w:val="000000"/>
          <w:sz w:val="28"/>
        </w:rPr>
        <w:t>
      5) дәрігер-нарколог көрсетілетін қызметті алушыны қарайды және анықтама жазып береді (жиырма минуттан аспайды).</w:t>
      </w:r>
      <w:r>
        <w:br/>
      </w:r>
      <w:r>
        <w:rPr>
          <w:rFonts w:ascii="Times New Roman"/>
          <w:b w:val="false"/>
          <w:i w:val="false"/>
          <w:color w:val="000000"/>
          <w:sz w:val="28"/>
        </w:rPr>
        <w:t>
</w:t>
      </w:r>
    </w:p>
    <w:bookmarkStart w:name="z46" w:id="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6"/>
    <w:p>
      <w:pPr>
        <w:spacing w:after="0"/>
        <w:ind w:left="0"/>
        <w:jc w:val="left"/>
      </w:pPr>
      <w:r>
        <w:rPr>
          <w:rFonts w:ascii="Times New Roman"/>
          <w:b w:val="false"/>
          <w:i w:val="false"/>
          <w:color w:val="000000"/>
          <w:sz w:val="28"/>
        </w:rPr>
        <w:t>      6. Мемлекеттік қызмет көрсету жүйесіне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2) дәрігер-нарколог;</w:t>
      </w:r>
      <w:r>
        <w:br/>
      </w:r>
      <w:r>
        <w:rPr>
          <w:rFonts w:ascii="Times New Roman"/>
          <w:b w:val="false"/>
          <w:i w:val="false"/>
          <w:color w:val="000000"/>
          <w:sz w:val="28"/>
        </w:rPr>
        <w:t>
      3) көрсетілетін қызметті берушінің касса қызметкері.</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47" w:id="37"/>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7"/>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235529, 237165,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8" w:id="38"/>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4"/>
        <w:gridCol w:w="2936"/>
        <w:gridCol w:w="3152"/>
        <w:gridCol w:w="2513"/>
        <w:gridCol w:w="1444"/>
        <w:gridCol w:w="1661"/>
      </w:tblGrid>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Дәрігер - нарколог</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касса қызметкері</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Дәрігер - нарколог</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деректерін тіркеу журналына тіркейді, наркологиялық орталықтың деректер базасында есепте тұрмағандығын тексереді</w:t>
            </w: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тіркеу журналына тіркейді</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анықтамасына мөр басады</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қаарйды және анықтама жазып береді</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анықтама жазып береді және тексеруден өту үшін дәрігер-наркологқа жолдайды</w:t>
            </w: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қызмет ақысын төлеу және мөр бастыру үшін кассаға жолдайды</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чек береді</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анықтама береді</w:t>
            </w:r>
            <w:r>
              <w:br/>
            </w: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9" w:id="39"/>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50" w:id="40"/>
    <w:p>
      <w:pPr>
        <w:spacing w:after="0"/>
        <w:ind w:left="0"/>
        <w:jc w:val="left"/>
      </w:pPr>
      <w:r>
        <w:rPr>
          <w:rFonts w:ascii="Times New Roman"/>
          <w:b/>
          <w:i w:val="false"/>
          <w:color w:val="000000"/>
        </w:rPr>
        <w:t xml:space="preserve"> "Наркологиялық диспансерден анықтама беру" мемлекеттік қызмет көрсетудің бизнес-процестерінің анықтамалығы</w:t>
      </w:r>
    </w:p>
    <w:bookmarkEnd w:id="4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51" w:id="41"/>
    <w:p>
      <w:pPr>
        <w:spacing w:after="0"/>
        <w:ind w:left="0"/>
        <w:jc w:val="left"/>
      </w:pPr>
      <w:r>
        <w:rPr>
          <w:rFonts w:ascii="Times New Roman"/>
          <w:b/>
          <w:i w:val="false"/>
          <w:color w:val="000000"/>
        </w:rPr>
        <w:t xml:space="preserve"> "Туберкулез диспансерінен анықтама беру" мемлекеттік көрсетілетін қызмет регламенті</w:t>
      </w:r>
      <w:r>
        <w:br/>
      </w:r>
      <w:r>
        <w:rPr>
          <w:rFonts w:ascii="Times New Roman"/>
          <w:b/>
          <w:i w:val="false"/>
          <w:color w:val="000000"/>
        </w:rPr>
        <w:t>1. Жалпы ережелер</w:t>
      </w:r>
    </w:p>
    <w:bookmarkEnd w:id="41"/>
    <w:p>
      <w:pPr>
        <w:spacing w:after="0"/>
        <w:ind w:left="0"/>
        <w:jc w:val="left"/>
      </w:pPr>
      <w:r>
        <w:rPr>
          <w:rFonts w:ascii="Times New Roman"/>
          <w:b w:val="false"/>
          <w:i w:val="false"/>
          <w:color w:val="000000"/>
          <w:sz w:val="28"/>
        </w:rPr>
        <w:t>      1. Қызмет берушiнің атауы: медициналық ұйымдар (аумақтық туберкулезге қарсы диспансерлер, ауруханалар, туберкулезге қарсы кабинеттер)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 көрсету нәтижесі - фтизиатр-дәрігер қол қойған және дәрігерлік мөрмен және көрсетілетін қызметті берушінің мөрімен Қазақстан Республикасы Үкіметінің 2014 жылғы 20 наурыздағы № 253 қаулысымен бекітілген "Туберкулез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 (бұдан әрі - анықтама).</w:t>
      </w:r>
      <w:r>
        <w:br/>
      </w:r>
      <w:r>
        <w:rPr>
          <w:rFonts w:ascii="Times New Roman"/>
          <w:b w:val="false"/>
          <w:i w:val="false"/>
          <w:color w:val="000000"/>
          <w:sz w:val="28"/>
        </w:rPr>
        <w:t>
</w:t>
      </w:r>
    </w:p>
    <w:bookmarkStart w:name="z53"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2"/>
    <w:p>
      <w:pPr>
        <w:spacing w:after="0"/>
        <w:ind w:left="0"/>
        <w:jc w:val="left"/>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жеке басын куәландыратын құжат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тіркеу бөлімінің қызметкері көрсетілетін қызметті алушының деректерін тіркеу журналына тіркейді, "Туберкулезбен ауыратын науқастардың ұлттық тіркелімі" деректер базасында есепте тұрмағандығын тексереді, көрсетілетін қызметті алушыға анықтама жазып береді және көрсетілетін қызметті алушыны зерттеп-қараудан өту үшін дәрігер-фтизиатрға жолдайды (он бес минуттан аспайды);</w:t>
      </w:r>
      <w:r>
        <w:br/>
      </w:r>
      <w:r>
        <w:rPr>
          <w:rFonts w:ascii="Times New Roman"/>
          <w:b w:val="false"/>
          <w:i w:val="false"/>
          <w:color w:val="000000"/>
          <w:sz w:val="28"/>
        </w:rPr>
        <w:t>
      3) дәрігер-фтизиатр көрсетілетін қызметті алушының деректерін тіркеу журналына тіркейді, көрсетілетін қызметті алушыны зерттеп-қарайды және анықтама жазып береді (жиырма минуттан аспайды).</w:t>
      </w:r>
      <w:r>
        <w:br/>
      </w:r>
      <w:r>
        <w:rPr>
          <w:rFonts w:ascii="Times New Roman"/>
          <w:b w:val="false"/>
          <w:i w:val="false"/>
          <w:color w:val="000000"/>
          <w:sz w:val="28"/>
        </w:rPr>
        <w:t>
</w:t>
      </w:r>
    </w:p>
    <w:bookmarkStart w:name="z54"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3"/>
    <w:p>
      <w:pPr>
        <w:spacing w:after="0"/>
        <w:ind w:left="0"/>
        <w:jc w:val="left"/>
      </w:pPr>
      <w:r>
        <w:rPr>
          <w:rFonts w:ascii="Times New Roman"/>
          <w:b w:val="false"/>
          <w:i w:val="false"/>
          <w:color w:val="000000"/>
          <w:sz w:val="28"/>
        </w:rPr>
        <w:t>      6. Мемлекеттік қызмет көрсету жүйесіне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2) дәрігер-фтизиатр.</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55" w:id="44"/>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44"/>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215152, 215752,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56" w:id="4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0"/>
        <w:gridCol w:w="3436"/>
        <w:gridCol w:w="5660"/>
        <w:gridCol w:w="2454"/>
      </w:tblGrid>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тіркеу бөлімінің қызметкері</w:t>
            </w:r>
            <w:r>
              <w:br/>
            </w:r>
            <w:r>
              <w:rPr>
                <w:rFonts w:ascii="Times New Roman"/>
                <w:b w:val="false"/>
                <w:i w:val="false"/>
                <w:color w:val="000000"/>
                <w:sz w:val="20"/>
              </w:rPr>
              <w:t>
</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Дәрігер - фтизиатр</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деректерін тіркеу журналына тіркейді, "Туберкулезбен ауыратын науқастардың ұлттық тіркелімі" деректер базасында есепте тұрмағандығын тексереді</w:t>
            </w:r>
            <w:r>
              <w:br/>
            </w:r>
            <w:r>
              <w:rPr>
                <w:rFonts w:ascii="Times New Roman"/>
                <w:b w:val="false"/>
                <w:i w:val="false"/>
                <w:color w:val="000000"/>
                <w:sz w:val="20"/>
              </w:rPr>
              <w:t>
</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тіркеу журналына тіркейді</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анықтама жазып береді және зерттеп-қараудан өту үшін дәрігер-фтизиатрға жолдайды</w:t>
            </w:r>
            <w:r>
              <w:br/>
            </w:r>
            <w:r>
              <w:rPr>
                <w:rFonts w:ascii="Times New Roman"/>
                <w:b w:val="false"/>
                <w:i w:val="false"/>
                <w:color w:val="000000"/>
                <w:sz w:val="20"/>
              </w:rPr>
              <w:t>
</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алушыны зерттеп-қарайды және анықтама жазып береді </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7" w:id="4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58" w:id="47"/>
    <w:p>
      <w:pPr>
        <w:spacing w:after="0"/>
        <w:ind w:left="0"/>
        <w:jc w:val="left"/>
      </w:pPr>
      <w:r>
        <w:rPr>
          <w:rFonts w:ascii="Times New Roman"/>
          <w:b/>
          <w:i w:val="false"/>
          <w:color w:val="000000"/>
        </w:rPr>
        <w:t xml:space="preserve"> "Туберкулез диспансерінен анықтама беру" мемлекеттік қызмет көрсетудің бизнес-процестерінің анықтамалығы</w:t>
      </w:r>
    </w:p>
    <w:bookmarkEnd w:id="4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"25" маусымдағы</w:t>
            </w:r>
            <w:r>
              <w:br/>
            </w:r>
            <w:r>
              <w:rPr>
                <w:rFonts w:ascii="Times New Roman"/>
                <w:b w:val="false"/>
                <w:i w:val="false"/>
                <w:color w:val="000000"/>
                <w:sz w:val="20"/>
              </w:rPr>
              <w:t>№ 619 қаулысымен бекітілген</w:t>
            </w:r>
          </w:p>
        </w:tc>
      </w:tr>
    </w:tbl>
    <w:bookmarkStart w:name="z59" w:id="48"/>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көрсетілетін қызмет регламенті</w:t>
      </w:r>
      <w:r>
        <w:br/>
      </w:r>
      <w:r>
        <w:rPr>
          <w:rFonts w:ascii="Times New Roman"/>
          <w:b/>
          <w:i w:val="false"/>
          <w:color w:val="000000"/>
        </w:rPr>
        <w:t>1. Жалпы ережелер</w:t>
      </w:r>
    </w:p>
    <w:bookmarkEnd w:id="48"/>
    <w:p>
      <w:pPr>
        <w:spacing w:after="0"/>
        <w:ind w:left="0"/>
        <w:jc w:val="left"/>
      </w:pPr>
      <w:r>
        <w:rPr>
          <w:rFonts w:ascii="Times New Roman"/>
          <w:b w:val="false"/>
          <w:i w:val="false"/>
          <w:color w:val="000000"/>
          <w:sz w:val="28"/>
        </w:rPr>
        <w:t>      1. Қызмет берушiнің атауы: медициналық-санитариялық алғашқы көмек көрсететін ұйымдар, ЖИТС-тың профилактикасы және оған қарсы күрес жөніндегі облыстық орталығы және оның аудандық филиалдары (бұдан әрі - Орталық)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 көрсету нәтижесі-Қазақстан Республикасы Үкіметінің 2014 жылғы 20 наурыздағы № 253 қаулысымен бекітілген "АИТВ-инфекциясының бар-жоғына ерікті түрде жасырын және міндетті түрде құпия медициналық зерттеліп-қаралу"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теріс нәтижелерін растайтын анықтама-сертификат (бұдан әрі – анықтама-сертификат).</w:t>
      </w:r>
      <w:r>
        <w:br/>
      </w:r>
      <w:r>
        <w:rPr>
          <w:rFonts w:ascii="Times New Roman"/>
          <w:b w:val="false"/>
          <w:i w:val="false"/>
          <w:color w:val="000000"/>
          <w:sz w:val="28"/>
        </w:rPr>
        <w:t>
</w:t>
      </w:r>
    </w:p>
    <w:bookmarkStart w:name="z61" w:id="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9"/>
    <w:p>
      <w:pPr>
        <w:spacing w:after="0"/>
        <w:ind w:left="0"/>
        <w:jc w:val="left"/>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көрсетілетін қызметті берушіге жеке басын куәландыратын құжат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Зерттеп-қарау нәтижесі теріс болған жағдайда:</w:t>
      </w:r>
      <w:r>
        <w:br/>
      </w:r>
      <w:r>
        <w:rPr>
          <w:rFonts w:ascii="Times New Roman"/>
          <w:b w:val="false"/>
          <w:i w:val="false"/>
          <w:color w:val="000000"/>
          <w:sz w:val="28"/>
        </w:rPr>
        <w:t xml:space="preserve">
      1) көрсетілетін қызметті алушы көрсетілетін қызметті берушіге жүгінеді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Орталықтың емдік-көмек бөлімінің қызметкері көрсетілетін қызметті алушының мәліметтерін тіркеу журналына тіркейді және тестіге дейінгі кеңес алу үшін көрсетілетін қызметті алушыны Орталықтың психолог-дәрігеріне жолдайды (он минуттан аспайды);</w:t>
      </w:r>
      <w:r>
        <w:br/>
      </w:r>
      <w:r>
        <w:rPr>
          <w:rFonts w:ascii="Times New Roman"/>
          <w:b w:val="false"/>
          <w:i w:val="false"/>
          <w:color w:val="000000"/>
          <w:sz w:val="28"/>
        </w:rPr>
        <w:t>
      3) Орталықтың психолог-дәрігері көрсетілетін қызметті алушыға тестіге дейінгі кеңес береді (он бес минуттан аспайды);</w:t>
      </w:r>
      <w:r>
        <w:br/>
      </w:r>
      <w:r>
        <w:rPr>
          <w:rFonts w:ascii="Times New Roman"/>
          <w:b w:val="false"/>
          <w:i w:val="false"/>
          <w:color w:val="000000"/>
          <w:sz w:val="28"/>
        </w:rPr>
        <w:t>
      4) тестіге дейінгі кеңес өткізілгеннен кейін Орталықтың зертхана қызметкері көрсетілетін қызметті алушыдан АИТВ-инфекциясының антиденелерін зерттеу үшін қан алады (он бес минуттан аспайды);</w:t>
      </w:r>
      <w:r>
        <w:br/>
      </w:r>
      <w:r>
        <w:rPr>
          <w:rFonts w:ascii="Times New Roman"/>
          <w:b w:val="false"/>
          <w:i w:val="false"/>
          <w:color w:val="000000"/>
          <w:sz w:val="28"/>
        </w:rPr>
        <w:t>
      5) Орталықтың зертхана қызметкері АИТВ-инфекциясына скринингтік зерттеулер жүргізеді және анализдердің нәтижесін Орталықтың емдік-көмек бөліміне жолдайды (екі жұмыс күні ішінде);</w:t>
      </w:r>
      <w:r>
        <w:br/>
      </w:r>
      <w:r>
        <w:rPr>
          <w:rFonts w:ascii="Times New Roman"/>
          <w:b w:val="false"/>
          <w:i w:val="false"/>
          <w:color w:val="000000"/>
          <w:sz w:val="28"/>
        </w:rPr>
        <w:t>
      6) Орталықтың емдік-көмек бөлімінің психолог-дәрігері көрсетілетін қызметті алушыны анализдердің теріс нәтижесімен ауызша таныстырады, тестіден кейінгі кеңес береді және көрсетілетін қызметті алушының сұранысына сәйкес анықтама-сертификат береді (он бес минуттан аспайды).</w:t>
      </w:r>
      <w:r>
        <w:br/>
      </w:r>
      <w:r>
        <w:rPr>
          <w:rFonts w:ascii="Times New Roman"/>
          <w:b w:val="false"/>
          <w:i w:val="false"/>
          <w:color w:val="000000"/>
          <w:sz w:val="28"/>
        </w:rPr>
        <w:t>
      Зерттеп-қарау нәтижесі оң болған жағдайда:</w:t>
      </w:r>
      <w:r>
        <w:br/>
      </w:r>
      <w:r>
        <w:rPr>
          <w:rFonts w:ascii="Times New Roman"/>
          <w:b w:val="false"/>
          <w:i w:val="false"/>
          <w:color w:val="000000"/>
          <w:sz w:val="28"/>
        </w:rPr>
        <w:t>
      1) АИТВ-ға анализдің нәтижесі оң болған жағдайда зертхана қызметкері көрсетілетін қызметті алушыдан қайтадан қан алады және анализдерді Республикалық Орталықтың зертханасына жолдайды (бес жұмыс күні ішінде);</w:t>
      </w:r>
      <w:r>
        <w:br/>
      </w:r>
      <w:r>
        <w:rPr>
          <w:rFonts w:ascii="Times New Roman"/>
          <w:b w:val="false"/>
          <w:i w:val="false"/>
          <w:color w:val="000000"/>
          <w:sz w:val="28"/>
        </w:rPr>
        <w:t>
      2) Республикалық Орталықтың зертханасы қажетті тексерулерді жүргізеді және анализ нәтижелерін облыстық Орталыққа жолдайды(он жұмыс күні ішінде);</w:t>
      </w:r>
      <w:r>
        <w:br/>
      </w:r>
      <w:r>
        <w:rPr>
          <w:rFonts w:ascii="Times New Roman"/>
          <w:b w:val="false"/>
          <w:i w:val="false"/>
          <w:color w:val="000000"/>
          <w:sz w:val="28"/>
        </w:rPr>
        <w:t>
      3) зерттеп-қарау нәтижелерін алғаннан кейін Орталықтың емдік-көмек бөлімінің қызметкері көрсетілетін қызметті алушыны ауызша түрде АИТВ-инфекциясының оң нәтижесі жөнінде хабардар етеді (жиырма минуттан аспайды);</w:t>
      </w:r>
      <w:r>
        <w:br/>
      </w:r>
      <w:r>
        <w:rPr>
          <w:rFonts w:ascii="Times New Roman"/>
          <w:b w:val="false"/>
          <w:i w:val="false"/>
          <w:color w:val="000000"/>
          <w:sz w:val="28"/>
        </w:rPr>
        <w:t>
      4) Орталықтың дәрігер-психологы көрсетілетін қызметті алушыға көрсетілетін қызметті алушының өз денсаулығын қорғауға бағытталған алдын алу шараларын сақтау қажеттігі жөнінде тестіден кейінгі кеңес береді, сондай-ақ емнен бас тартқан және басқа адамдарды жұқтырған жағдайда әкімшілік және қылмыстық жауапкершілік қаралғандығы жөнінде ескертеді (отыз минуттан аспайды).</w:t>
      </w:r>
      <w:r>
        <w:br/>
      </w:r>
      <w:r>
        <w:rPr>
          <w:rFonts w:ascii="Times New Roman"/>
          <w:b w:val="false"/>
          <w:i w:val="false"/>
          <w:color w:val="000000"/>
          <w:sz w:val="28"/>
        </w:rPr>
        <w:t>
</w:t>
      </w:r>
    </w:p>
    <w:bookmarkStart w:name="z62" w:id="5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50"/>
    <w:p>
      <w:pPr>
        <w:spacing w:after="0"/>
        <w:ind w:left="0"/>
        <w:jc w:val="left"/>
      </w:pPr>
      <w:r>
        <w:rPr>
          <w:rFonts w:ascii="Times New Roman"/>
          <w:b w:val="false"/>
          <w:i w:val="false"/>
          <w:color w:val="000000"/>
          <w:sz w:val="28"/>
        </w:rPr>
        <w:t>      6. Мемлекеттік қызмет көрсету жүйесіне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Орталықтың емдік-көмек бөлімінің қызметкері;</w:t>
      </w:r>
      <w:r>
        <w:br/>
      </w:r>
      <w:r>
        <w:rPr>
          <w:rFonts w:ascii="Times New Roman"/>
          <w:b w:val="false"/>
          <w:i w:val="false"/>
          <w:color w:val="000000"/>
          <w:sz w:val="28"/>
        </w:rPr>
        <w:t>
      2) Орталықтың психолог-дәрігері;</w:t>
      </w:r>
      <w:r>
        <w:br/>
      </w:r>
      <w:r>
        <w:rPr>
          <w:rFonts w:ascii="Times New Roman"/>
          <w:b w:val="false"/>
          <w:i w:val="false"/>
          <w:color w:val="000000"/>
          <w:sz w:val="28"/>
        </w:rPr>
        <w:t>
      3) Орталықтың зертхана қызметкері;</w:t>
      </w:r>
      <w:r>
        <w:br/>
      </w:r>
      <w:r>
        <w:rPr>
          <w:rFonts w:ascii="Times New Roman"/>
          <w:b w:val="false"/>
          <w:i w:val="false"/>
          <w:color w:val="000000"/>
          <w:sz w:val="28"/>
        </w:rPr>
        <w:t>
      4) Республикалық Орталықтың зертханасы.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63" w:id="51"/>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51"/>
    <w:p>
      <w:pPr>
        <w:spacing w:after="0"/>
        <w:ind w:left="0"/>
        <w:jc w:val="left"/>
      </w:pPr>
      <w:r>
        <w:rPr>
          <w:rFonts w:ascii="Times New Roman"/>
          <w:b w:val="false"/>
          <w:i w:val="false"/>
          <w:color w:val="000000"/>
          <w:sz w:val="28"/>
        </w:rPr>
        <w:t>      10. Көрсетілетін қызметті берушінің басшысы(бұдан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239454,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бар-жоғына ерікті түрде жасырын</w:t>
            </w:r>
            <w:r>
              <w:br/>
            </w:r>
            <w:r>
              <w:rPr>
                <w:rFonts w:ascii="Times New Roman"/>
                <w:b w:val="false"/>
                <w:i w:val="false"/>
                <w:color w:val="000000"/>
                <w:sz w:val="20"/>
              </w:rPr>
              <w:t>және міндетті түрде құпия медициналық зерттеліп-қаралу"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64" w:id="52"/>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2"/>
    <w:p>
      <w:pPr>
        <w:spacing w:after="0"/>
        <w:ind w:left="0"/>
        <w:jc w:val="left"/>
      </w:pPr>
      <w:r>
        <w:rPr>
          <w:rFonts w:ascii="Times New Roman"/>
          <w:b w:val="false"/>
          <w:i w:val="false"/>
          <w:color w:val="000000"/>
          <w:sz w:val="28"/>
        </w:rPr>
        <w:t>      Зерттеп-қарау нәтижесі теріс болған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2316"/>
        <w:gridCol w:w="2197"/>
        <w:gridCol w:w="1835"/>
        <w:gridCol w:w="1291"/>
        <w:gridCol w:w="1291"/>
        <w:gridCol w:w="2864"/>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емдік-көмек бөлімінің қызметкері</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психолог-дәрігері</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зертхана қызметкері</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зертхана қызметкері</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психолог-дәрігері</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8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АИТВ-инфекциясы туралы тестіге дейінгі кеңес береді</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АИТВ-инфекциясының антиденелеріне зерттеу үшін қан алады</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АИТВ-инфекциясына скринингтік зерттеулер жүргізеді</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анализдердің теріс нәтижесімен ауызша таныстырады, көрсетілетін қызметті алушыға тестіден кейінгі кеңес береді</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тестіге дейінгі кеңес алу үшін көрсетілетін қызметті алушыны Орталықтың психолог-дәрігеріне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тіркеу нөмірін береді</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анализдердің нәтижесін Орталықтың емдік-көмек бөліміне жолдайды</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сұранысына сәйкес анықтама-сертификат береді</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p>
      <w:pPr>
        <w:spacing w:after="0"/>
        <w:ind w:left="0"/>
        <w:jc w:val="left"/>
      </w:pPr>
      <w:r>
        <w:rPr>
          <w:rFonts w:ascii="Times New Roman"/>
          <w:b w:val="false"/>
          <w:i w:val="false"/>
          <w:color w:val="000000"/>
          <w:sz w:val="28"/>
        </w:rPr>
        <w:t>      Зерттеп-қарау нәтижесі оң болған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2661"/>
        <w:gridCol w:w="1206"/>
        <w:gridCol w:w="1620"/>
        <w:gridCol w:w="2525"/>
        <w:gridCol w:w="3707"/>
      </w:tblGrid>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зертхана қызметкері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Республикалық Орталықтың зертханасы</w:t>
            </w: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емдік-көмек бөлімінің қызметкері</w:t>
            </w: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психолог-дәрігері</w:t>
            </w:r>
            <w:r>
              <w:br/>
            </w:r>
            <w:r>
              <w:rPr>
                <w:rFonts w:ascii="Times New Roman"/>
                <w:b w:val="false"/>
                <w:i w:val="false"/>
                <w:color w:val="000000"/>
                <w:sz w:val="20"/>
              </w:rPr>
              <w:t>
</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қайтадан қан алады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қажетті тексерулерді жүргізеді </w:t>
            </w: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анализ нәтижелерін тіркейді </w:t>
            </w: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өз денсаулығын қорғауға бағытталған алдын алу шараларын сақтау қажеттігі туралы тестіден кейінгі кеңес береді</w:t>
            </w:r>
            <w:r>
              <w:br/>
            </w:r>
            <w:r>
              <w:rPr>
                <w:rFonts w:ascii="Times New Roman"/>
                <w:b w:val="false"/>
                <w:i w:val="false"/>
                <w:color w:val="000000"/>
                <w:sz w:val="20"/>
              </w:rPr>
              <w:t>
</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анализдерді Республикалық Орталықтың зертханасына жолдайды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анализ нәтижелерін облыстық Орталыққа жолдайды</w:t>
            </w: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АИТВ-инфекциясының оң нәтижесі туралы ауызша түрде хабардар етеді</w:t>
            </w: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 емнен бас тартқан және басқа адамдарды жұқтырған жағдайда әкімшілік және қылмыстық жауапкершілік қаралғандығы жөнінде ескертеді</w:t>
            </w:r>
            <w:r>
              <w:br/>
            </w:r>
            <w:r>
              <w:rPr>
                <w:rFonts w:ascii="Times New Roman"/>
                <w:b w:val="false"/>
                <w:i w:val="false"/>
                <w:color w:val="000000"/>
                <w:sz w:val="20"/>
              </w:rPr>
              <w:t>
</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 ішінде</w:t>
            </w: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бар-жоғына ерікті түрде жасырын</w:t>
            </w:r>
            <w:r>
              <w:br/>
            </w:r>
            <w:r>
              <w:rPr>
                <w:rFonts w:ascii="Times New Roman"/>
                <w:b w:val="false"/>
                <w:i w:val="false"/>
                <w:color w:val="000000"/>
                <w:sz w:val="20"/>
              </w:rPr>
              <w:t>және міндетті түрде құпия медициналық зерттеліп-қаралу"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65" w:id="53"/>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53"/>
    <w:p>
      <w:pPr>
        <w:spacing w:after="0"/>
        <w:ind w:left="0"/>
        <w:jc w:val="left"/>
      </w:pPr>
      <w:r>
        <w:rPr>
          <w:rFonts w:ascii="Times New Roman"/>
          <w:b w:val="false"/>
          <w:i w:val="false"/>
          <w:color w:val="000000"/>
          <w:sz w:val="28"/>
        </w:rPr>
        <w:t>      Зерттеп-қарау нәтижесі теріс болған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p>
      <w:pPr>
        <w:spacing w:after="0"/>
        <w:ind w:left="0"/>
        <w:jc w:val="left"/>
      </w:pPr>
      <w:r>
        <w:rPr>
          <w:rFonts w:ascii="Times New Roman"/>
          <w:b w:val="false"/>
          <w:i w:val="false"/>
          <w:color w:val="000000"/>
          <w:sz w:val="28"/>
        </w:rPr>
        <w:t>      Зерттеп-қарау нәтижесі оң болған жағдайда:</w:t>
      </w:r>
      <w:r>
        <w:br/>
      </w:r>
      <w:r>
        <w:rPr>
          <w:rFonts w:ascii="Times New Roman"/>
          <w:b w:val="false"/>
          <w:i w:val="false"/>
          <w:color w:val="000000"/>
          <w:sz w:val="28"/>
        </w:rPr>
        <w:t xml:space="preserve">
       </w:t>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бар-жоғына ерікті түрде жасырын</w:t>
            </w:r>
            <w:r>
              <w:br/>
            </w:r>
            <w:r>
              <w:rPr>
                <w:rFonts w:ascii="Times New Roman"/>
                <w:b w:val="false"/>
                <w:i w:val="false"/>
                <w:color w:val="000000"/>
                <w:sz w:val="20"/>
              </w:rPr>
              <w:t>және міндетті түрде құпия медициналық зерттеліп-қаралу"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66" w:id="54"/>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қызмет көрсетудің бизнес-процестерінің анықтамалығы</w:t>
      </w:r>
    </w:p>
    <w:bookmarkEnd w:id="54"/>
    <w:p>
      <w:pPr>
        <w:spacing w:after="0"/>
        <w:ind w:left="0"/>
        <w:jc w:val="left"/>
      </w:pPr>
      <w:r>
        <w:rPr>
          <w:rFonts w:ascii="Times New Roman"/>
          <w:b w:val="false"/>
          <w:i w:val="false"/>
          <w:color w:val="000000"/>
          <w:sz w:val="28"/>
        </w:rPr>
        <w:t>      Зерттеп-қарау нәтижесі теріс болған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қызмет көрсетудің бизнес- процестерінің анықтамалығы</w:t>
      </w:r>
    </w:p>
    <w:p>
      <w:pPr>
        <w:spacing w:after="0"/>
        <w:ind w:left="0"/>
        <w:jc w:val="left"/>
      </w:pPr>
      <w:r>
        <w:rPr>
          <w:rFonts w:ascii="Times New Roman"/>
          <w:b w:val="false"/>
          <w:i w:val="false"/>
          <w:color w:val="000000"/>
          <w:sz w:val="28"/>
        </w:rPr>
        <w:t>      Зерттеп-қарау нәтижесі оң болған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