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b27b" w14:textId="3b7b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21 мамырдағы N 590 қаулысы. Қызылорда облысының Әділет департаментінде 2014 жылғы 27 маусымда N 4710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"Жұмыссыз азаматтарға анықтамалар беру"</w:t>
      </w:r>
      <w:r>
        <w:rPr>
          <w:rFonts w:ascii="Times New Roman"/>
          <w:b w:val="false"/>
          <w:i w:val="false"/>
          <w:color w:val="000000"/>
          <w:sz w:val="28"/>
        </w:rPr>
        <w:t xml:space="preserve">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"Мүгедектерді сурдо-тифлотехникалық және міндетті гигиеналық құралдармен қамтамасыз ету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"Он сегіз жасқа дейінгі балаларға мемлекеттік жәрдемақы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"Мүгедектерге кресло-арбалар беру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"Мүгедектерді санаторий-курорттық емдеумен қамтамасыз ету үшін оларға құжаттарды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"Медициналық-әлеуметтік мекемелерде (ұйымдарда) арнаулы әлеуметтік қызметтер көрсетуге құжаттар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"Үйде күтім көрсету жағдайында арнаулы әлеуметтік қызметтер көрсетуге құжаттар ресімдеу"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әлеуметтік көмек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"Адамдарға жұмыспен қамтуға жәрдемдесудің белсенді нысандарына қатысуға жолдамалар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"Ауылдық елді мекендерде тұратын және жұмыс істейтін әлеуметтік сала мамандарына отын сатып алу бойынша әлеуметтік көмек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"Үйде оқитын мүгедек балаларға материалдық қамсыздандыруды тағайындау"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"Оралман мәртебесін беру"</w:t>
      </w:r>
      <w:r>
        <w:rPr>
          <w:rFonts w:ascii="Times New Roman"/>
          <w:b w:val="false"/>
          <w:i w:val="false"/>
          <w:color w:val="000000"/>
          <w:sz w:val="28"/>
        </w:rPr>
        <w:t xml:space="preserve">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Н. Н. Годуноваға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бірақ "Халықты әлеуметтік қорғау саласындағы мемлекеттік көрсетілетін қызметтер стандарттарын бекіту туралы" Қазақстан Республикасы Үкіметінің 2014 жылғы 11 наурыздағы</w:t>
      </w:r>
      <w:r>
        <w:rPr>
          <w:rFonts w:ascii="Times New Roman"/>
          <w:b w:val="false"/>
          <w:i w:val="false"/>
          <w:color w:val="000000"/>
          <w:sz w:val="28"/>
        </w:rPr>
        <w:t xml:space="preserve"> № 217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5" w:id="0"/>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Көрсетілетін қызметті берушінің атауы: аудандардың және облыстық маңызы бар қалалардың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w:t>
      </w:r>
      <w:r>
        <w:br/>
      </w:r>
      <w:r>
        <w:rPr>
          <w:rFonts w:ascii="Times New Roman"/>
          <w:b w:val="false"/>
          <w:i w:val="false"/>
          <w:color w:val="000000"/>
          <w:sz w:val="28"/>
        </w:rPr>
        <w:t>
      3) www.egov.kz "электрондық үкіметтің"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қағаз немесе электрондық түрде жұмыссыз ретінде тіркеу және есепке қою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және Орталыққа жеке басын куәландыратын құжат ұсынуы.</w:t>
      </w:r>
      <w:r>
        <w:br/>
      </w:r>
      <w:r>
        <w:rPr>
          <w:rFonts w:ascii="Times New Roman"/>
          <w:b w:val="false"/>
          <w:i w:val="false"/>
          <w:color w:val="000000"/>
          <w:sz w:val="28"/>
        </w:rPr>
        <w:t>
      6. Мемлекеттік қызмет көрсету үдерісінің құрамына кіретін әрбір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орындаушы құжаттарды тіркейді, көрсетілетін қызметті алушының жеке мәліметтерін "Еңбек нарығы" автоматтандырылған жүйесіне жұмыссыз ретінде енгізеді, хабарламаны әзірлейді және көрсетілетін қызметті берушінің басшысына ұсынады (төрт жұмыс күні ішінде);</w:t>
      </w:r>
      <w:r>
        <w:br/>
      </w:r>
      <w:r>
        <w:rPr>
          <w:rFonts w:ascii="Times New Roman"/>
          <w:b w:val="false"/>
          <w:i w:val="false"/>
          <w:color w:val="000000"/>
          <w:sz w:val="28"/>
        </w:rPr>
        <w:t>
      орындаушы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хабарламаға қол қояды және орындаушыға жолдайды (он бес минуттан аспайды);</w:t>
      </w:r>
      <w:r>
        <w:br/>
      </w:r>
      <w:r>
        <w:rPr>
          <w:rFonts w:ascii="Times New Roman"/>
          <w:b w:val="false"/>
          <w:i w:val="false"/>
          <w:color w:val="000000"/>
          <w:sz w:val="28"/>
        </w:rPr>
        <w:t>
      4) орындаушы хабарламаны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байланыс тәртібінің сипаттамасы</w:t>
      </w:r>
    </w:p>
    <w:bookmarkEnd w:id="2"/>
    <w:p>
      <w:pPr>
        <w:spacing w:after="0"/>
        <w:ind w:left="0"/>
        <w:jc w:val="left"/>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орындаушы;</w:t>
      </w:r>
      <w:r>
        <w:br/>
      </w:r>
      <w:r>
        <w:rPr>
          <w:rFonts w:ascii="Times New Roman"/>
          <w:b w:val="false"/>
          <w:i w:val="false"/>
          <w:color w:val="000000"/>
          <w:sz w:val="28"/>
        </w:rPr>
        <w:t>
      3) Орталық қызметкері;</w:t>
      </w:r>
      <w:r>
        <w:br/>
      </w:r>
      <w:r>
        <w:rPr>
          <w:rFonts w:ascii="Times New Roman"/>
          <w:b w:val="false"/>
          <w:i w:val="false"/>
          <w:color w:val="000000"/>
          <w:sz w:val="28"/>
        </w:rPr>
        <w:t>
      4)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Орталыққа стандарттың 9-тармағына сәйкес құжаттарды ұсынады;</w:t>
      </w:r>
      <w:r>
        <w:br/>
      </w:r>
      <w:r>
        <w:rPr>
          <w:rFonts w:ascii="Times New Roman"/>
          <w:b w:val="false"/>
          <w:i w:val="false"/>
          <w:color w:val="000000"/>
          <w:sz w:val="28"/>
        </w:rPr>
        <w:t xml:space="preserve">
      2) Орталық қызметкері құжаттарды тіркейді, тіркеу күні мен мемлекеттік қызметті алу күні, құжаттарды қабылдаған адамның тегі мен аты-жөні көрсетілген қолхат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орындаушы құжаттарды тіркейді, хабарламаны әзірлейді және көрсетілетін қызметті берушінің басшысына ұсынады (екі жұмыс күні ішінде);</w:t>
      </w:r>
      <w:r>
        <w:br/>
      </w:r>
      <w:r>
        <w:rPr>
          <w:rFonts w:ascii="Times New Roman"/>
          <w:b w:val="false"/>
          <w:i w:val="false"/>
          <w:color w:val="000000"/>
          <w:sz w:val="28"/>
        </w:rPr>
        <w:t>
      5) көрсетілетін қызметті берушінің басшысы хабарламаға қол қояды және орындаушыға жолдайды (он бес минуттан аспайды);</w:t>
      </w:r>
      <w:r>
        <w:br/>
      </w:r>
      <w:r>
        <w:rPr>
          <w:rFonts w:ascii="Times New Roman"/>
          <w:b w:val="false"/>
          <w:i w:val="false"/>
          <w:color w:val="000000"/>
          <w:sz w:val="28"/>
        </w:rPr>
        <w:t>
      6) орындаушы хабарламаны тіркейді және Орталыққа жолдайды (бір жұмыс күні ішінде);</w:t>
      </w:r>
      <w:r>
        <w:br/>
      </w:r>
      <w:r>
        <w:rPr>
          <w:rFonts w:ascii="Times New Roman"/>
          <w:b w:val="false"/>
          <w:i w:val="false"/>
          <w:color w:val="000000"/>
          <w:sz w:val="28"/>
        </w:rPr>
        <w:t>
      7) Орталық қызметкері хабарламаны тіркейді және көрсетілетін қызметті алушыға береді (он бес минуттан аспайды).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"жеке кабинетіне" құжаттардың қабылданғаны туралы және мемлекеттік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 3-тармақшаларына сәйкес жүзеге асырылады (төрт жұмыс күні ішінде);</w:t>
      </w:r>
      <w:r>
        <w:br/>
      </w:r>
      <w:r>
        <w:rPr>
          <w:rFonts w:ascii="Times New Roman"/>
          <w:b w:val="false"/>
          <w:i w:val="false"/>
          <w:color w:val="000000"/>
          <w:sz w:val="28"/>
        </w:rPr>
        <w:t>
      4) орындаушы мемлекеттік қызмет көрсетудің нәтижесін тіркейді және көрсетілген қызметті алушының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12. 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26-38-20,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154"/>
        <w:gridCol w:w="5148"/>
        <w:gridCol w:w="1658"/>
        <w:gridCol w:w="1658"/>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Iс-қимыл нөмірі (барысы, жұмыстар ағыны)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рәсiмнiң, операцияның) атауы және олардың сипаттамасы</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көрсетілетін қызметті алушының жеке мәліметтерін "Еңбек нарығы" автоматтандырылған жүйесіне жұмыссыз ретінде енгізеді, хабарлама әзірлейді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хабарламаға қол қояды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ұйымдастыру-әкімшілік шешiм)</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орындаушыға жолдайды</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860"/>
        <w:gridCol w:w="3471"/>
        <w:gridCol w:w="1197"/>
        <w:gridCol w:w="1197"/>
        <w:gridCol w:w="1400"/>
        <w:gridCol w:w="1197"/>
        <w:gridCol w:w="1402"/>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Орталық қызметкері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құжаттардың қабылдағаны туралы немесе құжаттарды қабылдаудан бас тарту туралы қолхат береді</w:t>
            </w:r>
            <w:r>
              <w:br/>
            </w:r>
            <w:r>
              <w:rPr>
                <w:rFonts w:ascii="Times New Roman"/>
                <w:b w:val="false"/>
                <w:i w:val="false"/>
                <w:color w:val="000000"/>
                <w:sz w:val="20"/>
              </w:rPr>
              <w:t>
</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құжаттарды көрсетілетін қызметті берушіге қайта жолдайды </w:t>
            </w: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хабарлама әзірлейді</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жинақтау бөлімінің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орындаушыға жолдайды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хабарламаны Орталыққа жолдайды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жұмыс күні ішінде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6"/>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4" w:id="8"/>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мемлекеттiк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берушіде немесе Орталықта:</w:t>
      </w:r>
      <w:r>
        <w:br/>
      </w:r>
      <w:r>
        <w:rPr>
          <w:rFonts w:ascii="Times New Roman"/>
          <w:b w:val="false"/>
          <w:i w:val="false"/>
          <w:color w:val="000000"/>
          <w:sz w:val="28"/>
        </w:rPr>
        <w:t>
      1) Қазақстан Республикасының азаматтарын Семей ядролық сынақтардың салдарынан зардап шеккендер деп тану туралы шешім (бұдан әрі -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Зейнетақы төлеу мемлекеттік орталығында (бұдан әрі - ЗТМО):</w:t>
      </w:r>
      <w:r>
        <w:br/>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(бұдан әрі - өтемақы төлеу).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9"/>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 Орталыққа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(өтініштер)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кезінде:</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тіркелу және мемлекеттік қызметті алатын күні, құжаттарды қабылдаған жауапты адамның тегі мен аты-жөні көрсетілген талон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арнайы комиссияның қарауына ұсынады (екі жұмыс күні ішінде);</w:t>
      </w:r>
      <w:r>
        <w:br/>
      </w:r>
      <w:r>
        <w:rPr>
          <w:rFonts w:ascii="Times New Roman"/>
          <w:b w:val="false"/>
          <w:i w:val="false"/>
          <w:color w:val="000000"/>
          <w:sz w:val="28"/>
        </w:rPr>
        <w:t>
      5) арнайы комиссия құжаттарды қарайды, көрсетілетін қызметті алушыға өтемақының төлену (төленбеу) фактісін тексереді, көрсетілетін қызметті алушыны тіркеу (тіркеуден бас тарту) туралы шешім қабылдайды, құжаттарды және арнайы комиссияның шешімін көрсетілетін қызметті берушіге жолдайды (тоғыз жұмыс күні ішінде);</w:t>
      </w:r>
      <w:r>
        <w:br/>
      </w:r>
      <w:r>
        <w:rPr>
          <w:rFonts w:ascii="Times New Roman"/>
          <w:b w:val="false"/>
          <w:i w:val="false"/>
          <w:color w:val="000000"/>
          <w:sz w:val="28"/>
        </w:rPr>
        <w:t>
      6) орындаушы шешімді көрсетілетін қызметті алушыға береді және арнайы комиссия шешімінің негізінде тізім жасайды, құжаттарды және арнайы комиссияның шешімін ЗТМО-ның аудандық (қалалық) бөлімшелеріне жолдайды (екі жұмыс күні ішінде);</w:t>
      </w:r>
      <w:r>
        <w:br/>
      </w:r>
      <w:r>
        <w:rPr>
          <w:rFonts w:ascii="Times New Roman"/>
          <w:b w:val="false"/>
          <w:i w:val="false"/>
          <w:color w:val="000000"/>
          <w:sz w:val="28"/>
        </w:rPr>
        <w:t>
      7) ЗТМО қызметкері құжаттарды тіркейді, өтемақы тағайындау туралы шешімнің жобасын дайындайды және өтемақы тағайындау жөніндегі уәкілетті органға (Қазақстан Республикасының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департаментіне) (бұдан әрі – уәкілетті орган)) жолдайды (екі жұмыс күні ішінде);</w:t>
      </w:r>
      <w:r>
        <w:br/>
      </w:r>
      <w:r>
        <w:rPr>
          <w:rFonts w:ascii="Times New Roman"/>
          <w:b w:val="false"/>
          <w:i w:val="false"/>
          <w:color w:val="000000"/>
          <w:sz w:val="28"/>
        </w:rPr>
        <w:t>
      8) уәкілетті орган қызметкері құжаттарды тіркейді, өтемақы тағайындау туралы шешім қабылдайды және құжаттарды ЗТМО-ға жолдайды (бес жұмыс күні ішінде);</w:t>
      </w:r>
      <w:r>
        <w:br/>
      </w:r>
      <w:r>
        <w:rPr>
          <w:rFonts w:ascii="Times New Roman"/>
          <w:b w:val="false"/>
          <w:i w:val="false"/>
          <w:color w:val="000000"/>
          <w:sz w:val="28"/>
        </w:rPr>
        <w:t>
      9) ЗТМО қызметкері қабылданған құжаттар мен шешімінің негізінде өтемақы төлеуді жүргізеді.</w:t>
      </w:r>
      <w:r>
        <w:br/>
      </w:r>
      <w:r>
        <w:rPr>
          <w:rFonts w:ascii="Times New Roman"/>
          <w:b w:val="false"/>
          <w:i w:val="false"/>
          <w:color w:val="000000"/>
          <w:sz w:val="28"/>
        </w:rPr>
        <w:t>
      Куәлікті немесе оның телнұсқасын беру кезінде:</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тіркеу және мемлекеттік қызметті алатын күні, құжаттарды қабылдаған жауапты адамның тегі мен аты-жөні көрсетілген талон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арнайы комиссияның қарауына ұсынады (бір жұмыс күні ішінде);</w:t>
      </w:r>
      <w:r>
        <w:br/>
      </w:r>
      <w:r>
        <w:rPr>
          <w:rFonts w:ascii="Times New Roman"/>
          <w:b w:val="false"/>
          <w:i w:val="false"/>
          <w:color w:val="000000"/>
          <w:sz w:val="28"/>
        </w:rPr>
        <w:t>
      5) арнайы комиссия құжаттарды қарайды, куәлік дайындайды және көрсетілетін қызметті берушіге жолдайды (екі жұмыс күні ішінде);</w:t>
      </w:r>
      <w:r>
        <w:br/>
      </w:r>
      <w:r>
        <w:rPr>
          <w:rFonts w:ascii="Times New Roman"/>
          <w:b w:val="false"/>
          <w:i w:val="false"/>
          <w:color w:val="000000"/>
          <w:sz w:val="28"/>
        </w:rPr>
        <w:t>
      6) орындаушы куәлікті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0"/>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арнайы комиссия;</w:t>
      </w:r>
      <w:r>
        <w:br/>
      </w:r>
      <w:r>
        <w:rPr>
          <w:rFonts w:ascii="Times New Roman"/>
          <w:b w:val="false"/>
          <w:i w:val="false"/>
          <w:color w:val="000000"/>
          <w:sz w:val="28"/>
        </w:rPr>
        <w:t>
      5) ЗТМО қызметкері;</w:t>
      </w:r>
      <w:r>
        <w:br/>
      </w:r>
      <w:r>
        <w:rPr>
          <w:rFonts w:ascii="Times New Roman"/>
          <w:b w:val="false"/>
          <w:i w:val="false"/>
          <w:color w:val="000000"/>
          <w:sz w:val="28"/>
        </w:rPr>
        <w:t>
      6) уәкілетті орган қызметкері.</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тәртібінің сипаттамасы</w:t>
      </w:r>
    </w:p>
    <w:bookmarkEnd w:id="11"/>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 кезінде:</w:t>
      </w:r>
      <w:r>
        <w:br/>
      </w:r>
      <w:r>
        <w:rPr>
          <w:rFonts w:ascii="Times New Roman"/>
          <w:b w:val="false"/>
          <w:i w:val="false"/>
          <w:color w:val="000000"/>
          <w:sz w:val="28"/>
        </w:rPr>
        <w:t>
      1) көрсетілетін қызметті алушы Орталыққа стандарттың 9-тармағына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құжаттардың тізбесі, өтінішті қабылдаған Орталық қызметкерінің тегі, аты, әкесінің аты (болған кезде), өтінішті берген күні және уақыты көрсетілген қолхат береді немесе стандарттың 9-тармағында көзделген тізбеге сәйкес құжаттардың толық топтамасын ұсынбаған жағдайда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арнайы комиссияның қарауына құжаттарды ұсынады (екі жұмыс күні ішінде);</w:t>
      </w:r>
      <w:r>
        <w:br/>
      </w:r>
      <w:r>
        <w:rPr>
          <w:rFonts w:ascii="Times New Roman"/>
          <w:b w:val="false"/>
          <w:i w:val="false"/>
          <w:color w:val="000000"/>
          <w:sz w:val="28"/>
        </w:rPr>
        <w:t>
      7) арнайы комиссия құжаттарды қарайды, көрсетілетін қызметті алушыға өтемақының төлену (төленбеу) фактісін тексереді, көрсетілетін қызметті алушыны тіркеу (тіркеуден бас тарту) туралы шешім қабылдайды, құжаттарды және арнайы комиссияның шешімін көрсетілетін қызметті берушіге жолдайды (тоғыз жұмыс күні ішінде);</w:t>
      </w:r>
      <w:r>
        <w:br/>
      </w:r>
      <w:r>
        <w:rPr>
          <w:rFonts w:ascii="Times New Roman"/>
          <w:b w:val="false"/>
          <w:i w:val="false"/>
          <w:color w:val="000000"/>
          <w:sz w:val="28"/>
        </w:rPr>
        <w:t>
      8) орындаушы қабылданған шешімді тіркейді және көшірмесін Орталыққа жолдайды (бір жұмыс күні ішінде);</w:t>
      </w:r>
      <w:r>
        <w:br/>
      </w:r>
      <w:r>
        <w:rPr>
          <w:rFonts w:ascii="Times New Roman"/>
          <w:b w:val="false"/>
          <w:i w:val="false"/>
          <w:color w:val="000000"/>
          <w:sz w:val="28"/>
        </w:rPr>
        <w:t>
      9) Орталық қызметкері шешімнің көшірмесін тіркейді және көрсетілетін қызметті алушыға береді (он бес минуттан аспайды).</w:t>
      </w:r>
      <w:r>
        <w:br/>
      </w:r>
      <w:r>
        <w:rPr>
          <w:rFonts w:ascii="Times New Roman"/>
          <w:b w:val="false"/>
          <w:i w:val="false"/>
          <w:color w:val="000000"/>
          <w:sz w:val="28"/>
        </w:rPr>
        <w:t>
      Куәлікті немесе оның телнұсқасын беру кезінде:</w:t>
      </w:r>
      <w:r>
        <w:br/>
      </w:r>
      <w:r>
        <w:rPr>
          <w:rFonts w:ascii="Times New Roman"/>
          <w:b w:val="false"/>
          <w:i w:val="false"/>
          <w:color w:val="000000"/>
          <w:sz w:val="28"/>
        </w:rPr>
        <w:t>
      1) көрсетілетін қызметті алушы Орталыққа стандарттың 9-тармағына сәйкес құжаттарды ұсынады;</w:t>
      </w:r>
      <w:r>
        <w:br/>
      </w:r>
      <w:r>
        <w:rPr>
          <w:rFonts w:ascii="Times New Roman"/>
          <w:b w:val="false"/>
          <w:i w:val="false"/>
          <w:color w:val="000000"/>
          <w:sz w:val="28"/>
        </w:rPr>
        <w:t xml:space="preserve">
      2) Орталық қызметкері құжаттарды тіркейді және көрсетілетін қызметті алушыға құжаттардың қабылданғандығы туралы құжаттардың тізбесі, өтінішті қабылдаған Орталық қызметкерінің тегі, аты, әкесінің аты (болған кезде), өтінішті берген күні және уақыты көрсетілген қолхат береді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көрсетілетін қызметті берушіге құжаттарды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арнайы комиссияның қарауына ұсынады (бір жұмыс күні ішінде);</w:t>
      </w:r>
      <w:r>
        <w:br/>
      </w:r>
      <w:r>
        <w:rPr>
          <w:rFonts w:ascii="Times New Roman"/>
          <w:b w:val="false"/>
          <w:i w:val="false"/>
          <w:color w:val="000000"/>
          <w:sz w:val="28"/>
        </w:rPr>
        <w:t>
      7) арнайы комиссия құжаттарды қарайды, куәлік дайындайды және көрсетілетін қызметті берушіге жолдайды (екі жұмыс күні ішінде);</w:t>
      </w:r>
      <w:r>
        <w:br/>
      </w:r>
      <w:r>
        <w:rPr>
          <w:rFonts w:ascii="Times New Roman"/>
          <w:b w:val="false"/>
          <w:i w:val="false"/>
          <w:color w:val="000000"/>
          <w:sz w:val="28"/>
        </w:rPr>
        <w:t>
      8) орындаушы куәлікті тіркейді және Орталыққа жолдайды (1 жұмыс күні ішінде);</w:t>
      </w:r>
      <w:r>
        <w:br/>
      </w:r>
      <w:r>
        <w:rPr>
          <w:rFonts w:ascii="Times New Roman"/>
          <w:b w:val="false"/>
          <w:i w:val="false"/>
          <w:color w:val="000000"/>
          <w:sz w:val="28"/>
        </w:rPr>
        <w:t>
      9) Орталық қызметкері куәлікті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2"/>
    <w:p>
      <w:pPr>
        <w:spacing w:after="0"/>
        <w:ind w:left="0"/>
        <w:jc w:val="left"/>
      </w:pPr>
      <w:r>
        <w:rPr>
          <w:rFonts w:ascii="Times New Roman"/>
          <w:b w:val="false"/>
          <w:i w:val="false"/>
          <w:color w:val="000000"/>
          <w:sz w:val="28"/>
        </w:rPr>
        <w:t>      11. Көрсетілетін қызметті беруші мен Орталық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мемлекеттiк көрсетілетін қызмет регламентіне</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3"/>
    <w:p>
      <w:pPr>
        <w:spacing w:after="0"/>
        <w:ind w:left="0"/>
        <w:jc w:val="left"/>
      </w:pPr>
      <w:r>
        <w:rPr>
          <w:rFonts w:ascii="Times New Roman"/>
          <w:b w:val="false"/>
          <w:i w:val="false"/>
          <w:color w:val="000000"/>
          <w:sz w:val="28"/>
        </w:rPr>
        <w:t xml:space="preserve">      Көрсетілетін қызметті алушы көрсетілетін қызметті берушіге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бойынша мемлекеттік көрсетілетін қызметін алу үшін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500"/>
        <w:gridCol w:w="1299"/>
        <w:gridCol w:w="1130"/>
        <w:gridCol w:w="965"/>
        <w:gridCol w:w="2243"/>
        <w:gridCol w:w="1466"/>
        <w:gridCol w:w="1466"/>
        <w:gridCol w:w="1300"/>
        <w:gridCol w:w="46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ЗТМО қызметкері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 қызметкері</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ЗТМО қызметкері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көрсетілетін қызметті алушыға талон береді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өтемақының төлену (төленбеу) фактісін тексереді, шешім қабылдайды</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шешімнің көшірмесін көрсетілетін қызметті алушыға береді, тізім жасайды</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өтемақы тағайындау туралы шешімнің жобасын дайындайды</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өтемақы тағайындау туралы шешім қабылдайды</w:t>
            </w: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өтемақы төлеуді жүргізеді</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арнайы комиссияның қарауына ұсынады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шешімді көрсетілетін қызметті берушіге жолдайды</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мен шешімді ЗТМО-ға жолдайды</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органға жолдайды</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ЗТМО-ға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жұмыс күні </w:t>
            </w:r>
            <w:r>
              <w:br/>
            </w:r>
            <w:r>
              <w:rPr>
                <w:rFonts w:ascii="Times New Roman"/>
                <w:b w:val="false"/>
                <w:i w:val="false"/>
                <w:color w:val="000000"/>
                <w:sz w:val="20"/>
              </w:rPr>
              <w:t xml:space="preserve">
ішінде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көрсетілетін қызметті берушіге куәлік немесе оның телнұсқасын беру бойынша мемлекеттік көрсетілетін қызметін алу үшін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591"/>
        <w:gridCol w:w="2243"/>
        <w:gridCol w:w="1663"/>
        <w:gridCol w:w="1668"/>
        <w:gridCol w:w="1668"/>
        <w:gridCol w:w="166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талон береді</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куәлік дайындайды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арнайы комиссияның қарауына ұсынады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жолдайды</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алушыға береді</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w:t>
            </w:r>
            <w:r>
              <w:br/>
            </w:r>
            <w:r>
              <w:rPr>
                <w:rFonts w:ascii="Times New Roman"/>
                <w:b w:val="false"/>
                <w:i w:val="false"/>
                <w:color w:val="000000"/>
                <w:sz w:val="20"/>
              </w:rPr>
              <w:t>
аспайды</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w:t>
            </w:r>
            <w:r>
              <w:br/>
            </w:r>
            <w:r>
              <w:rPr>
                <w:rFonts w:ascii="Times New Roman"/>
                <w:b w:val="false"/>
                <w:i w:val="false"/>
                <w:color w:val="000000"/>
                <w:sz w:val="20"/>
              </w:rPr>
              <w:t>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Орталыққа Семей ядролық сынақ полигонында ядролық сынақтардың салдарынан зардап шеккен азаматтарды тіркеу және есепке алу бойынша мемлекеттік көрсетілетін қызметін алу үшін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461"/>
        <w:gridCol w:w="2077"/>
        <w:gridCol w:w="940"/>
        <w:gridCol w:w="1100"/>
        <w:gridCol w:w="1101"/>
        <w:gridCol w:w="940"/>
        <w:gridCol w:w="2185"/>
        <w:gridCol w:w="941"/>
        <w:gridCol w:w="1102"/>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өтемақының төлену (төленбеу) фактісін тексереді, шешім қабылдайды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тіркейді</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шешімнің көшірмесін тіркейді</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құжаттардың қабылданғандығы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арнайы комиссияның қарауына ұсынады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мен шешімді көрсетілетін қызметті берушіге жолдайды</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шешімнің көшірмесін Орталыққа жолдайды</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шешімнің көшірмесін көрсетілетін қызметті алушыға береді</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 ішінде</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Орталыққа куәлік немесе оның телнұсқасын беру бойынша мемлекеттік көрсетілетін қызметін алу үшін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26"/>
        <w:gridCol w:w="2311"/>
        <w:gridCol w:w="1046"/>
        <w:gridCol w:w="1224"/>
        <w:gridCol w:w="1224"/>
        <w:gridCol w:w="1046"/>
        <w:gridCol w:w="1046"/>
        <w:gridCol w:w="1047"/>
        <w:gridCol w:w="1226"/>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куәлік дайындайды</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құжаттардың қабылданғандығы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арнайы комиссияның қарауына ұсынады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жолдайды</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жолдайды</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алушыға береді</w:t>
            </w: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мемлекеттiк көрсетілетін қызмет регламентіне</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4"/>
    <w:p>
      <w:pPr>
        <w:spacing w:after="0"/>
        <w:ind w:left="0"/>
        <w:jc w:val="left"/>
      </w:pPr>
      <w:r>
        <w:rPr>
          <w:rFonts w:ascii="Times New Roman"/>
          <w:b w:val="false"/>
          <w:i w:val="false"/>
          <w:color w:val="000000"/>
          <w:sz w:val="28"/>
        </w:rPr>
        <w:t>      Көрсетілетін қызметті алушы көрсетілетін қызметті берушіге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бойынша мемлекеттік көрсетілетін қызметін алу үшін жүгінген кезде:</w:t>
      </w:r>
      <w:r>
        <w:br/>
      </w:r>
      <w:r>
        <w:rPr>
          <w:rFonts w:ascii="Times New Roman"/>
          <w:b w:val="false"/>
          <w:i w:val="false"/>
          <w:color w:val="000000"/>
          <w:sz w:val="28"/>
        </w:rPr>
        <w:t>
      </w:t>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көрсетілетін қызметті берушіге куәлік немесе оның телнұсқасын беру бойынша мемлекеттік көрсетілетін қызметін алу үшін жүгінген кезде:</w:t>
      </w:r>
      <w:r>
        <w:br/>
      </w:r>
      <w:r>
        <w:rPr>
          <w:rFonts w:ascii="Times New Roman"/>
          <w:b w:val="false"/>
          <w:i w:val="false"/>
          <w:color w:val="000000"/>
          <w:sz w:val="28"/>
        </w:rPr>
        <w:t>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Орталыққа Семей ядролық сынақ полигонында ядролық сынақтардың салдарынан зардап шеккен азаматтарды тіркеу және есепке алу бойынша мемлекеттік көрсетілетін қызметін алу үшін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Орталыққа куәлік немесе оның телнұсқасын беру бойынша мемлекеттік көрсетілетін қызметін алу үшін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22" w:id="15"/>
    <w:p>
      <w:pPr>
        <w:spacing w:after="0"/>
        <w:ind w:left="0"/>
        <w:jc w:val="left"/>
      </w:pPr>
      <w:r>
        <w:rPr>
          <w:rFonts w:ascii="Times New Roman"/>
          <w:b/>
          <w:i w:val="false"/>
          <w:color w:val="000000"/>
        </w:rPr>
        <w:t xml:space="preserve"> "Жұмыссыз азаматтарға анықтамалар беру" мемлекеттік қызмет көрсету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1. Қызмет берушінің атауы: облыстық маңызы бар қаланың және аудандардың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 - жұмыссыз ретінде тіркеу туралы анықтама (бұдан әрі - анықтама).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11 наурыздағы № 217 қаулысымен бекітілген "Жұмыссыз азаматтарға анықтама беру"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 (бұдан әрі - стандарт).</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орындаушы құжаттарды тіркейді, көрсетілетін қызметті алушыдан,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 "Еңбек нарығының" автоматтандырылған ақпараттық жүйесіне (бұдан әрі - ААЖ) кіріп, көрсетілетін қызметті алушыны "Еңбек нарығының" ААЖ-дегі персоналды карточкасына жұмыссыз ретінде тіркейді, анықтаманы басып шығарады және көрсетілетін қызметті берушінің басшысына ұсынады (он минуттан аспайды);</w:t>
      </w:r>
      <w:r>
        <w:br/>
      </w:r>
      <w:r>
        <w:rPr>
          <w:rFonts w:ascii="Times New Roman"/>
          <w:b w:val="false"/>
          <w:i w:val="false"/>
          <w:color w:val="000000"/>
          <w:sz w:val="28"/>
        </w:rPr>
        <w:t>
      3) көрсетілетін қызметті берушінің басшысы анықтамаға қол қояды және орындаушыға жолдайды (бес минуттан аспайды);</w:t>
      </w:r>
      <w:r>
        <w:br/>
      </w:r>
      <w:r>
        <w:rPr>
          <w:rFonts w:ascii="Times New Roman"/>
          <w:b w:val="false"/>
          <w:i w:val="false"/>
          <w:color w:val="000000"/>
          <w:sz w:val="28"/>
        </w:rPr>
        <w:t>
      4) орындаушы анықтаманы тіркейді және көрсетілетін қызметті алушыға береді (бес минуттан аспайды).</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7"/>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орындаушы;</w:t>
      </w:r>
      <w:r>
        <w:br/>
      </w:r>
      <w:r>
        <w:rPr>
          <w:rFonts w:ascii="Times New Roman"/>
          <w:b w:val="false"/>
          <w:i w:val="false"/>
          <w:color w:val="000000"/>
          <w:sz w:val="28"/>
        </w:rPr>
        <w:t>
      3) Орталық қызметкері;</w:t>
      </w:r>
      <w:r>
        <w:br/>
      </w:r>
      <w:r>
        <w:rPr>
          <w:rFonts w:ascii="Times New Roman"/>
          <w:b w:val="false"/>
          <w:i w:val="false"/>
          <w:color w:val="000000"/>
          <w:sz w:val="28"/>
        </w:rPr>
        <w:t>
      4)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8"/>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Орталық қызметкері құжаттарды тіркейді, көрсетілетін қызметті алушыға тіркелген күні және мемлекеттік қызметті алатын күні, құжаттарды қабылдаған адамның тегі мен аты-жөні көрсетілген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құжаттарды қабылдаудан бас тарту туралы қолхат береді, "Еңбек нарығының" ААЖ-не кіріп, көрсетілетін қызметті алушы жөніндегі мәліметті "Еңбек нарығы" ААЖ-нде жұмыссыз ретінде тіркейді, анықтаманы басып шығарады және көрсетілетін қызметті алушыға береді (он бес минуттан аспайды);</w:t>
      </w:r>
      <w:r>
        <w:br/>
      </w:r>
      <w:r>
        <w:rPr>
          <w:rFonts w:ascii="Times New Roman"/>
          <w:b w:val="false"/>
          <w:i w:val="false"/>
          <w:color w:val="000000"/>
          <w:sz w:val="28"/>
        </w:rPr>
        <w:t>
      Орталық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"электрондық үкіметтің" порталында (бұдан әрі – ЭҮП) тіркелуді жүзеге асырады;</w:t>
      </w:r>
      <w:r>
        <w:br/>
      </w:r>
      <w:r>
        <w:rPr>
          <w:rFonts w:ascii="Times New Roman"/>
          <w:b w:val="false"/>
          <w:i w:val="false"/>
          <w:color w:val="000000"/>
          <w:sz w:val="28"/>
        </w:rPr>
        <w:t>
      2) көрсетілетін қызметті алушы электрондық мемлекеттік қызметті алу үшін ЭҮП-да ЖСН мен парольді (расталу үдерісі) енгізеді;</w:t>
      </w:r>
      <w:r>
        <w:br/>
      </w:r>
      <w:r>
        <w:rPr>
          <w:rFonts w:ascii="Times New Roman"/>
          <w:b w:val="false"/>
          <w:i w:val="false"/>
          <w:color w:val="000000"/>
          <w:sz w:val="28"/>
        </w:rPr>
        <w:t>
      3) ЖСН мен пароль енгізілгеннен кейін ЭҮП-нда ЖСН және пароль арқылы тіркелген көрсетілетін қызметті алушы туралы мәліметтердің шынайылығы тексеріледі;</w:t>
      </w:r>
      <w:r>
        <w:br/>
      </w:r>
      <w:r>
        <w:rPr>
          <w:rFonts w:ascii="Times New Roman"/>
          <w:b w:val="false"/>
          <w:i w:val="false"/>
          <w:color w:val="000000"/>
          <w:sz w:val="28"/>
        </w:rPr>
        <w:t>
      4) көрсетілетін қызметті алушы "Жұмыссыз азаматтарға анықтамалар беру" қызметін таңдайды, осы кезде экранға қызмет көрсету үшін сұраныс нысаны шығады және көрсетілетін қызметті алушы оның құрылымы мен форматтық талаптарын ескере отырып, нысанды толтырады (деректерді енгізу);</w:t>
      </w:r>
      <w:r>
        <w:br/>
      </w:r>
      <w:r>
        <w:rPr>
          <w:rFonts w:ascii="Times New Roman"/>
          <w:b w:val="false"/>
          <w:i w:val="false"/>
          <w:color w:val="000000"/>
          <w:sz w:val="28"/>
        </w:rPr>
        <w:t>
      5) көрсетілетін қызметті алушы өзінің ЭЦҚ-сы арқылы электрондық мемлекеттік қызметті көрсетуге толтырылған сұраныстың нысанына қол қояды;</w:t>
      </w:r>
      <w:r>
        <w:br/>
      </w:r>
      <w:r>
        <w:rPr>
          <w:rFonts w:ascii="Times New Roman"/>
          <w:b w:val="false"/>
          <w:i w:val="false"/>
          <w:color w:val="000000"/>
          <w:sz w:val="28"/>
        </w:rPr>
        <w:t>
      6) ЭҮП-нда ЭЦҚ тiркеу куәлiгiнiң жарамдылық мерзiмi және қайтарылып алынған (жойылған) тiркеу куәлiктерiнiң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"электрондық үкіметтің өңірлік шлюзі" (бұдан әрі - ЭҮШ/ЭҮӨШ) арқылы "Еңбек нарығының" ААЖ-не жолданады;</w:t>
      </w:r>
      <w:r>
        <w:br/>
      </w:r>
      <w:r>
        <w:rPr>
          <w:rFonts w:ascii="Times New Roman"/>
          <w:b w:val="false"/>
          <w:i w:val="false"/>
          <w:color w:val="000000"/>
          <w:sz w:val="28"/>
        </w:rPr>
        <w:t>
      8) ЭҮП-да электрондық мемлекеттік қызмет көрсету нәтижесінің жауабы құрастырылады (анықтама) және көрсетілетін қызметті алушының ЭҮП-дағы "жеке кабинетіне" жолданады.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9"/>
    <w:p>
      <w:pPr>
        <w:spacing w:after="0"/>
        <w:ind w:left="0"/>
        <w:jc w:val="left"/>
      </w:pPr>
      <w:r>
        <w:rPr>
          <w:rFonts w:ascii="Times New Roman"/>
          <w:b w:val="false"/>
          <w:i w:val="false"/>
          <w:color w:val="000000"/>
          <w:sz w:val="28"/>
        </w:rPr>
        <w:t>      12. Көрсетілетін қызметті беруші мен Орталық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26-38-20,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0"/>
    <w:p>
      <w:pPr>
        <w:spacing w:after="0"/>
        <w:ind w:left="0"/>
        <w:jc w:val="left"/>
      </w:pPr>
      <w:r>
        <w:rPr>
          <w:rFonts w:ascii="Times New Roman"/>
          <w:b w:val="false"/>
          <w:i w:val="false"/>
          <w:color w:val="000000"/>
          <w:sz w:val="28"/>
        </w:rPr>
        <w:t xml:space="preserve">      Көрсетілетін қызметті алушы көрсетілетін қызметті берушіге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722"/>
        <w:gridCol w:w="5234"/>
        <w:gridCol w:w="1295"/>
        <w:gridCol w:w="1295"/>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нарығы" ААЖ-не кіріп, көрсетілетін қызметті алушыны жұмыссыз ретінде тіркейді, анықтаманы басып шығарады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тіркейды</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орындаушыға жолдайды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Көрсетілетін қызметті алушы Орталыққа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26"/>
        <w:gridCol w:w="8301"/>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көрсетілетін қызметті алушыға құжаттардың қабылданғаны немесе құжаттарды қабылдаудан бас тарту туралы қолхат береді, көрсетілетін қызметті алушыны "Еңбек нарығы" ААЖ-нде жұмыссыз ретінде тіркейді, анықтаманы басып шығарады </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береді</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9" w:id="21"/>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21"/>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0" w:id="2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31" w:id="23"/>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мүгедектерге протездік-ортопедиялық көмек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4"/>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11 наурыздағы № 217 қаулысымен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әзірлейді және көрсетілетін қызметті берушінің басшысына ұсынады (сегіз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5"/>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26"/>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6" w:id="2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356"/>
        <w:gridCol w:w="1898"/>
        <w:gridCol w:w="1651"/>
        <w:gridCol w:w="1411"/>
        <w:gridCol w:w="1652"/>
        <w:gridCol w:w="16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 берушінің кеңсе қызметкері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талон береді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әзірлейді</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38" w:id="29"/>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40"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0"/>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11 наурыздағы № 217 қаулысымен бекітілген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әзірлейді және көрсетілетін қызметті берушінің басшысына ұсынады (сегіз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41"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1"/>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32"/>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w:t>
            </w:r>
            <w:r>
              <w:br/>
            </w:r>
            <w:r>
              <w:rPr>
                <w:rFonts w:ascii="Times New Roman"/>
                <w:b w:val="false"/>
                <w:i w:val="false"/>
                <w:color w:val="000000"/>
                <w:sz w:val="20"/>
              </w:rPr>
              <w:t>ету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3" w:id="3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356"/>
        <w:gridCol w:w="1898"/>
        <w:gridCol w:w="1651"/>
        <w:gridCol w:w="1411"/>
        <w:gridCol w:w="1652"/>
        <w:gridCol w:w="16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 берушінің кеңсе қызметкері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талон береді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әзірлейді</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w:t>
            </w:r>
            <w:r>
              <w:br/>
            </w:r>
            <w:r>
              <w:rPr>
                <w:rFonts w:ascii="Times New Roman"/>
                <w:b w:val="false"/>
                <w:i w:val="false"/>
                <w:color w:val="000000"/>
                <w:sz w:val="20"/>
              </w:rPr>
              <w:t>ету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4" w:id="3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45" w:id="35"/>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 ауылдық округ әкімі (бұдан әрі – ауылдық округ әкімі);</w:t>
      </w:r>
      <w:r>
        <w:br/>
      </w:r>
      <w:r>
        <w:rPr>
          <w:rFonts w:ascii="Times New Roman"/>
          <w:b w:val="false"/>
          <w:i w:val="false"/>
          <w:color w:val="000000"/>
          <w:sz w:val="28"/>
        </w:rPr>
        <w:t>
      3)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тағайындау туралы хабарлама (бұдан әрі - хабарлама) не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3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ауылдық округ әкіміне не Орталыққа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тіркелген және мемлекеттік қызметті алатын күні, құжаттарды қабылдаған адамның тегі мен аты-жөні көрсетілген өтініштің үзбелі талонын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учаскелік комиссияға жолдайды (екі жұмыс күні ішінде);</w:t>
      </w:r>
      <w:r>
        <w:br/>
      </w:r>
      <w:r>
        <w:rPr>
          <w:rFonts w:ascii="Times New Roman"/>
          <w:b w:val="false"/>
          <w:i w:val="false"/>
          <w:color w:val="000000"/>
          <w:sz w:val="28"/>
        </w:rPr>
        <w:t>
      5) учаскелік комиссия ұсынылған құжаттардың және көрсетілетін қызметті алушының материалдық жағдайын тексеру нәтижелері негізінде қорытынды дайындайды және көрсетілетін қызметті берушіге жолдайды (үш жұмыс күні ішінде;)</w:t>
      </w:r>
      <w:r>
        <w:br/>
      </w:r>
      <w:r>
        <w:rPr>
          <w:rFonts w:ascii="Times New Roman"/>
          <w:b w:val="false"/>
          <w:i w:val="false"/>
          <w:color w:val="000000"/>
          <w:sz w:val="28"/>
        </w:rPr>
        <w:t>
      6) орындаушы учаскелік комиссияның қорытындысы негізінде хабарлама не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7) көрсетілетін қызметті берушінің басшысы хабарламаға не бас тартуға қол қояды және орындаушыға жолдайды (он бес минуттан аспайды);</w:t>
      </w:r>
      <w:r>
        <w:br/>
      </w:r>
      <w:r>
        <w:rPr>
          <w:rFonts w:ascii="Times New Roman"/>
          <w:b w:val="false"/>
          <w:i w:val="false"/>
          <w:color w:val="000000"/>
          <w:sz w:val="28"/>
        </w:rPr>
        <w:t>
      8) орындаушы хабарламаны не бас тартуды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Көрсетілетін қызметті алушы (не сенімхат бойынша оның өкілі) ауылдық округ әкіміне жүгінген кезде:</w:t>
      </w:r>
      <w:r>
        <w:br/>
      </w:r>
      <w:r>
        <w:rPr>
          <w:rFonts w:ascii="Times New Roman"/>
          <w:b w:val="false"/>
          <w:i w:val="false"/>
          <w:color w:val="000000"/>
          <w:sz w:val="28"/>
        </w:rPr>
        <w:t xml:space="preserve">
      1) көрсетілетін қызметті алушы (не сенімхат бойынша оның өкілі) ауылдық округ әкіміне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2) ауылдық округ әкімі құжаттарды тіркейді, көрсетілетін қызметті алушыға тіркелген және мемлекеттік қызметті алатын күні, құжаттарды қабылдаған адамның тегі мен аты-жөні көрсетілген өтініштің үзбелі талонын береді (он бес минуттан аспайды);</w:t>
      </w:r>
      <w:r>
        <w:br/>
      </w:r>
      <w:r>
        <w:rPr>
          <w:rFonts w:ascii="Times New Roman"/>
          <w:b w:val="false"/>
          <w:i w:val="false"/>
          <w:color w:val="000000"/>
          <w:sz w:val="28"/>
        </w:rPr>
        <w:t>
      ауылдық округ әкімі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ауылдық округ әкімі құжаттарды учаскелік комиссияға жолдайды (екі жұмыс күні ішінде);</w:t>
      </w:r>
      <w:r>
        <w:br/>
      </w:r>
      <w:r>
        <w:rPr>
          <w:rFonts w:ascii="Times New Roman"/>
          <w:b w:val="false"/>
          <w:i w:val="false"/>
          <w:color w:val="000000"/>
          <w:sz w:val="28"/>
        </w:rPr>
        <w:t>
      4) учаскелік комиссия ұсынылған құжаттардың және көрсетілетін қызметті алушының материалдық жағдайын тексеру нәтижелері негізінде қорытынды дайындайды және ауылдық округ әкіміне жолдайды (үш жұмыс күні ішінде);</w:t>
      </w:r>
      <w:r>
        <w:br/>
      </w:r>
      <w:r>
        <w:rPr>
          <w:rFonts w:ascii="Times New Roman"/>
          <w:b w:val="false"/>
          <w:i w:val="false"/>
          <w:color w:val="000000"/>
          <w:sz w:val="28"/>
        </w:rPr>
        <w:t>
      5) ауылдық округ әкімі учаскелік комиссияның қорытындысы мен қабылданған құжаттарды көрсетілетін қызметті берушіге жолдайды (жеті жұмыс күні ішінде);</w:t>
      </w:r>
      <w:r>
        <w:br/>
      </w:r>
      <w:r>
        <w:rPr>
          <w:rFonts w:ascii="Times New Roman"/>
          <w:b w:val="false"/>
          <w:i w:val="false"/>
          <w:color w:val="000000"/>
          <w:sz w:val="28"/>
        </w:rPr>
        <w:t>
      6)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7)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8) орындаушы учаскелік комиссияның қорытындысы негізінде хабарлама не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9) көрсетілетін қызметті берушінің басшысы хабарламаға не бас тартуға қол қояды және кеңсе қызметкеріне жолдайды (он бес минуттан аспайды);</w:t>
      </w:r>
      <w:r>
        <w:br/>
      </w:r>
      <w:r>
        <w:rPr>
          <w:rFonts w:ascii="Times New Roman"/>
          <w:b w:val="false"/>
          <w:i w:val="false"/>
          <w:color w:val="000000"/>
          <w:sz w:val="28"/>
        </w:rPr>
        <w:t>
      10) кеңсе қызметкері хабарламаны не бас тартуды тіркейді және ауылдық округ әкіміне жолдайды (бір жұмыс күні ішінде);</w:t>
      </w:r>
      <w:r>
        <w:br/>
      </w:r>
      <w:r>
        <w:rPr>
          <w:rFonts w:ascii="Times New Roman"/>
          <w:b w:val="false"/>
          <w:i w:val="false"/>
          <w:color w:val="000000"/>
          <w:sz w:val="28"/>
        </w:rPr>
        <w:t>
      11) ауылдық округ әкімі хабарламаны не бас тартуды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49"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37"/>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ауылдық округ әкімі;</w:t>
      </w:r>
      <w:r>
        <w:br/>
      </w:r>
      <w:r>
        <w:rPr>
          <w:rFonts w:ascii="Times New Roman"/>
          <w:b w:val="false"/>
          <w:i w:val="false"/>
          <w:color w:val="000000"/>
          <w:sz w:val="28"/>
        </w:rPr>
        <w:t>
      2) көрсетілетін қызметті берушінің кеңсе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4) орындаушы;</w:t>
      </w:r>
      <w:r>
        <w:br/>
      </w:r>
      <w:r>
        <w:rPr>
          <w:rFonts w:ascii="Times New Roman"/>
          <w:b w:val="false"/>
          <w:i w:val="false"/>
          <w:color w:val="000000"/>
          <w:sz w:val="28"/>
        </w:rPr>
        <w:t>
      5) учаскелік комиссия;</w:t>
      </w:r>
      <w:r>
        <w:br/>
      </w:r>
      <w:r>
        <w:rPr>
          <w:rFonts w:ascii="Times New Roman"/>
          <w:b w:val="false"/>
          <w:i w:val="false"/>
          <w:color w:val="000000"/>
          <w:sz w:val="28"/>
        </w:rPr>
        <w:t>
      6) Орталық қызметкері;</w:t>
      </w:r>
      <w:r>
        <w:br/>
      </w:r>
      <w:r>
        <w:rPr>
          <w:rFonts w:ascii="Times New Roman"/>
          <w:b w:val="false"/>
          <w:i w:val="false"/>
          <w:color w:val="000000"/>
          <w:sz w:val="28"/>
        </w:rPr>
        <w:t>
      7) Орталықтың жинақтау бөлімінің қызметкері.</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50" w:id="3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тәртібінің сипаттамасы</w:t>
      </w:r>
    </w:p>
    <w:bookmarkEnd w:id="38"/>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қабылдағаны туралы қолхат береді, қолхатта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берілетін күні (уақыты) және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байланыс деректері көрсетіледі және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учаскелік комиссияға жолдайды (бір жұмыс күні ішінде);</w:t>
      </w:r>
      <w:r>
        <w:br/>
      </w:r>
      <w:r>
        <w:rPr>
          <w:rFonts w:ascii="Times New Roman"/>
          <w:b w:val="false"/>
          <w:i w:val="false"/>
          <w:color w:val="000000"/>
          <w:sz w:val="28"/>
        </w:rPr>
        <w:t>
      7) учаскелік комиссия ұсынылған құжаттардың және көрсетілетін қызметті алушының материалдық жағдайын тексеру нәтижелері негізінде қорытынды дайындайды және көрсетілетін қызметті берушіге жолдайды (үш жұмыс күні ішінде);</w:t>
      </w:r>
      <w:r>
        <w:br/>
      </w:r>
      <w:r>
        <w:rPr>
          <w:rFonts w:ascii="Times New Roman"/>
          <w:b w:val="false"/>
          <w:i w:val="false"/>
          <w:color w:val="000000"/>
          <w:sz w:val="28"/>
        </w:rPr>
        <w:t>
      8) орындаушы учаскелік комиссияның қорытындысы негізінде хабарлама не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9) көрсетілетін қызметті берушінің басшысы хабарламаға не бас тартуға қол қояды және кеңсе қызметкеріне жолдайды (он бес минуттан аспайды);</w:t>
      </w:r>
      <w:r>
        <w:br/>
      </w:r>
      <w:r>
        <w:rPr>
          <w:rFonts w:ascii="Times New Roman"/>
          <w:b w:val="false"/>
          <w:i w:val="false"/>
          <w:color w:val="000000"/>
          <w:sz w:val="28"/>
        </w:rPr>
        <w:t>
      10) кеңсе қызметкері хабарламаны не бас тартуды тіркейді және Орталыққа жолдайды (бір жұмыс күні ішінде);</w:t>
      </w:r>
      <w:r>
        <w:br/>
      </w:r>
      <w:r>
        <w:rPr>
          <w:rFonts w:ascii="Times New Roman"/>
          <w:b w:val="false"/>
          <w:i w:val="false"/>
          <w:color w:val="000000"/>
          <w:sz w:val="28"/>
        </w:rPr>
        <w:t>
      11) Орталық қызметкері хабарламаны не бас тартуды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9"/>
    <w:p>
      <w:pPr>
        <w:spacing w:after="0"/>
        <w:ind w:left="0"/>
        <w:jc w:val="left"/>
      </w:pPr>
      <w:r>
        <w:rPr>
          <w:rFonts w:ascii="Times New Roman"/>
          <w:b w:val="false"/>
          <w:i w:val="false"/>
          <w:color w:val="000000"/>
          <w:sz w:val="28"/>
        </w:rPr>
        <w:t>      11. Көрсетілетін қызметті беруші мен Орталық басшылары, ауылдық округ әкімі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2" w:id="4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0"/>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95"/>
        <w:gridCol w:w="2699"/>
        <w:gridCol w:w="1048"/>
        <w:gridCol w:w="896"/>
        <w:gridCol w:w="896"/>
        <w:gridCol w:w="896"/>
        <w:gridCol w:w="1048"/>
        <w:gridCol w:w="239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өтініштің үзбелі талонын береді</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дайындайды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бас тартуды дайындайды</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комиссияға жолдайды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берушіге жолдайды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басшысына ұсынады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ауылдық округ әкіміне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651"/>
        <w:gridCol w:w="2233"/>
        <w:gridCol w:w="741"/>
        <w:gridCol w:w="997"/>
        <w:gridCol w:w="867"/>
        <w:gridCol w:w="867"/>
        <w:gridCol w:w="741"/>
        <w:gridCol w:w="868"/>
        <w:gridCol w:w="998"/>
        <w:gridCol w:w="1980"/>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өтініштің үзбелі талонын береді</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дайындайды</w:t>
            </w:r>
            <w:r>
              <w:br/>
            </w:r>
            <w:r>
              <w:rPr>
                <w:rFonts w:ascii="Times New Roman"/>
                <w:b w:val="false"/>
                <w:i w:val="false"/>
                <w:color w:val="000000"/>
                <w:sz w:val="20"/>
              </w:rPr>
              <w:t>
</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 дыны және құжаттарды көрсетілетін қызметті берушіге жолдайды</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бас тарту дайындайды</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учаскелік комиссияға жолдайды</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әкіміне жолдайды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басшысына ұсынады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ауылдық округ әкіміне жолдайды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Орталыққа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526"/>
        <w:gridCol w:w="2776"/>
        <w:gridCol w:w="804"/>
        <w:gridCol w:w="802"/>
        <w:gridCol w:w="802"/>
        <w:gridCol w:w="567"/>
        <w:gridCol w:w="567"/>
        <w:gridCol w:w="686"/>
        <w:gridCol w:w="804"/>
        <w:gridCol w:w="686"/>
        <w:gridCol w:w="1950"/>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тың жинақтау бөлімінің қызметкері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берушінің кеңсе қызметкері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w:t>
            </w:r>
            <w:r>
              <w:br/>
            </w:r>
            <w:r>
              <w:rPr>
                <w:rFonts w:ascii="Times New Roman"/>
                <w:b w:val="false"/>
                <w:i w:val="false"/>
                <w:color w:val="000000"/>
                <w:sz w:val="20"/>
              </w:rPr>
              <w:t xml:space="preserve">
тін қызметті берушінің басшысы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шы</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шы</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берушінің кеңсе қызметкері </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 тін қызметті берушіге қайта жолдайды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дайын дайды</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бас тарту дайындай ды</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 ға не бас тартуға қол қояды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ны не бас тартуды тіркейді</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 тін қызметті берушінің басшысы</w:t>
            </w:r>
            <w:r>
              <w:br/>
            </w:r>
            <w:r>
              <w:rPr>
                <w:rFonts w:ascii="Times New Roman"/>
                <w:b w:val="false"/>
                <w:i w:val="false"/>
                <w:color w:val="000000"/>
                <w:sz w:val="20"/>
              </w:rPr>
              <w:t>
на ұсынады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 шыға жолдайды</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комиссияға жолдайды</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берушіге жолдайды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 тін қызметті берушінің басшысы</w:t>
            </w:r>
            <w:r>
              <w:br/>
            </w:r>
            <w:r>
              <w:rPr>
                <w:rFonts w:ascii="Times New Roman"/>
                <w:b w:val="false"/>
                <w:i w:val="false"/>
                <w:color w:val="000000"/>
                <w:sz w:val="20"/>
              </w:rPr>
              <w:t xml:space="preserve">
на ұсынады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 керіне жолдайды</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жолдайды</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ны не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w:t>
            </w:r>
            <w:r>
              <w:br/>
            </w:r>
            <w:r>
              <w:rPr>
                <w:rFonts w:ascii="Times New Roman"/>
                <w:b w:val="false"/>
                <w:i w:val="false"/>
                <w:color w:val="000000"/>
                <w:sz w:val="20"/>
              </w:rPr>
              <w:t>
ішінде</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жұмыс күні </w:t>
            </w:r>
            <w:r>
              <w:br/>
            </w:r>
            <w:r>
              <w:rPr>
                <w:rFonts w:ascii="Times New Roman"/>
                <w:b w:val="false"/>
                <w:i w:val="false"/>
                <w:color w:val="000000"/>
                <w:sz w:val="20"/>
              </w:rPr>
              <w:t>
ішінде</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w:t>
            </w:r>
            <w:r>
              <w:br/>
            </w:r>
            <w:r>
              <w:rPr>
                <w:rFonts w:ascii="Times New Roman"/>
                <w:b w:val="false"/>
                <w:i w:val="false"/>
                <w:color w:val="000000"/>
                <w:sz w:val="20"/>
              </w:rPr>
              <w:t>
ішінде</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w:t>
            </w:r>
            <w:r>
              <w:br/>
            </w:r>
            <w:r>
              <w:rPr>
                <w:rFonts w:ascii="Times New Roman"/>
                <w:b w:val="false"/>
                <w:i w:val="false"/>
                <w:color w:val="000000"/>
                <w:sz w:val="20"/>
              </w:rPr>
              <w:t>
ішінде</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3" w:id="41"/>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41"/>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(не сенімхат бойынша оның өкілі) ауылдық округ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54" w:id="42"/>
    <w:p>
      <w:pPr>
        <w:spacing w:after="0"/>
        <w:ind w:left="0"/>
        <w:jc w:val="left"/>
      </w:pPr>
      <w:r>
        <w:rPr>
          <w:rFonts w:ascii="Times New Roman"/>
          <w:b/>
          <w:i w:val="false"/>
          <w:color w:val="000000"/>
        </w:rPr>
        <w:t xml:space="preserve"> "Мемлекеттік атаулы әлеуметтік көмек тағайындау" мемлекеттiк көрсетілетін қызмет регламенті</w:t>
      </w:r>
      <w:r>
        <w:br/>
      </w:r>
      <w:r>
        <w:rPr>
          <w:rFonts w:ascii="Times New Roman"/>
          <w:b/>
          <w:i w:val="false"/>
          <w:color w:val="000000"/>
        </w:rPr>
        <w:t>1. Жалпы ережелер</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 ауылдық округ әкімдері (бұдан әрі – ауылдық округ әкімі);</w:t>
      </w:r>
      <w:r>
        <w:br/>
      </w:r>
      <w:r>
        <w:rPr>
          <w:rFonts w:ascii="Times New Roman"/>
          <w:b w:val="false"/>
          <w:i w:val="false"/>
          <w:color w:val="000000"/>
          <w:sz w:val="28"/>
        </w:rPr>
        <w:t>
      3)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мемлекеттік атаулы әлеуметтік көмек тағайындау туралы хабарлама (бұдан әрі - хабарлама) не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57" w:id="4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43"/>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ауылдық округ әкіміне не Орталыққа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тіркелген және мемлекеттік қызметті алатын күні, құжаттарды қабылдаған адамның тегі мен аты-жөні көрсетілген өтініштің үзбелі талонын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учаскелік комиссияға жолдайды (екі жұмыс күні ішінде);</w:t>
      </w:r>
      <w:r>
        <w:br/>
      </w:r>
      <w:r>
        <w:rPr>
          <w:rFonts w:ascii="Times New Roman"/>
          <w:b w:val="false"/>
          <w:i w:val="false"/>
          <w:color w:val="000000"/>
          <w:sz w:val="28"/>
        </w:rPr>
        <w:t>
      5) учаскелік комиссия ұсынылған құжаттардың және көрсетілетін қызметті алушының материалдық жағдайын тексеру нәтижелері негізінде қорытынды дайындайды және көрсетілетін қызметті берушіге жолдайды (үш жұмыс күні ішінде);</w:t>
      </w:r>
      <w:r>
        <w:br/>
      </w:r>
      <w:r>
        <w:rPr>
          <w:rFonts w:ascii="Times New Roman"/>
          <w:b w:val="false"/>
          <w:i w:val="false"/>
          <w:color w:val="000000"/>
          <w:sz w:val="28"/>
        </w:rPr>
        <w:t>
      6) орындаушы учаскелік комиссияның қорытындысы негізінде хабарлама не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7) көрсетілетін қызметті берушінің басшысы хабарламаға не бас тартуға қол қояды және орындаушыға жолдайды (он бес минуттан аспайды);</w:t>
      </w:r>
      <w:r>
        <w:br/>
      </w:r>
      <w:r>
        <w:rPr>
          <w:rFonts w:ascii="Times New Roman"/>
          <w:b w:val="false"/>
          <w:i w:val="false"/>
          <w:color w:val="000000"/>
          <w:sz w:val="28"/>
        </w:rPr>
        <w:t>
      8) орындаушы хабарламаны не бас тартуды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Көрсетілетін қызметті алушы (не сенімхат бойынша оның өкілі) ауылдық округ әкіміне жүгінген кезде:</w:t>
      </w:r>
      <w:r>
        <w:br/>
      </w:r>
      <w:r>
        <w:rPr>
          <w:rFonts w:ascii="Times New Roman"/>
          <w:b w:val="false"/>
          <w:i w:val="false"/>
          <w:color w:val="000000"/>
          <w:sz w:val="28"/>
        </w:rPr>
        <w:t xml:space="preserve">
      1) көрсетілетін қызметті алушы (не сенімхат бойынша оның өкілі) ауылдық округ әкіміне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2) ауылдық округ әкімі құжаттарды тіркейді, көрсетілетін қызметті алушыға тіркелген және мемлекеттік қызметті алатын күні, құжаттарды қабылдаған адамның тегі мен аты-жөні көрсетілген өтініштің үзбелі талонын береді (он бес минуттан аспайды);</w:t>
      </w:r>
      <w:r>
        <w:br/>
      </w:r>
      <w:r>
        <w:rPr>
          <w:rFonts w:ascii="Times New Roman"/>
          <w:b w:val="false"/>
          <w:i w:val="false"/>
          <w:color w:val="000000"/>
          <w:sz w:val="28"/>
        </w:rPr>
        <w:t>
      ауылдық округ әкімі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ауылдық округ әкімі құжаттарды учаскелік комиссияға жолдайды (екі жұмыс күні ішінде);</w:t>
      </w:r>
      <w:r>
        <w:br/>
      </w:r>
      <w:r>
        <w:rPr>
          <w:rFonts w:ascii="Times New Roman"/>
          <w:b w:val="false"/>
          <w:i w:val="false"/>
          <w:color w:val="000000"/>
          <w:sz w:val="28"/>
        </w:rPr>
        <w:t>
      4) учаскелік комиссия ұсынылған құжаттардың және көрсетілетін қызметті алушының материалдық жағдайын тексеру нәтижелері негізінде қорытынды дайындайды және ауылдық округ әкіміне жолдайды (үш жұмыс күні ішінде);</w:t>
      </w:r>
      <w:r>
        <w:br/>
      </w:r>
      <w:r>
        <w:rPr>
          <w:rFonts w:ascii="Times New Roman"/>
          <w:b w:val="false"/>
          <w:i w:val="false"/>
          <w:color w:val="000000"/>
          <w:sz w:val="28"/>
        </w:rPr>
        <w:t>
      5) ауылдық округ әкімі учаскелік комиссияның қорытындысы мен көрсетілетін қызметті алушының ұсынған құжаттарын көрсетілетін қызметті берушіге жолдайды (жеті жұмыс күні ішінде);</w:t>
      </w:r>
      <w:r>
        <w:br/>
      </w:r>
      <w:r>
        <w:rPr>
          <w:rFonts w:ascii="Times New Roman"/>
          <w:b w:val="false"/>
          <w:i w:val="false"/>
          <w:color w:val="000000"/>
          <w:sz w:val="28"/>
        </w:rPr>
        <w:t>
      6)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7)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8) орындаушы құжаттарды қарайды, хабарлама не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9) көрсетілетін қызметті берушінің басшысы хабарламаға не бас тартуға қол қояды және кеңсе қызметкеріне жолдайды (он бес минуттан аспайды);</w:t>
      </w:r>
      <w:r>
        <w:br/>
      </w:r>
      <w:r>
        <w:rPr>
          <w:rFonts w:ascii="Times New Roman"/>
          <w:b w:val="false"/>
          <w:i w:val="false"/>
          <w:color w:val="000000"/>
          <w:sz w:val="28"/>
        </w:rPr>
        <w:t>
      10) кеңсе қызметкері хабарламаны не бас тартуды тіркейді және ауылдық округ әкіміне жолдайды (бір жұмыс күні ішінде);</w:t>
      </w:r>
      <w:r>
        <w:br/>
      </w:r>
      <w:r>
        <w:rPr>
          <w:rFonts w:ascii="Times New Roman"/>
          <w:b w:val="false"/>
          <w:i w:val="false"/>
          <w:color w:val="000000"/>
          <w:sz w:val="28"/>
        </w:rPr>
        <w:t>
      11) ауылдық округ әкімі хабарламаны не бас тартуды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44"/>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ауылдық округ әкімі;</w:t>
      </w:r>
      <w:r>
        <w:br/>
      </w:r>
      <w:r>
        <w:rPr>
          <w:rFonts w:ascii="Times New Roman"/>
          <w:b w:val="false"/>
          <w:i w:val="false"/>
          <w:color w:val="000000"/>
          <w:sz w:val="28"/>
        </w:rPr>
        <w:t>
      2) көрсетілетін қызметті берушінің кеңсе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4) орындаушы;</w:t>
      </w:r>
      <w:r>
        <w:br/>
      </w:r>
      <w:r>
        <w:rPr>
          <w:rFonts w:ascii="Times New Roman"/>
          <w:b w:val="false"/>
          <w:i w:val="false"/>
          <w:color w:val="000000"/>
          <w:sz w:val="28"/>
        </w:rPr>
        <w:t>
      5) учаскелік комиссия;</w:t>
      </w:r>
      <w:r>
        <w:br/>
      </w:r>
      <w:r>
        <w:rPr>
          <w:rFonts w:ascii="Times New Roman"/>
          <w:b w:val="false"/>
          <w:i w:val="false"/>
          <w:color w:val="000000"/>
          <w:sz w:val="28"/>
        </w:rPr>
        <w:t>
      6) Орталық қызметкері;</w:t>
      </w:r>
      <w:r>
        <w:br/>
      </w:r>
      <w:r>
        <w:rPr>
          <w:rFonts w:ascii="Times New Roman"/>
          <w:b w:val="false"/>
          <w:i w:val="false"/>
          <w:color w:val="000000"/>
          <w:sz w:val="28"/>
        </w:rPr>
        <w:t>
      7) Орталықтың жинақтау бөлімінің қызметкері.</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59" w:id="4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тәртібінің сипаттамасы</w:t>
      </w:r>
    </w:p>
    <w:bookmarkEnd w:id="45"/>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қабылдағаны туралы қолхат береді, қолхатта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берілетін күні (уақыты) және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байланыс деректері көрсетіледі және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учаскелік комиссияға жолдайды (бір жұмыс күні ішінде);</w:t>
      </w:r>
      <w:r>
        <w:br/>
      </w:r>
      <w:r>
        <w:rPr>
          <w:rFonts w:ascii="Times New Roman"/>
          <w:b w:val="false"/>
          <w:i w:val="false"/>
          <w:color w:val="000000"/>
          <w:sz w:val="28"/>
        </w:rPr>
        <w:t>
      7) учаскелік комиссия ұсынылған құжаттардың және көрсетілетін қызметті алушының материалдық жағдайын тексеру нәтижелері негізінде қорытынды дайындайды және көрсетілетін қызметті берушіге жолдайды (үш жұмыс күні ішінде;)</w:t>
      </w:r>
      <w:r>
        <w:br/>
      </w:r>
      <w:r>
        <w:rPr>
          <w:rFonts w:ascii="Times New Roman"/>
          <w:b w:val="false"/>
          <w:i w:val="false"/>
          <w:color w:val="000000"/>
          <w:sz w:val="28"/>
        </w:rPr>
        <w:t>
      8) орындаушы учаскелік комиссияның қорытындысы негізінде хабарлама не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9) көрсетілетін қызметті берушінің басшысы хабарламаға не бас тартуға қол қояды және кеңсе қызметкеріне жолдайды (он бес минуттан аспайды);</w:t>
      </w:r>
      <w:r>
        <w:br/>
      </w:r>
      <w:r>
        <w:rPr>
          <w:rFonts w:ascii="Times New Roman"/>
          <w:b w:val="false"/>
          <w:i w:val="false"/>
          <w:color w:val="000000"/>
          <w:sz w:val="28"/>
        </w:rPr>
        <w:t>
      10) кеңсе қызметкері хабарламаны не бас тартуды тіркейді және Орталыққа жолдайды (бір жұмыс күні ішінде);</w:t>
      </w:r>
      <w:r>
        <w:br/>
      </w:r>
      <w:r>
        <w:rPr>
          <w:rFonts w:ascii="Times New Roman"/>
          <w:b w:val="false"/>
          <w:i w:val="false"/>
          <w:color w:val="000000"/>
          <w:sz w:val="28"/>
        </w:rPr>
        <w:t>
      11) Орталық қызметкері хабарламаны не бас тартуды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60" w:id="4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6"/>
    <w:p>
      <w:pPr>
        <w:spacing w:after="0"/>
        <w:ind w:left="0"/>
        <w:jc w:val="left"/>
      </w:pPr>
      <w:r>
        <w:rPr>
          <w:rFonts w:ascii="Times New Roman"/>
          <w:b w:val="false"/>
          <w:i w:val="false"/>
          <w:color w:val="000000"/>
          <w:sz w:val="28"/>
        </w:rPr>
        <w:t>      11. Көрсетілетін қызметті беруші мен Орталық басшылары, ауылдық округ әкімі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1" w:id="4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7"/>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көрсетілетін қызметті берушіге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95"/>
        <w:gridCol w:w="2699"/>
        <w:gridCol w:w="1048"/>
        <w:gridCol w:w="896"/>
        <w:gridCol w:w="896"/>
        <w:gridCol w:w="896"/>
        <w:gridCol w:w="1048"/>
        <w:gridCol w:w="239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көсретілетін қызметті алушыға (не сенімхат бойынша оның өкіліне) өтініштің үзбелі талонын береді</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дайындайды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қорытындысы негізінде хабарлама </w:t>
            </w:r>
            <w:r>
              <w:br/>
            </w:r>
            <w:r>
              <w:rPr>
                <w:rFonts w:ascii="Times New Roman"/>
                <w:b w:val="false"/>
                <w:i w:val="false"/>
                <w:color w:val="000000"/>
                <w:sz w:val="20"/>
              </w:rPr>
              <w:t>
не бас тарту дайындайды</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учаскелік комиссияға жолдайды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қорытындыны көрсетілетін қызметті берушіге жолдайды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басшысына ұсынады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ауылдық округ әкіміне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584"/>
        <w:gridCol w:w="2144"/>
        <w:gridCol w:w="711"/>
        <w:gridCol w:w="957"/>
        <w:gridCol w:w="833"/>
        <w:gridCol w:w="833"/>
        <w:gridCol w:w="958"/>
        <w:gridCol w:w="833"/>
        <w:gridCol w:w="958"/>
        <w:gridCol w:w="2146"/>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округ әкімі </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өтініштің үзбелі талонын береді</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дайындайды</w:t>
            </w: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 дыны және құжаттарды көрсетілетін қызметті берушіге жолдайды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не бас тартуды дайындайды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 және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учаскелік комиссияға жолдайды</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қорытындыны ауылдық округ әкіміне жолдайды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басшысына ұсынады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ауылдық округ әкіміне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Орталыққа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483"/>
        <w:gridCol w:w="2353"/>
        <w:gridCol w:w="781"/>
        <w:gridCol w:w="781"/>
        <w:gridCol w:w="779"/>
        <w:gridCol w:w="666"/>
        <w:gridCol w:w="666"/>
        <w:gridCol w:w="1012"/>
        <w:gridCol w:w="782"/>
        <w:gridCol w:w="666"/>
        <w:gridCol w:w="2010"/>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тың жинақтау бөлімінің қызметкері</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берушінің кеңсе қызметкері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шы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шы</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берушінің кеңсе қызметкері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 тін қызметті берушіге қайта жолдайды</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дайын дайды</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қорытындысы негізінде хабарлама не бас тарту дайындай ды</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 ға не бас тартуға қол қояды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ны не бас тартуды тіркейді</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ны не бас тартуды тіркейді</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сенімхат бойынша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 тін қызметті берушінің басшысына ұсынады</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 шыға жолдайды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комиссияға жолдайды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берушіге жолдайды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 тін қызметті берушінің басшысына ұсынады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 керіне жолдайды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жолдайды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ны не бас тартуды көрсетіле 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2" w:id="48"/>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48"/>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(не сенімхат бойынша оның өкілі) ауылдық округ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63" w:id="49"/>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r>
        <w:br/>
      </w:r>
      <w:r>
        <w:rPr>
          <w:rFonts w:ascii="Times New Roman"/>
          <w:b/>
          <w:i w:val="false"/>
          <w:color w:val="000000"/>
        </w:rPr>
        <w:t>1. Жалпы ережелер</w:t>
      </w:r>
    </w:p>
    <w:bookmarkEnd w:id="49"/>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65" w:id="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0"/>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11 наурыздағы № 217 қаулысымен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әзірлейді және көрсетілетін қызметті берушінің басшысына ұсынады (сегіз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66"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1"/>
    <w:p>
      <w:pPr>
        <w:spacing w:after="0"/>
        <w:ind w:left="0"/>
        <w:jc w:val="left"/>
      </w:pPr>
      <w:r>
        <w:rPr>
          <w:rFonts w:ascii="Times New Roman"/>
          <w:b w:val="false"/>
          <w:i w:val="false"/>
          <w:color w:val="000000"/>
          <w:sz w:val="28"/>
        </w:rPr>
        <w:t>      7. Мемлекеттік қызмет көрсету процесіне қатысатын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67" w:id="52"/>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52"/>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8" w:id="5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356"/>
        <w:gridCol w:w="1898"/>
        <w:gridCol w:w="1651"/>
        <w:gridCol w:w="1411"/>
        <w:gridCol w:w="1652"/>
        <w:gridCol w:w="16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 берушінің кеңсе қызметкері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талон береді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әзірлейді</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9" w:id="5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70" w:id="55"/>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r>
        <w:br/>
      </w:r>
      <w:r>
        <w:rPr>
          <w:rFonts w:ascii="Times New Roman"/>
          <w:b/>
          <w:i w:val="false"/>
          <w:color w:val="000000"/>
        </w:rPr>
        <w:t>1. Жалпы ережелер</w:t>
      </w:r>
    </w:p>
    <w:bookmarkEnd w:id="55"/>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мүгедектерге кресло-арбалар ұсыну мерзімдері көрсетілген құжаттарды ресімдеу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2" w:id="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6"/>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11 наурыздағы № 217 қаулысымен бекітілген "Мүгедектерге кресло-арбалар беру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әзірлейді және көрсетілетін қызметті берушінің басшысына ұсынады (сегіз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73"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7"/>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74" w:id="58"/>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58"/>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жөніндегі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75" w:id="59"/>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356"/>
        <w:gridCol w:w="1898"/>
        <w:gridCol w:w="1651"/>
        <w:gridCol w:w="1411"/>
        <w:gridCol w:w="1652"/>
        <w:gridCol w:w="16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 берушінің кеңсе қызметкері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талон береді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әзірлейді</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76" w:id="60"/>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6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77" w:id="61"/>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w:t>
      </w:r>
      <w:r>
        <w:br/>
      </w:r>
      <w:r>
        <w:rPr>
          <w:rFonts w:ascii="Times New Roman"/>
          <w:b/>
          <w:i w:val="false"/>
          <w:color w:val="000000"/>
        </w:rPr>
        <w:t>1. Жалпы ережелер</w:t>
      </w:r>
    </w:p>
    <w:bookmarkEnd w:id="61"/>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қызмет көрсету мерзімі көрсетілген, санаторий-курорттық емдеумен қамтамасыз ету үшін мүгедектерге құжаттарды ресімдеу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9"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2"/>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11 наурыздағы № 217 қаулысымен бекітілген "Мүгедектерді санаторий-курорттық емдеумен қамтамасыз ету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әзірлейді және көрсетілетін қызметті берушінің басшысына ұсынады (сегіз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80"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3"/>
    <w:p>
      <w:pPr>
        <w:spacing w:after="0"/>
        <w:ind w:left="0"/>
        <w:jc w:val="left"/>
      </w:pPr>
      <w:r>
        <w:rPr>
          <w:rFonts w:ascii="Times New Roman"/>
          <w:b w:val="false"/>
          <w:i w:val="false"/>
          <w:color w:val="000000"/>
          <w:sz w:val="28"/>
        </w:rPr>
        <w:t>      7. Мемлекеттік қызмет көрсету процесіне қатысатын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81" w:id="64"/>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64"/>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2" w:id="6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356"/>
        <w:gridCol w:w="1898"/>
        <w:gridCol w:w="1651"/>
        <w:gridCol w:w="1411"/>
        <w:gridCol w:w="1652"/>
        <w:gridCol w:w="16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 берушінің кеңсе қызметкері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талон береді</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әзірлейді</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3" w:id="6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6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84" w:id="67"/>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r>
        <w:br/>
      </w:r>
      <w:r>
        <w:rPr>
          <w:rFonts w:ascii="Times New Roman"/>
          <w:b/>
          <w:i w:val="false"/>
          <w:color w:val="000000"/>
        </w:rPr>
        <w:t>1. Жалпы ережелер</w:t>
      </w:r>
    </w:p>
    <w:bookmarkEnd w:id="67"/>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(бұдан әрі - хабарлама) не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86"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8"/>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немесе медициналық ұйымның қолдаухатын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(он екі жұмыс күні ішінде) немесе бас тарту (үш жұмыс күні ішінде) әзірлейді және көрсетілетін қызметті берушінің басшысына ұсынады;</w:t>
      </w:r>
      <w:r>
        <w:br/>
      </w:r>
      <w:r>
        <w:rPr>
          <w:rFonts w:ascii="Times New Roman"/>
          <w:b w:val="false"/>
          <w:i w:val="false"/>
          <w:color w:val="000000"/>
          <w:sz w:val="28"/>
        </w:rPr>
        <w:t>
      5) көрсетілетін қызметті берушінің басшысы хабарламаға не бас тартуға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не бас тартуды тіркейді және көрсетілетін қызметті алушыға (не сенімхат бойынша оның өкіліне) береді (жиырма минуттан аспайды).</w:t>
      </w:r>
      <w:r>
        <w:br/>
      </w:r>
      <w:r>
        <w:rPr>
          <w:rFonts w:ascii="Times New Roman"/>
          <w:b w:val="false"/>
          <w:i w:val="false"/>
          <w:color w:val="000000"/>
          <w:sz w:val="28"/>
        </w:rPr>
        <w:t>
</w:t>
      </w:r>
    </w:p>
    <w:bookmarkStart w:name="z87"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9"/>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88" w:id="70"/>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70"/>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9" w:id="71"/>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255"/>
        <w:gridCol w:w="2529"/>
        <w:gridCol w:w="1109"/>
        <w:gridCol w:w="2309"/>
        <w:gridCol w:w="1112"/>
        <w:gridCol w:w="2530"/>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талон береді</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немесе бас тарту әзірлейді</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немесе бас тартуға қол қояды</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тіркейді</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кеңсе қызметкеріне жолдайды</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беру кезінде - 12 жұмыс күні ішінде,</w:t>
            </w:r>
            <w:r>
              <w:br/>
            </w:r>
            <w:r>
              <w:rPr>
                <w:rFonts w:ascii="Times New Roman"/>
                <w:b w:val="false"/>
                <w:i w:val="false"/>
                <w:color w:val="000000"/>
                <w:sz w:val="20"/>
              </w:rPr>
              <w:t xml:space="preserve">
бас тарту беру кезінде – 3 жұмыс күні ішінде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90" w:id="72"/>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7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91" w:id="73"/>
    <w:p>
      <w:pPr>
        <w:spacing w:after="0"/>
        <w:ind w:left="0"/>
        <w:jc w:val="left"/>
      </w:pPr>
      <w:r>
        <w:rPr>
          <w:rFonts w:ascii="Times New Roman"/>
          <w:b/>
          <w:i w:val="false"/>
          <w:color w:val="000000"/>
        </w:rPr>
        <w:t xml:space="preserve"> "Үйде күтім көрсету жағдайында арнаулы әлеуметтік қызметтер көрсетуге құжаттар ресімдеу" мемлекеттік көрсетілетін қызмет регламенті</w:t>
      </w:r>
      <w:r>
        <w:br/>
      </w:r>
      <w:r>
        <w:rPr>
          <w:rFonts w:ascii="Times New Roman"/>
          <w:b/>
          <w:i w:val="false"/>
          <w:color w:val="000000"/>
        </w:rPr>
        <w:t>1. Жалпы ережелер</w:t>
      </w:r>
    </w:p>
    <w:bookmarkEnd w:id="73"/>
    <w:p>
      <w:pPr>
        <w:spacing w:after="0"/>
        <w:ind w:left="0"/>
        <w:jc w:val="left"/>
      </w:pPr>
      <w:r>
        <w:rPr>
          <w:rFonts w:ascii="Times New Roman"/>
          <w:b w:val="false"/>
          <w:i w:val="false"/>
          <w:color w:val="000000"/>
          <w:sz w:val="28"/>
        </w:rPr>
        <w:t>      1. Қызмет берушінің атауы: аудандардың және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үйде күтім көрсету жағдайында арнаулы әлеуметтік қызмет мерзімі көрсетілген құжаттарды ресімдеу туралы хабарлама (бұдан әрі - хабарлама) не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"Үйде күтім көрсету жағдайында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93"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4"/>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немесе медициналық ұйымның қолдаухатын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тіркелген күні мен мемлекеттік көрсетілетін қызметті алатын күні, құжаттарды қабылдаған адамның тегі мен аты-жөні көрсетілген талон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хабарлама (он жұмыс күні ішінде) немесе бас тарту (үш жұмыс күні ішінде) әзірлейді және көрсетілетін қызметті берушінің басшысына ұсынады;</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(не сенімхат бойынша оның өкіліне) (жиырма минуттан аспайды) береді немесе пошта арқылы медициналық ұйымға жолдайды (бір жұмыс күні ішінде).</w:t>
      </w:r>
      <w:r>
        <w:br/>
      </w:r>
      <w:r>
        <w:rPr>
          <w:rFonts w:ascii="Times New Roman"/>
          <w:b w:val="false"/>
          <w:i w:val="false"/>
          <w:color w:val="000000"/>
          <w:sz w:val="28"/>
        </w:rPr>
        <w:t>
</w:t>
      </w:r>
    </w:p>
    <w:bookmarkStart w:name="z94" w:id="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5"/>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95" w:id="76"/>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76"/>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26-38-14,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96" w:id="7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088"/>
        <w:gridCol w:w="2342"/>
        <w:gridCol w:w="1027"/>
        <w:gridCol w:w="2138"/>
        <w:gridCol w:w="1029"/>
        <w:gridCol w:w="325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талон береді</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хабарлама немесе бас тартуды әзірлейді</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немесе бас тартуға қол қояды</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тіркейді</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көрсетілетін қызметті берушінің басшысына ұсынады</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кеңсе қызметкеріне жолдайды</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бас тартуды көрсетілетін қызметті алушыға (не сенімхат бойынша оның өкіліне) береді немесе пошта арқылы медициналық ұйымға жолдайды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беру кезінде - 10 жұмыс күні ішінде,</w:t>
            </w:r>
            <w:r>
              <w:br/>
            </w:r>
            <w:r>
              <w:rPr>
                <w:rFonts w:ascii="Times New Roman"/>
                <w:b w:val="false"/>
                <w:i w:val="false"/>
                <w:color w:val="000000"/>
                <w:sz w:val="20"/>
              </w:rPr>
              <w:t xml:space="preserve">
бас тарту беру кезінде – 3 жұмыс күні ішінде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алушыға беру кезінде – </w:t>
            </w:r>
            <w:r>
              <w:br/>
            </w:r>
            <w:r>
              <w:rPr>
                <w:rFonts w:ascii="Times New Roman"/>
                <w:b w:val="false"/>
                <w:i w:val="false"/>
                <w:color w:val="000000"/>
                <w:sz w:val="20"/>
              </w:rPr>
              <w:t>
20 минуттан аспайды;</w:t>
            </w:r>
            <w:r>
              <w:br/>
            </w:r>
            <w:r>
              <w:rPr>
                <w:rFonts w:ascii="Times New Roman"/>
                <w:b w:val="false"/>
                <w:i w:val="false"/>
                <w:color w:val="000000"/>
                <w:sz w:val="20"/>
              </w:rPr>
              <w:t>
пошта арқылы жолдағанда - 1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97" w:id="78"/>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7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98" w:id="79"/>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r>
        <w:br/>
      </w:r>
      <w:r>
        <w:rPr>
          <w:rFonts w:ascii="Times New Roman"/>
          <w:b/>
          <w:i w:val="false"/>
          <w:color w:val="000000"/>
        </w:rPr>
        <w:t>1. Жалпы ережелер</w:t>
      </w:r>
    </w:p>
    <w:bookmarkEnd w:id="79"/>
    <w:p>
      <w:pPr>
        <w:spacing w:after="0"/>
        <w:ind w:left="0"/>
        <w:jc w:val="left"/>
      </w:pPr>
      <w:r>
        <w:rPr>
          <w:rFonts w:ascii="Times New Roman"/>
          <w:b w:val="false"/>
          <w:i w:val="false"/>
          <w:color w:val="000000"/>
          <w:sz w:val="28"/>
        </w:rPr>
        <w:t>      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кенттің, ауылдық округтің әкімі (бұдан әрі - ауылдық округтің әкімі);</w:t>
      </w:r>
      <w:r>
        <w:br/>
      </w:r>
      <w:r>
        <w:rPr>
          <w:rFonts w:ascii="Times New Roman"/>
          <w:b w:val="false"/>
          <w:i w:val="false"/>
          <w:color w:val="000000"/>
          <w:sz w:val="28"/>
        </w:rPr>
        <w:t>
      3) мүгедектер және әлеуметтік жағынан маңызды аурулары бар адамдарға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00" w:id="8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80"/>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ауылдық округтің әкіміне немесе портал арқылы әлеуметтік көмек тағайындау үшін қажетті дербес деректерді жинауға және өңдеуге келісімді көрсете отырып,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xml:space="preserve">
      1) көрсетілетін қызметті алушы көрсетілетін қызметті берушіге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қызметті алған күні, құжаттарды қабылдаған адамның тегі мен аты-жөні көрсетілген талон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хабарламаны дайындайды және көрсетілетін қызметті берушінің басшысына ұсынады ( жеті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(он бес минуттан аспайды).</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көрсетілетін қызметті алушының қажетті құжаттарды тапсыру мүмкіндігі болмаған жағдайда:</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қызметті алған күні, құжаттарды қабылдаған адамның тегі мен аты-жөні көрсетілген талон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көрсетілетін қызметті алушының отбасының материалдық жағдайына тексеру жүргізу үшін учаскелік комиссияға жолдайды (үш жұмыс күні ішінде);</w:t>
      </w:r>
      <w:r>
        <w:br/>
      </w:r>
      <w:r>
        <w:rPr>
          <w:rFonts w:ascii="Times New Roman"/>
          <w:b w:val="false"/>
          <w:i w:val="false"/>
          <w:color w:val="000000"/>
          <w:sz w:val="28"/>
        </w:rPr>
        <w:t>
      5) учаскелік комиссия тексеру жүргізеді, көрсетілетін қызметті алушының материалдық жағдайы туралы акті жасайды, әлеуметтік көмекке мұқтаждығы туралы қорытынды дайындайды және көрсетілетін қызметті берушіге жолдайды (бес жұмыс күні ішінде);</w:t>
      </w:r>
      <w:r>
        <w:br/>
      </w:r>
      <w:r>
        <w:rPr>
          <w:rFonts w:ascii="Times New Roman"/>
          <w:b w:val="false"/>
          <w:i w:val="false"/>
          <w:color w:val="000000"/>
          <w:sz w:val="28"/>
        </w:rPr>
        <w:t>
      6) орындаушы учаскелік комиссиядан келіп түскен құжаттарға Қазақстан Республикасының заңнамасына сәйкес адамның (отбасының) жан басына шаққандағы орташа табысын есептеуді жүргізеді және арнайы комиссияның қарауына ұсынады (бес жұмыс күні ішінде);</w:t>
      </w:r>
      <w:r>
        <w:br/>
      </w:r>
      <w:r>
        <w:rPr>
          <w:rFonts w:ascii="Times New Roman"/>
          <w:b w:val="false"/>
          <w:i w:val="false"/>
          <w:color w:val="000000"/>
          <w:sz w:val="28"/>
        </w:rPr>
        <w:t>
      7) арнайы комиссия әлеуметтік көмек көрсету қажеттілігі туралы қорытынды шығарады және әлеуметтік көмектің мөлшерін белгілейді (үш жұмыс күні ішінде);</w:t>
      </w:r>
      <w:r>
        <w:br/>
      </w:r>
      <w:r>
        <w:rPr>
          <w:rFonts w:ascii="Times New Roman"/>
          <w:b w:val="false"/>
          <w:i w:val="false"/>
          <w:color w:val="000000"/>
          <w:sz w:val="28"/>
        </w:rPr>
        <w:t>
      8) орындаушы арнайы комиссияның қорытындысы негізінде хабарлама немесе әлеуметтік көмек көрсетуден бас тарту туралы (бұдан әрі - бас тарту) шешім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9) көрсетілетін қызметті берушінің басшысы хабарламаға не бас тартуға қол қояды және кеңсе қызметкеріне жолдайды (он бес минуттан аспайды);</w:t>
      </w:r>
      <w:r>
        <w:br/>
      </w:r>
      <w:r>
        <w:rPr>
          <w:rFonts w:ascii="Times New Roman"/>
          <w:b w:val="false"/>
          <w:i w:val="false"/>
          <w:color w:val="000000"/>
          <w:sz w:val="28"/>
        </w:rPr>
        <w:t>
      10) кеңсе қызметкері хабарламаны не бас тартуды тіркейді және көрсетілетін қызметті алушыға береді (он бес минуттан аспайды).</w:t>
      </w:r>
      <w:r>
        <w:br/>
      </w:r>
      <w:r>
        <w:rPr>
          <w:rFonts w:ascii="Times New Roman"/>
          <w:b w:val="false"/>
          <w:i w:val="false"/>
          <w:color w:val="000000"/>
          <w:sz w:val="28"/>
        </w:rPr>
        <w:t>
      Көрсетілетін қызметті алушы ауылдық округтің әкіміне жүгінген кезде:</w:t>
      </w:r>
      <w:r>
        <w:br/>
      </w:r>
      <w:r>
        <w:rPr>
          <w:rFonts w:ascii="Times New Roman"/>
          <w:b w:val="false"/>
          <w:i w:val="false"/>
          <w:color w:val="000000"/>
          <w:sz w:val="28"/>
        </w:rPr>
        <w:t xml:space="preserve">
      1) көрсетілетін қызметті алушы ауылдық округтің әкіміне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ауылдық округтің әкімі құжаттарды тіркейді, көрсетілетін қызметті алушыға тіркелген күні және мемлекеттік қызметті алған күні, құжаттарды қабылдаған адамның тегі мен аты-жөні көрсетілген талон береді және құжаттарды көрсетілетін қызметті берушіге жолдайды (бір жұмыс күні ішінде);</w:t>
      </w:r>
      <w:r>
        <w:br/>
      </w: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4)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5) орындаушы құжаттарды қарайды, хабарламаны дайындайды және көрсетілетін қызметті берушінің басшысына ұсынады (бес жұмыс күні ішінде);</w:t>
      </w:r>
      <w:r>
        <w:br/>
      </w:r>
      <w:r>
        <w:rPr>
          <w:rFonts w:ascii="Times New Roman"/>
          <w:b w:val="false"/>
          <w:i w:val="false"/>
          <w:color w:val="000000"/>
          <w:sz w:val="28"/>
        </w:rPr>
        <w:t>
      6) көрсетілетін қызметті берушінің басшысы хабарламаға қол қояды және кеңсе қызметкері жолдайды (он бес минуттан аспайды);</w:t>
      </w:r>
      <w:r>
        <w:br/>
      </w:r>
      <w:r>
        <w:rPr>
          <w:rFonts w:ascii="Times New Roman"/>
          <w:b w:val="false"/>
          <w:i w:val="false"/>
          <w:color w:val="000000"/>
          <w:sz w:val="28"/>
        </w:rPr>
        <w:t>
      7) кеңсе қызметкері хабарламаны тіркейді және хабарламаны ауылдық округтің әкіміне жолдайды (бір жұмыс күні ішінде);</w:t>
      </w:r>
      <w:r>
        <w:br/>
      </w:r>
      <w:r>
        <w:rPr>
          <w:rFonts w:ascii="Times New Roman"/>
          <w:b w:val="false"/>
          <w:i w:val="false"/>
          <w:color w:val="000000"/>
          <w:sz w:val="28"/>
        </w:rPr>
        <w:t>
      8) ауылдық округтің әкімі хабарламаны тіркейді және көрсетілетін қызметті алушыға береді (он бес минуттан аспайды).</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көрсетілетін қызметті алушының қажетті құжаттарды тапсыру мүмкіндігі болмаған жағдайда:</w:t>
      </w:r>
      <w:r>
        <w:br/>
      </w:r>
      <w:r>
        <w:rPr>
          <w:rFonts w:ascii="Times New Roman"/>
          <w:b w:val="false"/>
          <w:i w:val="false"/>
          <w:color w:val="000000"/>
          <w:sz w:val="28"/>
        </w:rPr>
        <w:t>
      1) көрсетілетін қызметті алушы ауылдық округтің әкіміне стандарттың 9-тармағына сәйкес құжаттарды ұсынады;</w:t>
      </w:r>
      <w:r>
        <w:br/>
      </w:r>
      <w:r>
        <w:rPr>
          <w:rFonts w:ascii="Times New Roman"/>
          <w:b w:val="false"/>
          <w:i w:val="false"/>
          <w:color w:val="000000"/>
          <w:sz w:val="28"/>
        </w:rPr>
        <w:t>
      2) ауылдық округтің әкімі құжаттарды тіркейді, көрсетілетін қызметті алушыға тіркелген күні және мемлекеттік қызметті алған күні, құжаттарды қабылдаған адамның тегі мен аты-жөні көрсетілген талон береді, отбасының материалдық жағдайына тексеру жүргізу үшін учаскелік комиссияға жолдайды (үш жұмыс күні ішінде);</w:t>
      </w:r>
      <w:r>
        <w:br/>
      </w:r>
      <w:r>
        <w:rPr>
          <w:rFonts w:ascii="Times New Roman"/>
          <w:b w:val="false"/>
          <w:i w:val="false"/>
          <w:color w:val="000000"/>
          <w:sz w:val="28"/>
        </w:rPr>
        <w:t>
      3) учаскелік комиссия тексеру жүргізеді, көрсетілетін қызметті алушының материалдық жағдайы туралы акті жасайды, әлеуметтік көмекке мұқтаждығы туралы қорытынды дайындайды және ауылдық округтің әкіміне жолдайды (екі жұмыс күні ішінде);</w:t>
      </w:r>
      <w:r>
        <w:br/>
      </w:r>
      <w:r>
        <w:rPr>
          <w:rFonts w:ascii="Times New Roman"/>
          <w:b w:val="false"/>
          <w:i w:val="false"/>
          <w:color w:val="000000"/>
          <w:sz w:val="28"/>
        </w:rPr>
        <w:t>
      4) ауылдық округтің әкімі учаскелік комиссияның қорытындысы мен қабылданған құжаттарды көрсетілетін қызметті берушіге жолдайды (екі жұмыс күні ішінде);</w:t>
      </w:r>
      <w:r>
        <w:br/>
      </w:r>
      <w:r>
        <w:rPr>
          <w:rFonts w:ascii="Times New Roman"/>
          <w:b w:val="false"/>
          <w:i w:val="false"/>
          <w:color w:val="000000"/>
          <w:sz w:val="28"/>
        </w:rPr>
        <w:t>
      5)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6)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7) орындаушы құжаттарға Қазақстан Республикасының заңнамасына сәйкес адамның (отбасының) жан басына шаққандағы орташа табысын есептеуді жүргізеді және арнайы комиссияның қарауына ұсынады (бес жұмыс күні ішінде);</w:t>
      </w:r>
      <w:r>
        <w:br/>
      </w:r>
      <w:r>
        <w:rPr>
          <w:rFonts w:ascii="Times New Roman"/>
          <w:b w:val="false"/>
          <w:i w:val="false"/>
          <w:color w:val="000000"/>
          <w:sz w:val="28"/>
        </w:rPr>
        <w:t>
      8) арнайы комиссия әлеуметтік көмек көрсету қажеттілігі туралы қорытынды шығарады және әлеуметтік көмектің мөлшерін белгілейді (үш жұмыс күні ішінде);</w:t>
      </w:r>
      <w:r>
        <w:br/>
      </w:r>
      <w:r>
        <w:rPr>
          <w:rFonts w:ascii="Times New Roman"/>
          <w:b w:val="false"/>
          <w:i w:val="false"/>
          <w:color w:val="000000"/>
          <w:sz w:val="28"/>
        </w:rPr>
        <w:t>
      9) орындаушы арнайы комиссияның қорытындысы негізінде хабарлама немесе бас тарту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10) көрсетілетін қызметті берушінің басшысы хабарламаға не бас тартуға қол қояды және кеңсе қызметкері жолдайды (он бес минуттан аспайды);</w:t>
      </w:r>
      <w:r>
        <w:br/>
      </w:r>
      <w:r>
        <w:rPr>
          <w:rFonts w:ascii="Times New Roman"/>
          <w:b w:val="false"/>
          <w:i w:val="false"/>
          <w:color w:val="000000"/>
          <w:sz w:val="28"/>
        </w:rPr>
        <w:t>
      11) кеңсе қызметкері хабарламаны не бас тартуды тіркейді және ауылдық округтің әкіміне жолдайды (бір жұмыс күні ішінде);</w:t>
      </w:r>
      <w:r>
        <w:br/>
      </w:r>
      <w:r>
        <w:rPr>
          <w:rFonts w:ascii="Times New Roman"/>
          <w:b w:val="false"/>
          <w:i w:val="false"/>
          <w:color w:val="000000"/>
          <w:sz w:val="28"/>
        </w:rPr>
        <w:t>
      12) ауылдық округтің әкімі хабарламаны не бас тартуды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101" w:id="8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81"/>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ауылдық округтің әкімі;</w:t>
      </w:r>
      <w:r>
        <w:br/>
      </w:r>
      <w:r>
        <w:rPr>
          <w:rFonts w:ascii="Times New Roman"/>
          <w:b w:val="false"/>
          <w:i w:val="false"/>
          <w:color w:val="000000"/>
          <w:sz w:val="28"/>
        </w:rPr>
        <w:t>
      2) көрсетілетін қызметті берушінің кеңсе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4) орындаушы;</w:t>
      </w:r>
      <w:r>
        <w:br/>
      </w:r>
      <w:r>
        <w:rPr>
          <w:rFonts w:ascii="Times New Roman"/>
          <w:b w:val="false"/>
          <w:i w:val="false"/>
          <w:color w:val="000000"/>
          <w:sz w:val="28"/>
        </w:rPr>
        <w:t>
      5) учаскелік комиссия;</w:t>
      </w:r>
      <w:r>
        <w:br/>
      </w:r>
      <w:r>
        <w:rPr>
          <w:rFonts w:ascii="Times New Roman"/>
          <w:b w:val="false"/>
          <w:i w:val="false"/>
          <w:color w:val="000000"/>
          <w:sz w:val="28"/>
        </w:rPr>
        <w:t>
      6) арнайы комиссия.</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2" w:id="8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2"/>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83"/>
    <w:p>
      <w:pPr>
        <w:spacing w:after="0"/>
        <w:ind w:left="0"/>
        <w:jc w:val="left"/>
      </w:pPr>
      <w:r>
        <w:rPr>
          <w:rFonts w:ascii="Times New Roman"/>
          <w:b w:val="false"/>
          <w:i w:val="false"/>
          <w:color w:val="000000"/>
          <w:sz w:val="28"/>
        </w:rPr>
        <w:t>      11. Көрсетілетін қызметті берушінің басшысы мен ауылдық округ әкімі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w:t>
            </w:r>
            <w:r>
              <w:br/>
            </w:r>
            <w:r>
              <w:rPr>
                <w:rFonts w:ascii="Times New Roman"/>
                <w:b w:val="false"/>
                <w:i w:val="false"/>
                <w:color w:val="000000"/>
                <w:sz w:val="20"/>
              </w:rPr>
              <w:t>1-қосымша</w:t>
            </w:r>
          </w:p>
        </w:tc>
      </w:tr>
    </w:tbl>
    <w:bookmarkStart w:name="z104" w:id="8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84"/>
    <w:p>
      <w:pPr>
        <w:spacing w:after="0"/>
        <w:ind w:left="0"/>
        <w:jc w:val="left"/>
      </w:pPr>
      <w:r>
        <w:rPr>
          <w:rFonts w:ascii="Times New Roman"/>
          <w:b w:val="false"/>
          <w:i w:val="false"/>
          <w:color w:val="000000"/>
          <w:sz w:val="28"/>
        </w:rPr>
        <w:t xml:space="preserve">      Көрсетілетін қызметті алушы көрсетілетін қызметті берушіге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98"/>
        <w:gridCol w:w="1932"/>
        <w:gridCol w:w="1680"/>
        <w:gridCol w:w="1436"/>
        <w:gridCol w:w="1681"/>
        <w:gridCol w:w="1681"/>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талон береді</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хабарлама дайындайды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ұсынады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көрсетілетін қызметті алушының қажетті құжаттарды тапсыру мүмкіндігі болмаған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924"/>
        <w:gridCol w:w="1162"/>
        <w:gridCol w:w="1011"/>
        <w:gridCol w:w="864"/>
        <w:gridCol w:w="1162"/>
        <w:gridCol w:w="1708"/>
        <w:gridCol w:w="1013"/>
        <w:gridCol w:w="864"/>
        <w:gridCol w:w="1012"/>
        <w:gridCol w:w="1164"/>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талон береді</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жүргізеді, акті жасайды, қорытынды дайындайды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(отбасының) жан басына шаққандағы орташа табысына есептеу жүргізеді</w:t>
            </w:r>
            <w:r>
              <w:br/>
            </w:r>
            <w:r>
              <w:rPr>
                <w:rFonts w:ascii="Times New Roman"/>
                <w:b w:val="false"/>
                <w:i w:val="false"/>
                <w:color w:val="000000"/>
                <w:sz w:val="20"/>
              </w:rPr>
              <w:t>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шығарады, әлеуметтік көмектің мөлшерін белгілейді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бас тартуды дайындайды</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жүргізу үшін учаскелік комиссияға жолдайды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w:t>
            </w:r>
            <w:r>
              <w:br/>
            </w:r>
            <w:r>
              <w:rPr>
                <w:rFonts w:ascii="Times New Roman"/>
                <w:b w:val="false"/>
                <w:i w:val="false"/>
                <w:color w:val="000000"/>
                <w:sz w:val="20"/>
              </w:rPr>
              <w:t>
дыны көрсетілетін қызметті берушіге жолдайды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қарауына ұсынады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басшысына ұсынады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көрсетілетін қызметті алушыға береді</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ауылдық округтің әкіміне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551"/>
        <w:gridCol w:w="1541"/>
        <w:gridCol w:w="1340"/>
        <w:gridCol w:w="1341"/>
        <w:gridCol w:w="1146"/>
        <w:gridCol w:w="1341"/>
        <w:gridCol w:w="1146"/>
        <w:gridCol w:w="1342"/>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әкімі</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әкімі</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талон береді</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хабарлама дайындайды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жолдайды</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ұсынады</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ауылдық округтің әкіміне жолдайды</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Әлеуметтік көмек көрсету үшін құжаттар жетіспеген не олардың бүлінуіне, жоғалуына байланысты көрсетілетін қызметті алушының қажетті құжаттарды тапсыру мүмкіндігі болмаған жағдайда: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455"/>
        <w:gridCol w:w="766"/>
        <w:gridCol w:w="1104"/>
        <w:gridCol w:w="1104"/>
        <w:gridCol w:w="992"/>
        <w:gridCol w:w="764"/>
        <w:gridCol w:w="1518"/>
        <w:gridCol w:w="879"/>
        <w:gridCol w:w="766"/>
        <w:gridCol w:w="765"/>
        <w:gridCol w:w="880"/>
        <w:gridCol w:w="993"/>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әкімі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комиссия</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әкімі</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 летін қызметті берушінің кеңсе қызмет кері</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 летін қызметті берушінің басшысы</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 шы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 шы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 летін қызметті берушінің басшысы</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 летін қызметті берушінің кеңсе қызмет</w:t>
            </w:r>
            <w:r>
              <w:br/>
            </w:r>
            <w:r>
              <w:rPr>
                <w:rFonts w:ascii="Times New Roman"/>
                <w:b w:val="false"/>
                <w:i w:val="false"/>
                <w:color w:val="000000"/>
                <w:sz w:val="20"/>
              </w:rPr>
              <w:t>
кері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әкімі</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ды тіркейді, көрсеті</w:t>
            </w:r>
            <w:r>
              <w:br/>
            </w:r>
            <w:r>
              <w:rPr>
                <w:rFonts w:ascii="Times New Roman"/>
                <w:b w:val="false"/>
                <w:i w:val="false"/>
                <w:color w:val="000000"/>
                <w:sz w:val="20"/>
              </w:rPr>
              <w:t>
летін қызметті алушыға талон береді</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жүргізеді, акті жасайды, қорытын ды дайын дайды</w:t>
            </w:r>
            <w:r>
              <w:br/>
            </w: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 дыны және құжаттар ды көрсеті летін қызметті берушіге жолдайды</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ды тіркейді</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ды қарайды</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(отбасы ның) жан басына шаққанда ғы орташа табысына есептеу жүргізеді</w:t>
            </w:r>
            <w:r>
              <w:br/>
            </w: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 ды шығарады, әлеуметтік көмектің мөлшерін белгілейді</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бас тарту дайындай ды</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тіркейді</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тексеру жүргізу үшін учаскелік комиссия ға жолдайды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қорытындыны ауылдық округтің әкіміне жолдайды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ды көрсеті летін қызметті берушінің басшы сына ұсынады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ды орындау шыға жолдайды</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 ның қарауына ұсынады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 летін қызметті берушінің басшысы на ұсынады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w:t>
            </w:r>
            <w:r>
              <w:br/>
            </w:r>
            <w:r>
              <w:rPr>
                <w:rFonts w:ascii="Times New Roman"/>
                <w:b w:val="false"/>
                <w:i w:val="false"/>
                <w:color w:val="000000"/>
                <w:sz w:val="20"/>
              </w:rPr>
              <w:t>
ріне шыға жолдайды</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ауылдық округтің әкіміне жолдайды</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көрсеті летін қызметті алушыға береді</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w:t>
            </w:r>
            <w:r>
              <w:br/>
            </w:r>
            <w:r>
              <w:rPr>
                <w:rFonts w:ascii="Times New Roman"/>
                <w:b w:val="false"/>
                <w:i w:val="false"/>
                <w:color w:val="000000"/>
                <w:sz w:val="20"/>
              </w:rPr>
              <w:t>2-қосымша</w:t>
            </w:r>
          </w:p>
        </w:tc>
      </w:tr>
    </w:tbl>
    <w:bookmarkStart w:name="z105" w:id="85"/>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85"/>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көрсетілетін қызметті алушының қажетті құжаттарды тапсыру мүмкіндігі болмаған жағдайда:</w:t>
      </w:r>
      <w:r>
        <w:br/>
      </w:r>
      <w:r>
        <w:rPr>
          <w:rFonts w:ascii="Times New Roman"/>
          <w:b w:val="false"/>
          <w:i w:val="false"/>
          <w:color w:val="000000"/>
          <w:sz w:val="28"/>
        </w:rPr>
        <w:t>
      </w:t>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ауылдық округтің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көрсетілетін қызметті алушының қажетті құжаттарды тапсыру мүмкіндігі болмаған жағдайда:</w:t>
      </w:r>
      <w:r>
        <w:br/>
      </w:r>
      <w:r>
        <w:rPr>
          <w:rFonts w:ascii="Times New Roman"/>
          <w:b w:val="false"/>
          <w:i w:val="false"/>
          <w:color w:val="000000"/>
          <w:sz w:val="28"/>
        </w:rPr>
        <w:t>
      </w:t>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w:t>
            </w:r>
            <w:r>
              <w:br/>
            </w:r>
            <w:r>
              <w:rPr>
                <w:rFonts w:ascii="Times New Roman"/>
                <w:b w:val="false"/>
                <w:i w:val="false"/>
                <w:color w:val="000000"/>
                <w:sz w:val="20"/>
              </w:rPr>
              <w:t>3-қосымша</w:t>
            </w:r>
          </w:p>
        </w:tc>
      </w:tr>
    </w:tbl>
    <w:bookmarkStart w:name="z106" w:id="8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8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28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07" w:id="87"/>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i w:val="false"/>
          <w:color w:val="000000"/>
        </w:rPr>
        <w:t>1. Жалпы ережелер</w:t>
      </w:r>
    </w:p>
    <w:bookmarkEnd w:id="87"/>
    <w:p>
      <w:pPr>
        <w:spacing w:after="0"/>
        <w:ind w:left="0"/>
        <w:jc w:val="left"/>
      </w:pPr>
      <w:r>
        <w:rPr>
          <w:rFonts w:ascii="Times New Roman"/>
          <w:b w:val="false"/>
          <w:i w:val="false"/>
          <w:color w:val="000000"/>
          <w:sz w:val="28"/>
        </w:rPr>
        <w:t>      1. Қызмет берушінің атауы: ауданның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үкіметтің"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 – адамдарға жұмыспен қамтуға жәрдемдесудің белсенді іс-шараларына қатысуға жолдама беру(бұдан әрі - жолдама), онда мыналар қамтылады:</w:t>
      </w:r>
      <w:r>
        <w:br/>
      </w:r>
      <w:r>
        <w:rPr>
          <w:rFonts w:ascii="Times New Roman"/>
          <w:b w:val="false"/>
          <w:i w:val="false"/>
          <w:color w:val="000000"/>
          <w:sz w:val="28"/>
        </w:rPr>
        <w:t>
      1) жұмысқа орналасуға жолдама;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09" w:id="88"/>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88"/>
    <w:p>
      <w:pPr>
        <w:spacing w:after="0"/>
        <w:ind w:left="0"/>
        <w:jc w:val="left"/>
      </w:pPr>
      <w:r>
        <w:rPr>
          <w:rFonts w:ascii="Times New Roman"/>
          <w:b w:val="false"/>
          <w:i w:val="false"/>
          <w:color w:val="000000"/>
          <w:sz w:val="28"/>
        </w:rPr>
        <w:t>      5. Мемлекеттік қызмет көрсету бойынша рәсімді ( іс-қимылды) бастауға негіздеме: көрсетілетін қызметті алушының көрсетілетін қызметті берушіге немесе портал арқылы жеке басын куәландыратын құжатты ұсынуы.</w:t>
      </w:r>
      <w:r>
        <w:br/>
      </w:r>
      <w:r>
        <w:rPr>
          <w:rFonts w:ascii="Times New Roman"/>
          <w:b w:val="false"/>
          <w:i w:val="false"/>
          <w:color w:val="000000"/>
          <w:sz w:val="28"/>
        </w:rPr>
        <w:t>
      6. Мемлекеттік қызмет көрсету процесінің құрамына кіретін әрбір рәсімнің (іс 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орындаушы құжаттарды қарайды, мемлекеттік ақпараттық жүйелерден көрсетілетін қызметті алушы жөнінде мәліметті алады, жолдаманы әзірлейді және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жолдамаға қол қояды және орындаушыға жолдайды (он минуттан аспайды);</w:t>
      </w:r>
      <w:r>
        <w:br/>
      </w:r>
      <w:r>
        <w:rPr>
          <w:rFonts w:ascii="Times New Roman"/>
          <w:b w:val="false"/>
          <w:i w:val="false"/>
          <w:color w:val="000000"/>
          <w:sz w:val="28"/>
        </w:rPr>
        <w:t>
      4) орындаушы жолдаманы тіркейді және көрсетілетін қызметті алушыға береді (бес минуттан аспайды).</w:t>
      </w:r>
      <w:r>
        <w:br/>
      </w:r>
      <w:r>
        <w:rPr>
          <w:rFonts w:ascii="Times New Roman"/>
          <w:b w:val="false"/>
          <w:i w:val="false"/>
          <w:color w:val="000000"/>
          <w:sz w:val="28"/>
        </w:rPr>
        <w:t>
</w:t>
      </w:r>
    </w:p>
    <w:bookmarkStart w:name="z110" w:id="89"/>
    <w:p>
      <w:pPr>
        <w:spacing w:after="0"/>
        <w:ind w:left="0"/>
        <w:jc w:val="left"/>
      </w:pPr>
      <w:r>
        <w:rPr>
          <w:rFonts w:ascii="Times New Roman"/>
          <w:b/>
          <w:i w:val="false"/>
          <w:color w:val="000000"/>
        </w:rPr>
        <w:t xml:space="preserve"> 3 .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89"/>
    <w:p>
      <w:pPr>
        <w:spacing w:after="0"/>
        <w:ind w:left="0"/>
        <w:jc w:val="left"/>
      </w:pPr>
      <w:r>
        <w:rPr>
          <w:rFonts w:ascii="Times New Roman"/>
          <w:b w:val="false"/>
          <w:i w:val="false"/>
          <w:color w:val="000000"/>
          <w:sz w:val="28"/>
        </w:rPr>
        <w:t>      7. Мемлекеттік көрсетілетін қызмет процесіндегі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орындаушы.</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11" w:id="90"/>
    <w:p>
      <w:pPr>
        <w:spacing w:after="0"/>
        <w:ind w:left="0"/>
        <w:jc w:val="left"/>
      </w:pPr>
      <w:r>
        <w:rPr>
          <w:rFonts w:ascii="Times New Roman"/>
          <w:b/>
          <w:i w:val="false"/>
          <w:color w:val="000000"/>
        </w:rPr>
        <w:t xml:space="preserve"> 4. Мемлекеттік көрсетілетін қызметтің барысында ақпараттық жүйелерін пайдалану тәртібінің сипаттамасы</w:t>
      </w:r>
    </w:p>
    <w:bookmarkEnd w:id="90"/>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(іс-қимылдардың)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"электрондық үкімет" порталында тіркеледі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және электрондық –цифрлық қолтаңбамен (бұдан әрі - ЭЦҚ) куәландырылған электронды өтінішті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"жеке кабинетіне" құжаттардың қабылданғаны және мемлекеттік қызмет нәтижесін алу күні көрсетілген хабарлама-есеп жолданады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электрондық өтініш пен құжаттар қабылданған соң мемлекеттік қызмет көрсету процесінде көрсетілетін қызметті берушінің құрылымдық бөлімшелерінің (қызметкерлерінің) іс-қимыл әрекеттері осы регламенттің 6-тармағының 2,3-тармақшаларына сәйкес жүзеге асырылады (1 жұмыс күні ішінде).</w:t>
      </w:r>
      <w:r>
        <w:br/>
      </w:r>
      <w:r>
        <w:rPr>
          <w:rFonts w:ascii="Times New Roman"/>
          <w:b w:val="false"/>
          <w:i w:val="false"/>
          <w:color w:val="000000"/>
          <w:sz w:val="28"/>
        </w:rPr>
        <w:t>
      4) орындаушы мемлекеттік қызмет нәтижесін тіркейді және көрсетілетін қызметті алушының "жеке кабинетіне" жолдайды (15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12" w:id="91"/>
    <w:p>
      <w:pPr>
        <w:spacing w:after="0"/>
        <w:ind w:left="0"/>
        <w:jc w:val="left"/>
      </w:pPr>
      <w:r>
        <w:rPr>
          <w:rFonts w:ascii="Times New Roman"/>
          <w:b/>
          <w:i w:val="false"/>
          <w:color w:val="000000"/>
        </w:rPr>
        <w:t xml:space="preserve"> 5. Мемлекеттік көрсетілетін қызметті ұсынушы лауазымды тұлғалардың жауапкершілігі</w:t>
      </w:r>
    </w:p>
    <w:bookmarkEnd w:id="91"/>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көрсетілетін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26-38-20,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мемлекеттік көрсетілетін қызмет регламентіне 1-қосымша</w:t>
            </w:r>
          </w:p>
        </w:tc>
      </w:tr>
    </w:tbl>
    <w:bookmarkStart w:name="z113" w:id="92"/>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901"/>
        <w:gridCol w:w="4769"/>
        <w:gridCol w:w="2185"/>
        <w:gridCol w:w="154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мемлекеттік ақпараттандыру жүйелерінен көрсетілетін қызметті алушы жөнінде мәліметті алады және жолдаманы әзірлейді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жолдамаға қол қояды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тіркейді</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көрсетілетін қызметті берушінің басшысына ұсынады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көрсетілетін қызметті алушыға береді</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 беру" мемлекеттік көрсетілетін қызмет регламентіне 2-қосымша</w:t>
            </w:r>
          </w:p>
        </w:tc>
      </w:tr>
    </w:tbl>
    <w:bookmarkStart w:name="z114" w:id="93"/>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9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 беру" мемлекеттік көрсетілетін қызмет регламентіне</w:t>
            </w:r>
            <w:r>
              <w:br/>
            </w:r>
            <w:r>
              <w:rPr>
                <w:rFonts w:ascii="Times New Roman"/>
                <w:b w:val="false"/>
                <w:i w:val="false"/>
                <w:color w:val="000000"/>
                <w:sz w:val="20"/>
              </w:rPr>
              <w:t>3-қосымша</w:t>
            </w:r>
          </w:p>
        </w:tc>
      </w:tr>
    </w:tbl>
    <w:bookmarkStart w:name="z115" w:id="9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9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16" w:id="9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мемлекеттiк көрсетілетін қызмет регламенті</w:t>
      </w:r>
      <w:r>
        <w:br/>
      </w:r>
      <w:r>
        <w:rPr>
          <w:rFonts w:ascii="Times New Roman"/>
          <w:b/>
          <w:i w:val="false"/>
          <w:color w:val="000000"/>
        </w:rPr>
        <w:t>1. Жалпы ережелер</w:t>
      </w:r>
    </w:p>
    <w:bookmarkEnd w:id="95"/>
    <w:p>
      <w:pPr>
        <w:spacing w:after="0"/>
        <w:ind w:left="0"/>
        <w:jc w:val="left"/>
      </w:pPr>
      <w:r>
        <w:rPr>
          <w:rFonts w:ascii="Times New Roman"/>
          <w:b w:val="false"/>
          <w:i w:val="false"/>
          <w:color w:val="000000"/>
          <w:sz w:val="28"/>
        </w:rPr>
        <w:t>      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кент, ауылдық округ әкімі (бұдан әрі – ауылдық округ әкімі);</w:t>
      </w:r>
      <w:r>
        <w:br/>
      </w:r>
      <w:r>
        <w:rPr>
          <w:rFonts w:ascii="Times New Roman"/>
          <w:b w:val="false"/>
          <w:i w:val="false"/>
          <w:color w:val="000000"/>
          <w:sz w:val="28"/>
        </w:rPr>
        <w:t>
      3)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әлеуметтік көмекті тағайындау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18" w:id="9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96"/>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ауылдық округ әкіміне не Орталыққа еркін нысанда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не ауылдық округ әкіміне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2) ауылдық округ әкімі көрсетілетін қызметті алушы (не сенімхат бойынша оның өкілі) ұсынған құжаттарды көрсетілетін қызметті берушіге не Орталыққа жолдайды (екі жұмыс күні ішінде);</w:t>
      </w:r>
      <w:r>
        <w:br/>
      </w:r>
      <w:r>
        <w:rPr>
          <w:rFonts w:ascii="Times New Roman"/>
          <w:b w:val="false"/>
          <w:i w:val="false"/>
          <w:color w:val="000000"/>
          <w:sz w:val="28"/>
        </w:rPr>
        <w:t>
      3)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4)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5) орындаушы құжаттарды қарайды, хабарламаны дайындайды және хабарламаны көрсетілетін қызметті берушінің басшысына ұсынады (сегіз жұмыс күні ішінде);</w:t>
      </w:r>
      <w:r>
        <w:br/>
      </w:r>
      <w:r>
        <w:rPr>
          <w:rFonts w:ascii="Times New Roman"/>
          <w:b w:val="false"/>
          <w:i w:val="false"/>
          <w:color w:val="000000"/>
          <w:sz w:val="28"/>
        </w:rPr>
        <w:t>
      6)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7) кеңсе қызметкері хабарламаны тіркейді және хабарламаны көрсетілетін қызметті алушыға (не сенімхат бойынша оның өкіліне) немесе ауылдық округ әкіміне береді (он бес минуттан аспайды);</w:t>
      </w:r>
      <w:r>
        <w:br/>
      </w:r>
      <w:r>
        <w:rPr>
          <w:rFonts w:ascii="Times New Roman"/>
          <w:b w:val="false"/>
          <w:i w:val="false"/>
          <w:color w:val="000000"/>
          <w:sz w:val="28"/>
        </w:rPr>
        <w:t>
      8) ауылдық округ әкімі көрсетілетін қызметті алушыға (не сенімхат бойынша оның өкіліне) хабарламаны береді (он бес минуттан аспайды).</w:t>
      </w:r>
      <w:r>
        <w:br/>
      </w:r>
      <w:r>
        <w:rPr>
          <w:rFonts w:ascii="Times New Roman"/>
          <w:b w:val="false"/>
          <w:i w:val="false"/>
          <w:color w:val="000000"/>
          <w:sz w:val="28"/>
        </w:rPr>
        <w:t>
</w:t>
      </w:r>
    </w:p>
    <w:bookmarkStart w:name="z119" w:id="9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97"/>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ауылдық округ әкімі;</w:t>
      </w:r>
      <w:r>
        <w:br/>
      </w:r>
      <w:r>
        <w:rPr>
          <w:rFonts w:ascii="Times New Roman"/>
          <w:b w:val="false"/>
          <w:i w:val="false"/>
          <w:color w:val="000000"/>
          <w:sz w:val="28"/>
        </w:rPr>
        <w:t>
      2) көрсетілетін қызметті берушінің кеңсе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4) орындаушы;</w:t>
      </w:r>
      <w:r>
        <w:br/>
      </w:r>
      <w:r>
        <w:rPr>
          <w:rFonts w:ascii="Times New Roman"/>
          <w:b w:val="false"/>
          <w:i w:val="false"/>
          <w:color w:val="000000"/>
          <w:sz w:val="28"/>
        </w:rPr>
        <w:t>
      5) Орталық қызметкері;</w:t>
      </w:r>
      <w:r>
        <w:br/>
      </w:r>
      <w:r>
        <w:rPr>
          <w:rFonts w:ascii="Times New Roman"/>
          <w:b w:val="false"/>
          <w:i w:val="false"/>
          <w:color w:val="000000"/>
          <w:sz w:val="28"/>
        </w:rPr>
        <w:t>
      6)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20" w:id="9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тәртібінің сипаттамасы</w:t>
      </w:r>
    </w:p>
    <w:bookmarkEnd w:id="98"/>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алушының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Орталық қызметкері құжаттарды тіркейді, көрсетілетін қызметті алушыға (не сенімхат бойынша оның өкіліне) құжаттардың қабылданғандығы туралы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құжаттарды қабылдаудан бас тарту туралы қолхат береді және Орталықтың жинақтау бөлімінің қызметкеріне құжаттарды жолдайды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хабарламаны дайындайды және хабарламаны көрсетілетін қызметті берушінің басшысына ұсынады (жеті жұмыс күні ішінде);</w:t>
      </w:r>
      <w:r>
        <w:br/>
      </w:r>
      <w:r>
        <w:rPr>
          <w:rFonts w:ascii="Times New Roman"/>
          <w:b w:val="false"/>
          <w:i w:val="false"/>
          <w:color w:val="000000"/>
          <w:sz w:val="28"/>
        </w:rPr>
        <w:t>
      7)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8) кеңсе қызметкері хабарламаны тіркейді және Орталыққа жолдайды (бір жұмыс күні ішінде);</w:t>
      </w:r>
      <w:r>
        <w:br/>
      </w:r>
      <w:r>
        <w:rPr>
          <w:rFonts w:ascii="Times New Roman"/>
          <w:b w:val="false"/>
          <w:i w:val="false"/>
          <w:color w:val="000000"/>
          <w:sz w:val="28"/>
        </w:rPr>
        <w:t>
      9) Орталық қызметкері хабарламаны тіркейді және көрсетілетін қызметті алушыға (не сенімхат бойынша оның өкіліне) немесе ауылдық округ әкіміне хабарламаны береді (он бес минуттан аспайды).</w:t>
      </w:r>
      <w:r>
        <w:br/>
      </w:r>
      <w:r>
        <w:rPr>
          <w:rFonts w:ascii="Times New Roman"/>
          <w:b w:val="false"/>
          <w:i w:val="false"/>
          <w:color w:val="000000"/>
          <w:sz w:val="28"/>
        </w:rPr>
        <w:t>
</w:t>
      </w:r>
    </w:p>
    <w:bookmarkStart w:name="z121" w:id="99"/>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99"/>
    <w:p>
      <w:pPr>
        <w:spacing w:after="0"/>
        <w:ind w:left="0"/>
        <w:jc w:val="left"/>
      </w:pPr>
      <w:r>
        <w:rPr>
          <w:rFonts w:ascii="Times New Roman"/>
          <w:b w:val="false"/>
          <w:i w:val="false"/>
          <w:color w:val="000000"/>
          <w:sz w:val="28"/>
        </w:rPr>
        <w:t>      11. Көрсетілетін қызметті беруші мен Орталық басшылары, ауылдық округ әкімі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(сонымен қатар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мемлекеттiк көрсетілетін қызмет регламентіне</w:t>
            </w:r>
            <w:r>
              <w:br/>
            </w:r>
            <w:r>
              <w:rPr>
                <w:rFonts w:ascii="Times New Roman"/>
                <w:b w:val="false"/>
                <w:i w:val="false"/>
                <w:color w:val="000000"/>
                <w:sz w:val="20"/>
              </w:rPr>
              <w:t>1-қосымша</w:t>
            </w:r>
          </w:p>
        </w:tc>
      </w:tr>
    </w:tbl>
    <w:bookmarkStart w:name="z122" w:id="10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00"/>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көрсетілетін қызметті берушіге немесе ауылдық округ әкіміне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46"/>
        <w:gridCol w:w="1078"/>
        <w:gridCol w:w="1075"/>
        <w:gridCol w:w="1075"/>
        <w:gridCol w:w="919"/>
        <w:gridCol w:w="1075"/>
        <w:gridCol w:w="2612"/>
        <w:gridCol w:w="1977"/>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хабарламаны дайындайды</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не Орталыққа жолдайды</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(не сенімхат бойынша оның өкіліне) немесе ауылдық округ әкіміне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Орталыққа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700"/>
        <w:gridCol w:w="3091"/>
        <w:gridCol w:w="763"/>
        <w:gridCol w:w="893"/>
        <w:gridCol w:w="893"/>
        <w:gridCol w:w="764"/>
        <w:gridCol w:w="893"/>
        <w:gridCol w:w="764"/>
        <w:gridCol w:w="2171"/>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құжаттардың қабылданғандығы не құжаттарды қабылдаудан бас тарту туралы қолхат береді</w:t>
            </w:r>
            <w:r>
              <w:br/>
            </w:r>
            <w:r>
              <w:rPr>
                <w:rFonts w:ascii="Times New Roman"/>
                <w:b w:val="false"/>
                <w:i w:val="false"/>
                <w:color w:val="000000"/>
                <w:sz w:val="20"/>
              </w:rPr>
              <w:t>
</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хабарламаны дайындайды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Орталықтың жинақтау бөлімінің қызметкеріне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Орталыққа жолдайды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(не сенімхат бойынша оның өкіліне) немесе ауылдық округ әкіміне береді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r>
              <w:br/>
            </w:r>
            <w:r>
              <w:rPr>
                <w:rFonts w:ascii="Times New Roman"/>
                <w:b w:val="false"/>
                <w:i w:val="false"/>
                <w:color w:val="000000"/>
                <w:sz w:val="20"/>
              </w:rPr>
              <w:t>істейтін әлеуметтік сала мамандарына отын сатып алу</w:t>
            </w:r>
            <w:r>
              <w:br/>
            </w:r>
            <w:r>
              <w:rPr>
                <w:rFonts w:ascii="Times New Roman"/>
                <w:b w:val="false"/>
                <w:i w:val="false"/>
                <w:color w:val="000000"/>
                <w:sz w:val="20"/>
              </w:rPr>
              <w:t>бойынша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bookmarkStart w:name="z123" w:id="101"/>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01"/>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не ауылдық округ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2"/>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02"/>
    <w:p>
      <w:pPr>
        <w:spacing w:after="0"/>
        <w:ind w:left="0"/>
        <w:jc w:val="left"/>
      </w:pP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25" w:id="10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регламенті</w:t>
      </w:r>
      <w:r>
        <w:br/>
      </w:r>
      <w:r>
        <w:rPr>
          <w:rFonts w:ascii="Times New Roman"/>
          <w:b/>
          <w:i w:val="false"/>
          <w:color w:val="000000"/>
        </w:rPr>
        <w:t>1. Жалпы ережелер</w:t>
      </w:r>
    </w:p>
    <w:bookmarkEnd w:id="103"/>
    <w:p>
      <w:pPr>
        <w:spacing w:after="0"/>
        <w:ind w:left="0"/>
        <w:jc w:val="left"/>
      </w:pPr>
      <w:r>
        <w:rPr>
          <w:rFonts w:ascii="Times New Roman"/>
          <w:b w:val="false"/>
          <w:i w:val="false"/>
          <w:color w:val="000000"/>
          <w:sz w:val="28"/>
        </w:rPr>
        <w:t>      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 және кент, ауылдық округ әкімі (бұдан әрі – ауылдық округ әкімі).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ауылдық округ әкімі;</w:t>
      </w:r>
      <w:r>
        <w:br/>
      </w:r>
      <w:r>
        <w:rPr>
          <w:rFonts w:ascii="Times New Roman"/>
          <w:b w:val="false"/>
          <w:i w:val="false"/>
          <w:color w:val="000000"/>
          <w:sz w:val="28"/>
        </w:rPr>
        <w:t>
      3)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 (бұдан әрі - анықтама).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27" w:id="10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04"/>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ауылдық округ әкіміне не Орталыққа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орындаушы құжаттарды тіркейді, анықтама дайындайды және көрсетілетін қызметті берушінің басшысына ұсынады (бес минуттан аспайды);</w:t>
      </w:r>
      <w:r>
        <w:br/>
      </w:r>
      <w:r>
        <w:rPr>
          <w:rFonts w:ascii="Times New Roman"/>
          <w:b w:val="false"/>
          <w:i w:val="false"/>
          <w:color w:val="000000"/>
          <w:sz w:val="28"/>
        </w:rPr>
        <w:t>
      орындаушы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көрсетілетін қызметті берушінің басшысы анықтамаға қол қояды және орындаушыға жолдайды (бес минуттан аспайды);</w:t>
      </w:r>
      <w:r>
        <w:br/>
      </w:r>
      <w:r>
        <w:rPr>
          <w:rFonts w:ascii="Times New Roman"/>
          <w:b w:val="false"/>
          <w:i w:val="false"/>
          <w:color w:val="000000"/>
          <w:sz w:val="28"/>
        </w:rPr>
        <w:t>
      4) орындаушы анықтаманы тіркейді және анықтаманы көрсетілетін қызметті алушыға (не сенімхат бойынша оның өкіліне) береді (бес минуттан аспайды).</w:t>
      </w:r>
      <w:r>
        <w:br/>
      </w:r>
      <w:r>
        <w:rPr>
          <w:rFonts w:ascii="Times New Roman"/>
          <w:b w:val="false"/>
          <w:i w:val="false"/>
          <w:color w:val="000000"/>
          <w:sz w:val="28"/>
        </w:rPr>
        <w:t>
      Көрсетілетін қызметті алушы (не сенімхат бойынша оның өкілі) ауылдық округ әкіміне жүгінген кезде:</w:t>
      </w:r>
      <w:r>
        <w:br/>
      </w:r>
      <w:r>
        <w:rPr>
          <w:rFonts w:ascii="Times New Roman"/>
          <w:b w:val="false"/>
          <w:i w:val="false"/>
          <w:color w:val="000000"/>
          <w:sz w:val="28"/>
        </w:rPr>
        <w:t xml:space="preserve">
      1) көрсетілетін қызметті алушы (не сенімхат бойынша оның өкілі) ауылдық округ әкіміне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ауылдық округ әкімі құжаттарды тіркейді, анықтаманы дайындайды және көрсетілетін қызметті алушыға береді (он бес минуттан аспайды).</w:t>
      </w:r>
      <w:r>
        <w:br/>
      </w:r>
      <w:r>
        <w:rPr>
          <w:rFonts w:ascii="Times New Roman"/>
          <w:b w:val="false"/>
          <w:i w:val="false"/>
          <w:color w:val="000000"/>
          <w:sz w:val="28"/>
        </w:rPr>
        <w:t>
</w:t>
      </w:r>
    </w:p>
    <w:bookmarkStart w:name="z128" w:id="10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05"/>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ауылдық округ әкімі;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29" w:id="10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тәртібінің сипаттамасы</w:t>
      </w:r>
    </w:p>
    <w:bookmarkEnd w:id="106"/>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стандарттың 9-тармағында көзделген тізбеге сәйкес құжаттардың топтамасы толық ұсынылмаған жағдайда, көрсетілетін қызметті алушыға (не сенімхат бойынша оның өкіліне)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орындаушы құжаттарды тіркейді, анықтама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5) көрсетілетін қызметті берушінің басшысы анықтамаға қол қояды және орындаушыға жолдайды (он бес минуттан аспайды);</w:t>
      </w:r>
      <w:r>
        <w:br/>
      </w:r>
      <w:r>
        <w:rPr>
          <w:rFonts w:ascii="Times New Roman"/>
          <w:b w:val="false"/>
          <w:i w:val="false"/>
          <w:color w:val="000000"/>
          <w:sz w:val="28"/>
        </w:rPr>
        <w:t>
      6) орындаушы анықтаманы тіркейді және Орталыққа жолдайды (бір жұмыс күні ішінде);</w:t>
      </w:r>
      <w:r>
        <w:br/>
      </w:r>
      <w:r>
        <w:rPr>
          <w:rFonts w:ascii="Times New Roman"/>
          <w:b w:val="false"/>
          <w:i w:val="false"/>
          <w:color w:val="000000"/>
          <w:sz w:val="28"/>
        </w:rPr>
        <w:t>
      7) Орталық қызметкері анықтаманы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130" w:id="107"/>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07"/>
    <w:p>
      <w:pPr>
        <w:spacing w:after="0"/>
        <w:ind w:left="0"/>
        <w:jc w:val="left"/>
      </w:pPr>
      <w:r>
        <w:rPr>
          <w:rFonts w:ascii="Times New Roman"/>
          <w:b w:val="false"/>
          <w:i w:val="false"/>
          <w:color w:val="000000"/>
          <w:sz w:val="28"/>
        </w:rPr>
        <w:t>      11. Көрсетілетін қызметті беруші мен Орталық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 41 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bookmarkStart w:name="z131" w:id="108"/>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08"/>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көрсетілетін қызметті берушіге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3179"/>
        <w:gridCol w:w="2045"/>
        <w:gridCol w:w="1692"/>
        <w:gridCol w:w="4399"/>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анықтаманы дайындайды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орындаушыға жолдайды</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минуттан аспайды </w:t>
            </w: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минуттан аспайды </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минуттан аспайды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ауылдық округ әкіміне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4567"/>
        <w:gridCol w:w="6317"/>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анықтама дайындайды </w:t>
            </w: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(не сенімхат бойынша оның өкілі) Орталыққа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410"/>
        <w:gridCol w:w="3517"/>
        <w:gridCol w:w="2107"/>
        <w:gridCol w:w="907"/>
        <w:gridCol w:w="1062"/>
        <w:gridCol w:w="908"/>
        <w:gridCol w:w="1952"/>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анықтама дайындайды</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тіркейді</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толық ұсынылмаған жағдайда, көрсетілетін қызметті алушыға (не сенімхат бойынша оның өкіліне)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ұсынады</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орындаушыға жолдайды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Орталыққа жолдайды</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bookmarkStart w:name="z132" w:id="109"/>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09"/>
    <w:p>
      <w:pPr>
        <w:spacing w:after="0"/>
        <w:ind w:left="0"/>
        <w:jc w:val="left"/>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(не сенімхат бойынша оның өкілі) ауылдық округ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(не сенімхат бойынша оның өкілі)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33" w:id="110"/>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r>
        <w:br/>
      </w:r>
      <w:r>
        <w:rPr>
          <w:rFonts w:ascii="Times New Roman"/>
          <w:b/>
          <w:i w:val="false"/>
          <w:color w:val="000000"/>
        </w:rPr>
        <w:t>1. Жалпы ережелер</w:t>
      </w:r>
    </w:p>
    <w:bookmarkEnd w:id="110"/>
    <w:p>
      <w:pPr>
        <w:spacing w:after="0"/>
        <w:ind w:left="0"/>
        <w:jc w:val="left"/>
      </w:pPr>
      <w:r>
        <w:rPr>
          <w:rFonts w:ascii="Times New Roman"/>
          <w:b w:val="false"/>
          <w:i w:val="false"/>
          <w:color w:val="000000"/>
          <w:sz w:val="28"/>
        </w:rPr>
        <w:t>      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3. Мемлекеттік көрсетілетін қызметтің нәтижесі – үйде оқитын мүгедек балаларға материалдық қамсыздандыруды тағайындау туралы хабарлама (бұдан әрі - хабарлама).</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35" w:id="1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 Орталыққа немесе портал арқылы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хабарламаны дайындайды және көрсетілетін қызметті берушінің басшысына ұсынады (сегіз жұмыс күні ішінде);</w:t>
      </w:r>
      <w:r>
        <w:br/>
      </w:r>
      <w:r>
        <w:rPr>
          <w:rFonts w:ascii="Times New Roman"/>
          <w:b w:val="false"/>
          <w:i w:val="false"/>
          <w:color w:val="000000"/>
          <w:sz w:val="28"/>
        </w:rPr>
        <w:t>
      5)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хабарламаны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136"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112"/>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5) Орталықтың жинақтау бөлімінің қызметкері.</w:t>
      </w:r>
      <w:r>
        <w:br/>
      </w: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37" w:id="1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113"/>
    <w:p>
      <w:pPr>
        <w:spacing w:after="0"/>
        <w:ind w:left="0"/>
        <w:jc w:val="left"/>
      </w:pPr>
      <w:r>
        <w:rPr>
          <w:rFonts w:ascii="Times New Roman"/>
          <w:b w:val="false"/>
          <w:i w:val="false"/>
          <w:color w:val="000000"/>
          <w:sz w:val="28"/>
        </w:rPr>
        <w:t>      10. 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1) көрсетілетін қызметті алушы Орталыққа стандарттың 9-тармағына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тиісті құжаттардың қабылдағаны туралы қолхат береді, қолхатта мыналар:</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алатын күні (уақыты) және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байланыс деректері көрсетіледі және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құжаттарды қабылдаудан бас тарту туралы қолхат береді (он бес минуттан аспайды);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хабарламаны дайындайды және көрсетілетін қызметті берушінің басшысына ұсынады (жеті жұмыс күні ішінде);</w:t>
      </w:r>
      <w:r>
        <w:br/>
      </w:r>
      <w:r>
        <w:rPr>
          <w:rFonts w:ascii="Times New Roman"/>
          <w:b w:val="false"/>
          <w:i w:val="false"/>
          <w:color w:val="000000"/>
          <w:sz w:val="28"/>
        </w:rPr>
        <w:t>
      7)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8) кеңсе қызметкері хабарламаны тіркейді және Орталыққа жолдайды (бір жұмыс күні ішінде);</w:t>
      </w:r>
      <w:r>
        <w:br/>
      </w:r>
      <w:r>
        <w:rPr>
          <w:rFonts w:ascii="Times New Roman"/>
          <w:b w:val="false"/>
          <w:i w:val="false"/>
          <w:color w:val="000000"/>
          <w:sz w:val="28"/>
        </w:rPr>
        <w:t>
      9) Орталық қызметкері хабарламаны тіркейді және хабарламаны көрсетілетін қызметті алушыға береді (он бес минуттан аспайды).</w:t>
      </w:r>
      <w:r>
        <w:br/>
      </w: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"жеке кабинетіне" құжаттардың қабылданғаны және мемлекеттік қызмет нәтижесін алу күні көрсетілген хабарлама-есеп жолдайды (жиырма минуттан аспайды);</w:t>
      </w:r>
      <w:r>
        <w:br/>
      </w:r>
      <w:r>
        <w:rPr>
          <w:rFonts w:ascii="Times New Roman"/>
          <w:b w:val="false"/>
          <w:i w:val="false"/>
          <w:color w:val="000000"/>
          <w:sz w:val="28"/>
        </w:rPr>
        <w:t>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 (жеті жұмыс күні ішінде);</w:t>
      </w:r>
      <w:r>
        <w:br/>
      </w:r>
      <w:r>
        <w:rPr>
          <w:rFonts w:ascii="Times New Roman"/>
          <w:b w:val="false"/>
          <w:i w:val="false"/>
          <w:color w:val="000000"/>
          <w:sz w:val="28"/>
        </w:rPr>
        <w:t>
      4) орындаушы мемлекеттік қызмет нәтижесін тіркейді және көрсетілетін қызметті алушының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38" w:id="11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4"/>
    <w:p>
      <w:pPr>
        <w:spacing w:after="0"/>
        <w:ind w:left="0"/>
        <w:jc w:val="left"/>
      </w:pPr>
      <w:r>
        <w:rPr>
          <w:rFonts w:ascii="Times New Roman"/>
          <w:b w:val="false"/>
          <w:i w:val="false"/>
          <w:color w:val="000000"/>
          <w:sz w:val="28"/>
        </w:rPr>
        <w:t>      12. Көрсетілетін қызметті беруші мен Орталық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13.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14.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 қамсыздандыруды тағайындау" мемлекеттiк көрсетілетін қызмет регламентіне</w:t>
            </w:r>
            <w:r>
              <w:br/>
            </w:r>
            <w:r>
              <w:rPr>
                <w:rFonts w:ascii="Times New Roman"/>
                <w:b w:val="false"/>
                <w:i w:val="false"/>
                <w:color w:val="000000"/>
                <w:sz w:val="20"/>
              </w:rPr>
              <w:t>1-қосымша</w:t>
            </w:r>
          </w:p>
        </w:tc>
      </w:tr>
    </w:tbl>
    <w:bookmarkStart w:name="z139" w:id="11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15"/>
    <w:p>
      <w:pPr>
        <w:spacing w:after="0"/>
        <w:ind w:left="0"/>
        <w:jc w:val="left"/>
      </w:pPr>
      <w:r>
        <w:rPr>
          <w:rFonts w:ascii="Times New Roman"/>
          <w:b w:val="false"/>
          <w:i w:val="false"/>
          <w:color w:val="000000"/>
          <w:sz w:val="28"/>
        </w:rPr>
        <w:t xml:space="preserve">      Көрсетілетін қызметті алушы көрсетілетін қызметті берушіге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074"/>
        <w:gridCol w:w="2334"/>
        <w:gridCol w:w="1615"/>
        <w:gridCol w:w="1380"/>
        <w:gridCol w:w="1616"/>
        <w:gridCol w:w="1616"/>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өтініштің үзбелі талонын береді</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хабарламаны дайындайды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жұмыс күні ішінде</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Көрсетілетін қызметті алушы Орталыққа жүгінген кезде: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116"/>
        <w:gridCol w:w="2427"/>
        <w:gridCol w:w="950"/>
        <w:gridCol w:w="1112"/>
        <w:gridCol w:w="1112"/>
        <w:gridCol w:w="950"/>
        <w:gridCol w:w="1112"/>
        <w:gridCol w:w="950"/>
        <w:gridCol w:w="1113"/>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құжаттардың қабылданғаны не қабылдаудан бас тарту туралы қолхат береді</w:t>
            </w: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хабарламаны дайындайды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хабарламаны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Орталыққа жолдайды</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береді</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 қамсыздандыруды тағайындау" мемлекеттiк көрсетілетін қызмет регламентіне</w:t>
            </w:r>
            <w:r>
              <w:br/>
            </w:r>
            <w:r>
              <w:rPr>
                <w:rFonts w:ascii="Times New Roman"/>
                <w:b w:val="false"/>
                <w:i w:val="false"/>
                <w:color w:val="000000"/>
                <w:sz w:val="20"/>
              </w:rPr>
              <w:t>2-қосымша</w:t>
            </w:r>
          </w:p>
        </w:tc>
      </w:tr>
    </w:tbl>
    <w:bookmarkStart w:name="z140" w:id="11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16"/>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 қамсыздандыруды тағайындау" мемлекеттік көрсетілетін қызмет регламентіне</w:t>
            </w:r>
            <w:r>
              <w:br/>
            </w:r>
            <w:r>
              <w:rPr>
                <w:rFonts w:ascii="Times New Roman"/>
                <w:b w:val="false"/>
                <w:i w:val="false"/>
                <w:color w:val="000000"/>
                <w:sz w:val="20"/>
              </w:rPr>
              <w:t>3-қосымша</w:t>
            </w:r>
          </w:p>
        </w:tc>
      </w:tr>
    </w:tbl>
    <w:bookmarkStart w:name="z141" w:id="11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66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266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42" w:id="118"/>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r>
        <w:br/>
      </w:r>
      <w:r>
        <w:rPr>
          <w:rFonts w:ascii="Times New Roman"/>
          <w:b/>
          <w:i w:val="false"/>
          <w:color w:val="000000"/>
        </w:rPr>
        <w:t>1. Жалпы ережелер</w:t>
      </w:r>
    </w:p>
    <w:bookmarkEnd w:id="118"/>
    <w:p>
      <w:pPr>
        <w:spacing w:after="0"/>
        <w:ind w:left="0"/>
        <w:jc w:val="left"/>
      </w:pPr>
      <w:r>
        <w:rPr>
          <w:rFonts w:ascii="Times New Roman"/>
          <w:b w:val="false"/>
          <w:i w:val="false"/>
          <w:color w:val="000000"/>
          <w:sz w:val="28"/>
        </w:rPr>
        <w:t>      1. Қызмет берушінің атауы: "Қызылорда облысының жұмыспен қамтуды үйлестіру және әлеуметтік бағдарламалар басқармасы" мемлекеттік мекемесі (бұдан әрі – көрсетілетін қызметті беруші).</w:t>
      </w:r>
      <w:r>
        <w:br/>
      </w:r>
      <w:r>
        <w:rPr>
          <w:rFonts w:ascii="Times New Roman"/>
          <w:b w:val="false"/>
          <w:i w:val="false"/>
          <w:color w:val="000000"/>
          <w:sz w:val="28"/>
        </w:rPr>
        <w:t>
      Өтініштер мен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 (бұдан әрі – рұқсат).</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44" w:id="119"/>
    <w:p>
      <w:pPr>
        <w:spacing w:after="0"/>
        <w:ind w:left="0"/>
        <w:jc w:val="left"/>
      </w:pPr>
      <w:r>
        <w:rPr>
          <w:rFonts w:ascii="Times New Roman"/>
          <w:b/>
          <w:i w:val="false"/>
          <w:color w:val="000000"/>
        </w:rPr>
        <w:t xml:space="preserve"> 2. Мемлекеттік көрсетілетін қызмет процесінде құрылымдық бөлімшелер (қызметкерлер) мен көрсетілетін қызметті берушінің іс-қимыл тәртібінің сипаттамасы</w:t>
      </w:r>
    </w:p>
    <w:bookmarkEnd w:id="119"/>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портал арқылы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өтiнiш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рұқсат беру, рұқсатты қайта ресімдеу немесе рұқсатты ұзарту кезінде:</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тіркелген күні және мемлекеттік қызметті алатын күні, құжаттарды қабылдаған адамның тегі мен аты-жөні көрсетілген өтініштің үзбелі талонын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көрсетілетін қызметті берушінің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xml:space="preserve">
      4) орындаушы құжаттарды қарайды, құжаттар толық көлемде ұсынылмаған және (немесе) Қазақстан Республикасы Үкіметінің 2012 жылғы 13 қаңтардағы </w:t>
      </w:r>
      <w:r>
        <w:rPr>
          <w:rFonts w:ascii="Times New Roman"/>
          <w:b w:val="false"/>
          <w:i w:val="false"/>
          <w:color w:val="000000"/>
          <w:sz w:val="28"/>
        </w:rPr>
        <w:t>№ 45 қаулысымен</w:t>
      </w:r>
      <w:r>
        <w:rPr>
          <w:rFonts w:ascii="Times New Roman"/>
          <w:b w:val="false"/>
          <w:i w:val="false"/>
          <w:color w:val="000000"/>
          <w:sz w:val="28"/>
        </w:rPr>
        <w:t xml:space="preserve"> бекітілген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шарттарының (бұдан әрі – Қағида)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белгіленген нысандар бойынша толтырылмаған жағдайда, бас тартуды әзірлейді және көрсетілетін қызметті берушінің басшысына ұсынады (бес жұмыс күні ішінде);</w:t>
      </w:r>
      <w:r>
        <w:br/>
      </w:r>
      <w:r>
        <w:rPr>
          <w:rFonts w:ascii="Times New Roman"/>
          <w:b w:val="false"/>
          <w:i w:val="false"/>
          <w:color w:val="000000"/>
          <w:sz w:val="28"/>
        </w:rPr>
        <w:t>
      5) көрсетілетін қызметті берушінің басшысы бас тартуға қол қояды және кеңсе қызметкеріне жолдайды (жиырма минуттан аспайды);</w:t>
      </w:r>
      <w:r>
        <w:br/>
      </w:r>
      <w:r>
        <w:rPr>
          <w:rFonts w:ascii="Times New Roman"/>
          <w:b w:val="false"/>
          <w:i w:val="false"/>
          <w:color w:val="000000"/>
          <w:sz w:val="28"/>
        </w:rPr>
        <w:t>
      6) кеңсе қызметкері бас тартуды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7) көрсетілетін қызметті алушының не оның өкілінің ұсынған құжаттары Қағиданың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талаптарға сәйкес келген жағдайда, орындаушы құжаттарды Қызылорда облысына шетелдік жұмыс күшін тартуға жұмыс берушілерге рұқсат беру және оның мерзімін ұзарту комиссиясының (бұдан әрі – комиссия) қарауына енгізеді (бес жұмыс күні ішінде);</w:t>
      </w:r>
      <w:r>
        <w:br/>
      </w:r>
      <w:r>
        <w:rPr>
          <w:rFonts w:ascii="Times New Roman"/>
          <w:b w:val="false"/>
          <w:i w:val="false"/>
          <w:color w:val="000000"/>
          <w:sz w:val="28"/>
        </w:rPr>
        <w:t>
      8) комиссия құжаттарды қарайды және көрсетілетін қызметті берушіге рұқсатты беру не оны беруден бас тарту туралы ұсыным береді (бір жұмыс күні ішінде);</w:t>
      </w:r>
      <w:r>
        <w:br/>
      </w:r>
      <w:r>
        <w:rPr>
          <w:rFonts w:ascii="Times New Roman"/>
          <w:b w:val="false"/>
          <w:i w:val="false"/>
          <w:color w:val="000000"/>
          <w:sz w:val="28"/>
        </w:rPr>
        <w:t>
      9) орындаушы комиссияның ұсынымы бойынша қабылданған шешiм жөнiнде хабарламаны әзірлейді және көрсетілетін қызметті берушінің басшысына ұсынады (екі жұмыс күні ішінде);</w:t>
      </w:r>
      <w:r>
        <w:br/>
      </w:r>
      <w:r>
        <w:rPr>
          <w:rFonts w:ascii="Times New Roman"/>
          <w:b w:val="false"/>
          <w:i w:val="false"/>
          <w:color w:val="000000"/>
          <w:sz w:val="28"/>
        </w:rPr>
        <w:t>
      10) көрсетілетін қызметті берушінің басшысы хабарламаға қол қояды және орындаушыға жолдайды (жиырма минуттан аспайды);</w:t>
      </w:r>
      <w:r>
        <w:br/>
      </w:r>
      <w:r>
        <w:rPr>
          <w:rFonts w:ascii="Times New Roman"/>
          <w:b w:val="false"/>
          <w:i w:val="false"/>
          <w:color w:val="000000"/>
          <w:sz w:val="28"/>
        </w:rPr>
        <w:t>
      11) орындаушы хабарламаны тіркеп, көрсетілетін қызметті алушыға не оның өкіліне жолдайды және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тапсырғаннан кейін көрсетілетін қызметті алушыға не оның өкіліне рұқсатты береді (жиырма минуттан аспайды);</w:t>
      </w:r>
      <w:r>
        <w:br/>
      </w:r>
      <w:r>
        <w:rPr>
          <w:rFonts w:ascii="Times New Roman"/>
          <w:b w:val="false"/>
          <w:i w:val="false"/>
          <w:color w:val="000000"/>
          <w:sz w:val="28"/>
        </w:rPr>
        <w:t>
      рұқсат беру кезінде – қырық жұмыс күні ішінде;</w:t>
      </w:r>
      <w:r>
        <w:br/>
      </w:r>
      <w:r>
        <w:rPr>
          <w:rFonts w:ascii="Times New Roman"/>
          <w:b w:val="false"/>
          <w:i w:val="false"/>
          <w:color w:val="000000"/>
          <w:sz w:val="28"/>
        </w:rPr>
        <w:t>
      рұқсатты қайта ресімдеу кезінде – отыз жұмыс күні ішінде;</w:t>
      </w:r>
      <w:r>
        <w:br/>
      </w:r>
      <w:r>
        <w:rPr>
          <w:rFonts w:ascii="Times New Roman"/>
          <w:b w:val="false"/>
          <w:i w:val="false"/>
          <w:color w:val="000000"/>
          <w:sz w:val="28"/>
        </w:rPr>
        <w:t>
      рұқсатты ұзарту кезінде - жеті жұмыс күні ішінде.</w:t>
      </w:r>
      <w:r>
        <w:br/>
      </w:r>
      <w:r>
        <w:rPr>
          <w:rFonts w:ascii="Times New Roman"/>
          <w:b w:val="false"/>
          <w:i w:val="false"/>
          <w:color w:val="000000"/>
          <w:sz w:val="28"/>
        </w:rPr>
        <w:t>
      Шетелдік қызметкерге жұмысқа орналасуға рұқсат беру не рұқсатты ұзарту немесе рұқсатты қайта ресімдеу кезінде:</w:t>
      </w:r>
      <w:r>
        <w:br/>
      </w: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тіркелген күні және мемлекеттік қызметті алатын күні, құжаттарды қабылдаған адамның тегі мен аты-жөні көрсетілген өтініштің үзбелі талонын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көрсетілетін қызметті берушінің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w:t>
      </w:r>
      <w:r>
        <w:br/>
      </w:r>
      <w:r>
        <w:rPr>
          <w:rFonts w:ascii="Times New Roman"/>
          <w:b w:val="false"/>
          <w:i w:val="false"/>
          <w:color w:val="000000"/>
          <w:sz w:val="28"/>
        </w:rPr>
        <w:t>
      3) көрсетілетін қызметті берушінің басшысы құжаттарды қарайды, көрсетілетін қызметті алушыға рұқсат беру немесе ұзарту немесе ұзартудан бас тарту туралы шешім қабылдайды және құжаттарды орындаушыға жолдайды (бір жұмыс күні ішінде);</w:t>
      </w:r>
      <w:r>
        <w:br/>
      </w:r>
      <w:r>
        <w:rPr>
          <w:rFonts w:ascii="Times New Roman"/>
          <w:b w:val="false"/>
          <w:i w:val="false"/>
          <w:color w:val="000000"/>
          <w:sz w:val="28"/>
        </w:rPr>
        <w:t>
      4) орындаушы құжаттарды қарайды, қабылданған шешім жөнінде хабарлама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5) көрсетілетін қызметті берушінің басшысы хабарламаға қол қояды және орындаушыға жолдайды (жиырма минуттан аспайды);</w:t>
      </w:r>
      <w:r>
        <w:br/>
      </w:r>
      <w:r>
        <w:rPr>
          <w:rFonts w:ascii="Times New Roman"/>
          <w:b w:val="false"/>
          <w:i w:val="false"/>
          <w:color w:val="000000"/>
          <w:sz w:val="28"/>
        </w:rPr>
        <w:t>
      6) орындаушы хабарламаны тіркейді, көрсетілетін қызметті алушыға не оның өкіліне жолдайды және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тапсырғаннан кейін көрсетілетін қызметті алушыға не оның өкіліне жұмысқа орналасуға рұқсатты не ұзартылған рұқсатты, немесе қайта ресімделген рұқсатты береді (жиырма минуттан аспайды);</w:t>
      </w:r>
      <w:r>
        <w:br/>
      </w:r>
      <w:r>
        <w:rPr>
          <w:rFonts w:ascii="Times New Roman"/>
          <w:b w:val="false"/>
          <w:i w:val="false"/>
          <w:color w:val="000000"/>
          <w:sz w:val="28"/>
        </w:rPr>
        <w:t>
      шетелдік қызметкерге жұмысқа орналасуға рұқсат беру және ұзарту кезінде – отыз жұмыс күні ішінде;</w:t>
      </w:r>
      <w:r>
        <w:br/>
      </w:r>
      <w:r>
        <w:rPr>
          <w:rFonts w:ascii="Times New Roman"/>
          <w:b w:val="false"/>
          <w:i w:val="false"/>
          <w:color w:val="000000"/>
          <w:sz w:val="28"/>
        </w:rPr>
        <w:t>
      шетелдік қызметкерге жұмысқа орналасуға рұқсатты қайта ресімдеу кезінде –үш жұмыс күні ішінде.</w:t>
      </w:r>
      <w:r>
        <w:br/>
      </w:r>
      <w:r>
        <w:rPr>
          <w:rFonts w:ascii="Times New Roman"/>
          <w:b w:val="false"/>
          <w:i w:val="false"/>
          <w:color w:val="000000"/>
          <w:sz w:val="28"/>
        </w:rPr>
        <w:t>
</w:t>
      </w:r>
    </w:p>
    <w:bookmarkStart w:name="z145" w:id="120"/>
    <w:p>
      <w:pPr>
        <w:spacing w:after="0"/>
        <w:ind w:left="0"/>
        <w:jc w:val="left"/>
      </w:pPr>
      <w:r>
        <w:rPr>
          <w:rFonts w:ascii="Times New Roman"/>
          <w:b/>
          <w:i w:val="false"/>
          <w:color w:val="000000"/>
        </w:rPr>
        <w:t xml:space="preserve"> 3. Мемлекеттік көрсетілетін қызмет процесіндегі құрылымдық бөлімшелер (қызметкерлер) мен көрсетілетін қызметті берушінің өзара іс-қимыл тәртібінің сипаттамасы</w:t>
      </w:r>
    </w:p>
    <w:bookmarkEnd w:id="120"/>
    <w:p>
      <w:pPr>
        <w:spacing w:after="0"/>
        <w:ind w:left="0"/>
        <w:jc w:val="left"/>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комиссия.</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46" w:id="12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1"/>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"электрондық үкімет" порталында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көрсетілетін қызметті алушының не оның өкілінің "жеке кабинетіне" құжаттардың қабылданғандығы және мемлекеттік қызмет нәтижесін алу күні көрсетілген хабарлама-есеп немесе құжаттар толық ұсынылмаған не белгіленген талаптарға сәйкес толтырылмаған жағдайда бас тарту жолданады (жиырма минуттан аспайды);</w:t>
      </w:r>
      <w:r>
        <w:br/>
      </w:r>
      <w:r>
        <w:rPr>
          <w:rFonts w:ascii="Times New Roman"/>
          <w:b w:val="false"/>
          <w:i w:val="false"/>
          <w:color w:val="000000"/>
          <w:sz w:val="28"/>
        </w:rPr>
        <w:t>
      3) электрондық өтініш пен құжаттар қабылданғаннан кейін мемлекеттік көрсетілетін қызмет процесінде көрсетілетін қызметті берушінің құрылымдық бөлімшелерінің (қызметкерлерінің) өзара іс-қимылы осы регламенттің 6-тармағына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тиісті құжаттардың көшірмелері ұсынылған жағдайда, көрсетілетін қызметті алушының не оның өкілінің "жеке кабинетіне" жолдайды (жиырма минуттан аспайды).</w:t>
      </w:r>
      <w:r>
        <w:br/>
      </w:r>
      <w:r>
        <w:rPr>
          <w:rFonts w:ascii="Times New Roman"/>
          <w:b w:val="false"/>
          <w:i w:val="false"/>
          <w:color w:val="000000"/>
          <w:sz w:val="28"/>
        </w:rPr>
        <w:t xml:space="preserve">
      Мемлекеттік қызмет көрсетуде ақпараттық жүйелерді өзара байланыста функционалды пайдаланудың графикалық түрдегі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47" w:id="12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22"/>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27 90 24,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 және жұмыс</w:t>
            </w:r>
            <w:r>
              <w:br/>
            </w:r>
            <w:r>
              <w:rPr>
                <w:rFonts w:ascii="Times New Roman"/>
                <w:b w:val="false"/>
                <w:i w:val="false"/>
                <w:color w:val="000000"/>
                <w:sz w:val="20"/>
              </w:rPr>
              <w:t>берушілерге тиісті әкімшілік-аумақтық бірліктің аумағында</w:t>
            </w:r>
            <w:r>
              <w:br/>
            </w:r>
            <w:r>
              <w:rPr>
                <w:rFonts w:ascii="Times New Roman"/>
                <w:b w:val="false"/>
                <w:i w:val="false"/>
                <w:color w:val="000000"/>
                <w:sz w:val="20"/>
              </w:rPr>
              <w:t>еңбек қызметін жүзеге асыру үшін шетел қызметкеріне</w:t>
            </w:r>
            <w:r>
              <w:br/>
            </w:r>
            <w:r>
              <w:rPr>
                <w:rFonts w:ascii="Times New Roman"/>
                <w:b w:val="false"/>
                <w:i w:val="false"/>
                <w:color w:val="000000"/>
                <w:sz w:val="20"/>
              </w:rPr>
              <w:t>жұмысқа орналасуға және жұмыс берушілерге шетел жұмыс күшін</w:t>
            </w:r>
            <w:r>
              <w:br/>
            </w:r>
            <w:r>
              <w:rPr>
                <w:rFonts w:ascii="Times New Roman"/>
                <w:b w:val="false"/>
                <w:i w:val="false"/>
                <w:color w:val="000000"/>
                <w:sz w:val="20"/>
              </w:rPr>
              <w:t>тартуға рұқсат беру, қайта ресімдеу және ұзарту" мемлекеттік көрсетілетін қызмет регламентіне</w:t>
            </w:r>
            <w:r>
              <w:br/>
            </w:r>
            <w:r>
              <w:rPr>
                <w:rFonts w:ascii="Times New Roman"/>
                <w:b w:val="false"/>
                <w:i w:val="false"/>
                <w:color w:val="000000"/>
                <w:sz w:val="20"/>
              </w:rPr>
              <w:t>1-қосымша</w:t>
            </w:r>
          </w:p>
        </w:tc>
      </w:tr>
    </w:tbl>
    <w:bookmarkStart w:name="z148" w:id="12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23"/>
    <w:p>
      <w:pPr>
        <w:spacing w:after="0"/>
        <w:ind w:left="0"/>
        <w:jc w:val="left"/>
      </w:pPr>
      <w:r>
        <w:rPr>
          <w:rFonts w:ascii="Times New Roman"/>
          <w:b w:val="false"/>
          <w:i w:val="false"/>
          <w:color w:val="000000"/>
          <w:sz w:val="28"/>
        </w:rPr>
        <w:t xml:space="preserve">      Рұқсат беру, рұқсатты қайта ресімдеу немесе рұқсатты ұзарту кезінде: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793"/>
        <w:gridCol w:w="2549"/>
        <w:gridCol w:w="1350"/>
        <w:gridCol w:w="2948"/>
        <w:gridCol w:w="1351"/>
        <w:gridCol w:w="1753"/>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оның өкіліне өтініштің үзбелі талонын береді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құжаттар толық ұсынылмаған не белгіленген нысандар бойынша толтырылмаған жағдайда бас тартуды дайындайды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тартуға қол қояды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тіркейді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 тартуды көрсетілетін қызметті берушінің басшысына ұсынады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кеңсе қызметкеріне жолдайды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461"/>
        <w:gridCol w:w="1590"/>
        <w:gridCol w:w="2727"/>
        <w:gridCol w:w="940"/>
        <w:gridCol w:w="1100"/>
        <w:gridCol w:w="4029"/>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Қағидалармен белгіленген талаптарға сәйкес келген жағдайда комиссияның қарауына енгізеді</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жөнінде хабарлама әзірлейді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рұқсат беру, рұқсатты ұзарту не қайта ресімдеу немесе бас тарту туралы ұсыным береді</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орындаушыға жолдайды</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не оның өкіліне жолдайды, көрсетілетін қызметті алушы тиісті құжаттардың көшірмелерін тапсырған кезде рұқсатты, ұзартылған немесе қайта ресімделген рұқсатты береді</w:t>
            </w: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аспайды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беру кезінде – қырық жұмыс күні ішінде;</w:t>
            </w:r>
            <w:r>
              <w:br/>
            </w:r>
            <w:r>
              <w:rPr>
                <w:rFonts w:ascii="Times New Roman"/>
                <w:b w:val="false"/>
                <w:i w:val="false"/>
                <w:color w:val="000000"/>
                <w:sz w:val="20"/>
              </w:rPr>
              <w:t>
рұқсатты қайта ресімдеу кезінде – отыз жұмыс күні ішінде;</w:t>
            </w:r>
            <w:r>
              <w:br/>
            </w:r>
            <w:r>
              <w:rPr>
                <w:rFonts w:ascii="Times New Roman"/>
                <w:b w:val="false"/>
                <w:i w:val="false"/>
                <w:color w:val="000000"/>
                <w:sz w:val="20"/>
              </w:rPr>
              <w:t>
рұқсатты ұзарту кезінде - жеті жұмыс күні ішінде</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xml:space="preserve">      Шетелдік қызметкерге жұмысқа орналасуға рұқсат беру не рұқсатты ұзарту немесе рұқсатты қайта ресімдеу кезінде: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291"/>
        <w:gridCol w:w="1835"/>
        <w:gridCol w:w="2409"/>
        <w:gridCol w:w="830"/>
        <w:gridCol w:w="972"/>
        <w:gridCol w:w="4563"/>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оның өкіліне өтініштің үзбелі талонын береді</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көрсетілетін қызметті алушыға рұқсат беру немесе ұзарту немесе ұзартудан бас тарту туралы шешім қабылдайды</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жөнінде хабарлама әзірлейді</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хабарламаны тіркейді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орындаушыға жолдайды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басшына ұсынады</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хабарламаны орындаушыға жолдайды </w:t>
            </w: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не оның өкіліне жолдайды, көрсетілетін қызметті алушы тиісті құжаттардың көшірмелерін тапсырған кезде не оның өкіліне жұмысқа орналасуға рұқсатты не ұзартылған рұқсатты, немесе қайта ресімделген рұқсатты береді</w:t>
            </w:r>
            <w:r>
              <w:br/>
            </w:r>
            <w:r>
              <w:rPr>
                <w:rFonts w:ascii="Times New Roman"/>
                <w:b w:val="false"/>
                <w:i w:val="false"/>
                <w:color w:val="000000"/>
                <w:sz w:val="20"/>
              </w:rPr>
              <w:t>
</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қызметкерге жұмысқа орналасуға рұқсат беру және ұзарту кезінде – отыз жұмыс күні ішінде;</w:t>
            </w:r>
            <w:r>
              <w:br/>
            </w:r>
            <w:r>
              <w:rPr>
                <w:rFonts w:ascii="Times New Roman"/>
                <w:b w:val="false"/>
                <w:i w:val="false"/>
                <w:color w:val="000000"/>
                <w:sz w:val="20"/>
              </w:rPr>
              <w:t>
шетелдік қызметкерге жұмысқа орналасуға рұқсатты қайта ресімдеу кезінде – үш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 және жұмыс берушілерге 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 мемлекеттік қызмет көрсету регламентіне</w:t>
            </w:r>
            <w:r>
              <w:br/>
            </w:r>
            <w:r>
              <w:rPr>
                <w:rFonts w:ascii="Times New Roman"/>
                <w:b w:val="false"/>
                <w:i w:val="false"/>
                <w:color w:val="000000"/>
                <w:sz w:val="20"/>
              </w:rPr>
              <w:t>2-қосымша</w:t>
            </w:r>
          </w:p>
        </w:tc>
      </w:tr>
    </w:tbl>
    <w:bookmarkStart w:name="z149" w:id="12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24"/>
    <w:p>
      <w:pPr>
        <w:spacing w:after="0"/>
        <w:ind w:left="0"/>
        <w:jc w:val="left"/>
      </w:pPr>
      <w:r>
        <w:rPr>
          <w:rFonts w:ascii="Times New Roman"/>
          <w:b w:val="false"/>
          <w:i w:val="false"/>
          <w:color w:val="000000"/>
          <w:sz w:val="28"/>
        </w:rPr>
        <w:t>      Рұқсат беру, рұқсатты қайта ресімдеу немесе рұқсатты ұзарту кезінде:</w:t>
      </w:r>
      <w:r>
        <w:br/>
      </w: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Шетелдік қызметкерге жұмысқа орналасуға рұқсат беру не рұқсатты ұзарту немесе рұқсатты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 және жұмыс берушілерге 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 мемлекеттік қызмет көрсету регламентіне</w:t>
            </w:r>
            <w:r>
              <w:br/>
            </w:r>
            <w:r>
              <w:rPr>
                <w:rFonts w:ascii="Times New Roman"/>
                <w:b w:val="false"/>
                <w:i w:val="false"/>
                <w:color w:val="000000"/>
                <w:sz w:val="20"/>
              </w:rPr>
              <w:t>3-қосымша</w:t>
            </w:r>
          </w:p>
        </w:tc>
      </w:tr>
    </w:tbl>
    <w:bookmarkStart w:name="z150" w:id="12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Рұқсат беру, рұқсатты қайта ресімдеу немесе рұқсатты ұзарту кезінде:</w:t>
      </w:r>
    </w:p>
    <w:bookmarkEnd w:id="1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Шетелдік қызметкерге жұмысқа орналасуға рұқсат беру немесе ұзарту, рұқсатты қайта ресімдеу кезінде:</w:t>
      </w:r>
      <w:r>
        <w:br/>
      </w:r>
      <w:r>
        <w:rPr>
          <w:rFonts w:ascii="Times New Roman"/>
          <w:b w:val="false"/>
          <w:i w:val="false"/>
          <w:color w:val="000000"/>
          <w:sz w:val="28"/>
        </w:rPr>
        <w:t>
      </w:t>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"21" мамырдағы</w:t>
            </w:r>
            <w:r>
              <w:br/>
            </w:r>
            <w:r>
              <w:rPr>
                <w:rFonts w:ascii="Times New Roman"/>
                <w:b w:val="false"/>
                <w:i w:val="false"/>
                <w:color w:val="000000"/>
                <w:sz w:val="20"/>
              </w:rPr>
              <w:t>№ 590 қаулысымен бекітілген</w:t>
            </w:r>
          </w:p>
        </w:tc>
      </w:tr>
    </w:tbl>
    <w:bookmarkStart w:name="z151" w:id="126"/>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r>
        <w:br/>
      </w:r>
      <w:r>
        <w:rPr>
          <w:rFonts w:ascii="Times New Roman"/>
          <w:b/>
          <w:i w:val="false"/>
          <w:color w:val="000000"/>
        </w:rPr>
        <w:t>1. Жалпы ережелер</w:t>
      </w:r>
    </w:p>
    <w:bookmarkEnd w:id="126"/>
    <w:p>
      <w:pPr>
        <w:spacing w:after="0"/>
        <w:ind w:left="0"/>
        <w:jc w:val="left"/>
      </w:pPr>
      <w:r>
        <w:rPr>
          <w:rFonts w:ascii="Times New Roman"/>
          <w:b w:val="false"/>
          <w:i w:val="false"/>
          <w:color w:val="000000"/>
          <w:sz w:val="28"/>
        </w:rPr>
        <w:t>      1. Қызмет берушінің атауы: облыстың жергілікті атқарушы органы ("Қызылорда облысының жұмыспен қамтуды үйлестіру және әлеуметтік бағдарламалар басқармасы" мемлекеттік мекемесі (бұдан әрі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нәтижесі – көрсетілетін қызметті алушыға оралман куәлігін беру (бұдан әрі - куәлік).</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53" w:id="1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7"/>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Қазақстан Республикасы Үкіметінің 2014 жылғы 11 наурыздағы </w:t>
      </w:r>
      <w:r>
        <w:rPr>
          <w:rFonts w:ascii="Times New Roman"/>
          <w:b w:val="false"/>
          <w:i w:val="false"/>
          <w:color w:val="000000"/>
          <w:sz w:val="28"/>
        </w:rPr>
        <w:t>№ 217 қаулысымен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4) орындаушы құжаттарды қарайды, оралман мәртебесін беру туралы бұйрықтың жобасы (бұдан әрі - бұйрық) мен куәлікті әзірлейді және көрсетілетін қызметті берушінің басшысына ұсынады (төрт жұмыс күні ішінде);</w:t>
      </w:r>
      <w:r>
        <w:br/>
      </w:r>
      <w:r>
        <w:rPr>
          <w:rFonts w:ascii="Times New Roman"/>
          <w:b w:val="false"/>
          <w:i w:val="false"/>
          <w:color w:val="000000"/>
          <w:sz w:val="28"/>
        </w:rPr>
        <w:t>
      5) көрсетілетін қызметті берушінің басшысы бұйрық пен куәлікке қол қояды және куәлікті кеңсе қызметкеріне жолдайды (жиырма минуттан аспайды);</w:t>
      </w:r>
      <w:r>
        <w:br/>
      </w:r>
      <w:r>
        <w:rPr>
          <w:rFonts w:ascii="Times New Roman"/>
          <w:b w:val="false"/>
          <w:i w:val="false"/>
          <w:color w:val="000000"/>
          <w:sz w:val="28"/>
        </w:rPr>
        <w:t>
      6) кеңсе қызметкері куәлікті тіркейді және көрсетілетін қызметті алушыға береді (жиырма минуттан аспайды).</w:t>
      </w:r>
      <w:r>
        <w:br/>
      </w:r>
      <w:r>
        <w:rPr>
          <w:rFonts w:ascii="Times New Roman"/>
          <w:b w:val="false"/>
          <w:i w:val="false"/>
          <w:color w:val="000000"/>
          <w:sz w:val="28"/>
        </w:rPr>
        <w:t>
</w:t>
      </w:r>
    </w:p>
    <w:bookmarkStart w:name="z154" w:id="1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8"/>
    <w:p>
      <w:pPr>
        <w:spacing w:after="0"/>
        <w:ind w:left="0"/>
        <w:jc w:val="left"/>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55" w:id="129"/>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129"/>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271298,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56" w:id="13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1678"/>
        <w:gridCol w:w="1678"/>
        <w:gridCol w:w="2176"/>
        <w:gridCol w:w="1678"/>
        <w:gridCol w:w="1679"/>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және бұйрықтың жобасы мен куәлікті әзірлейді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бұйрық пен куәлікке қол қояды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тіркейді </w:t>
            </w: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әкімшілік шешім)</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орындаушыға жолдайды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бұйрықтың жобасы мен куәлікті көрсетілетін қызметті берушінің басшысына ұсынады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кеңсе қызметкеріне жолдайды</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алушыға береді</w:t>
            </w: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күні ішінде</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57" w:id="131"/>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1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