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a3a87a" w14:textId="ea3a87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көрсетілетін қызметтердің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әкімдігінің 2014 жылғы 22 сәуірдегі N 559 қаулысы. Қызылорда облысының Әділет департаментінде 2014 жылғы 03 маусымда N 4695 болып тіркелді. Күші жойылды - Қызылорда облыстық әкімдігінің 2014 жылғы 13 қарашадағы N 759 қаулысымен</w:t>
      </w:r>
    </w:p>
    <w:p>
      <w:pPr>
        <w:spacing w:after="0"/>
        <w:ind w:left="0"/>
        <w:jc w:val="left"/>
      </w:pPr>
      <w:r>
        <w:rPr>
          <w:rFonts w:ascii="Times New Roman"/>
          <w:b w:val="false"/>
          <w:i w:val="false"/>
          <w:color w:val="ff0000"/>
          <w:sz w:val="28"/>
        </w:rPr>
        <w:t xml:space="preserve">      Ескерту. Күші жойылды - Қызылорда облыстық әкімдігінің 13.11.2014 </w:t>
      </w:r>
      <w:r>
        <w:rPr>
          <w:rFonts w:ascii="Times New Roman"/>
          <w:b w:val="false"/>
          <w:i w:val="false"/>
          <w:color w:val="ff0000"/>
          <w:sz w:val="28"/>
        </w:rPr>
        <w:t>N 759</w:t>
      </w:r>
      <w:r>
        <w:rPr>
          <w:rFonts w:ascii="Times New Roman"/>
          <w:b w:val="false"/>
          <w:i w:val="false"/>
          <w:color w:val="ff0000"/>
          <w:sz w:val="28"/>
        </w:rPr>
        <w:t xml:space="preserve"> қаулысымен (қол қойылған күнінен бастап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және "Мемлекеттік көрсетілетін қызметтер туралы" Қазақстан Республикасының 2013 жылғы 15 сәуірдегі </w:t>
      </w:r>
      <w:r>
        <w:rPr>
          <w:rFonts w:ascii="Times New Roman"/>
          <w:b w:val="false"/>
          <w:i w:val="false"/>
          <w:color w:val="000000"/>
          <w:sz w:val="28"/>
        </w:rPr>
        <w:t>Заңына</w:t>
      </w:r>
      <w:r>
        <w:rPr>
          <w:rFonts w:ascii="Times New Roman"/>
          <w:b w:val="false"/>
          <w:i w:val="false"/>
          <w:color w:val="000000"/>
          <w:sz w:val="28"/>
        </w:rPr>
        <w:t xml:space="preserve"> сәйкес Қызылорда облысының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1. Қоса беріліп отырған:</w:t>
      </w:r>
      <w:r>
        <w:br/>
      </w:r>
      <w:r>
        <w:rPr>
          <w:rFonts w:ascii="Times New Roman"/>
          <w:b w:val="false"/>
          <w:i w:val="false"/>
          <w:color w:val="000000"/>
          <w:sz w:val="28"/>
        </w:rPr>
        <w:t xml:space="preserve">
      "Кең таралған пайдалы қазбаларды барлауға, өндiруге жер қойнауын пайдалану құқығының кепiл шартын тiркеу" </w:t>
      </w:r>
      <w:r>
        <w:rPr>
          <w:rFonts w:ascii="Times New Roman"/>
          <w:b w:val="false"/>
          <w:i w:val="false"/>
          <w:color w:val="000000"/>
          <w:sz w:val="28"/>
        </w:rPr>
        <w:t>мемлекеттік көрсетілетін қызмет регламенті</w:t>
      </w:r>
      <w:r>
        <w:rPr>
          <w:rFonts w:ascii="Times New Roman"/>
          <w:b w:val="false"/>
          <w:i w:val="false"/>
          <w:color w:val="000000"/>
          <w:sz w:val="28"/>
        </w:rPr>
        <w:t>;</w:t>
      </w:r>
      <w:r>
        <w:br/>
      </w:r>
      <w:r>
        <w:rPr>
          <w:rFonts w:ascii="Times New Roman"/>
          <w:b w:val="false"/>
          <w:i w:val="false"/>
          <w:color w:val="000000"/>
          <w:sz w:val="28"/>
        </w:rPr>
        <w:t xml:space="preserve">
      "Барлауға немесе өндіруге байланысты емес жерасты құрылыстарын салуға және (немесе) пайдалануға келісімшарттар жасасу" </w:t>
      </w:r>
      <w:r>
        <w:rPr>
          <w:rFonts w:ascii="Times New Roman"/>
          <w:b w:val="false"/>
          <w:i w:val="false"/>
          <w:color w:val="000000"/>
          <w:sz w:val="28"/>
        </w:rPr>
        <w:t>мемлекеттік көрсетілетін қызмет регламенті</w:t>
      </w:r>
      <w:r>
        <w:rPr>
          <w:rFonts w:ascii="Times New Roman"/>
          <w:b w:val="false"/>
          <w:i w:val="false"/>
          <w:color w:val="000000"/>
          <w:sz w:val="28"/>
        </w:rPr>
        <w:t>;</w:t>
      </w:r>
      <w:r>
        <w:br/>
      </w:r>
      <w:r>
        <w:rPr>
          <w:rFonts w:ascii="Times New Roman"/>
          <w:b w:val="false"/>
          <w:i w:val="false"/>
          <w:color w:val="000000"/>
          <w:sz w:val="28"/>
        </w:rPr>
        <w:t xml:space="preserve">
      "Кең таралған пайдалы қазбаларды барлауға, өндіруге келісімшарттар жасасу, оларды тіркеу және сақтау" </w:t>
      </w:r>
      <w:r>
        <w:rPr>
          <w:rFonts w:ascii="Times New Roman"/>
          <w:b w:val="false"/>
          <w:i w:val="false"/>
          <w:color w:val="000000"/>
          <w:sz w:val="28"/>
        </w:rPr>
        <w:t>мемлекеттік көрсетілетін қызмет регламенті</w:t>
      </w:r>
      <w:r>
        <w:rPr>
          <w:rFonts w:ascii="Times New Roman"/>
          <w:b w:val="false"/>
          <w:i w:val="false"/>
          <w:color w:val="000000"/>
          <w:sz w:val="28"/>
        </w:rPr>
        <w:t>;</w:t>
      </w:r>
      <w:r>
        <w:br/>
      </w:r>
      <w:r>
        <w:rPr>
          <w:rFonts w:ascii="Times New Roman"/>
          <w:b w:val="false"/>
          <w:i w:val="false"/>
          <w:color w:val="000000"/>
          <w:sz w:val="28"/>
        </w:rPr>
        <w:t xml:space="preserve">
      "Жер қойнауы және жер қойнауын пайдалану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жағдайларда, кең таралған пайдалы қазбаларды барлауды және өндіруді жүргізу, барлауға немесе өндіруге байланысты емес құрылыс және (немесе) жерасты ғимараттары үшін берілген жер қойнауының учаскелеріне арналған сервитуттарды тіркеу" </w:t>
      </w:r>
      <w:r>
        <w:rPr>
          <w:rFonts w:ascii="Times New Roman"/>
          <w:b w:val="false"/>
          <w:i w:val="false"/>
          <w:color w:val="000000"/>
          <w:sz w:val="28"/>
        </w:rPr>
        <w:t>мемлекеттік көрсетілетін қызмет регламенті</w:t>
      </w:r>
      <w:r>
        <w:rPr>
          <w:rFonts w:ascii="Times New Roman"/>
          <w:b w:val="false"/>
          <w:i w:val="false"/>
          <w:color w:val="000000"/>
          <w:sz w:val="28"/>
        </w:rPr>
        <w:t>;</w:t>
      </w:r>
      <w:r>
        <w:br/>
      </w:r>
      <w:r>
        <w:rPr>
          <w:rFonts w:ascii="Times New Roman"/>
          <w:b w:val="false"/>
          <w:i w:val="false"/>
          <w:color w:val="000000"/>
          <w:sz w:val="28"/>
        </w:rPr>
        <w:t xml:space="preserve">
      "Жер қойнауын пайдалану құқығын беруге, барлауға немесе өндіруге байланысты емес жерасты құрылыстарын салуға және (немесе) пайдалануға арналған келісімшарттарды тіркеу" </w:t>
      </w:r>
      <w:r>
        <w:rPr>
          <w:rFonts w:ascii="Times New Roman"/>
          <w:b w:val="false"/>
          <w:i w:val="false"/>
          <w:color w:val="000000"/>
          <w:sz w:val="28"/>
        </w:rPr>
        <w:t>мемлекеттік көрсетілетін қызмет 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Осы қаулының орындалуын бақылау Қызылорда облысы әкімінің орынбасары Ғ.М.Әміреевке жүктелсін.</w:t>
      </w:r>
      <w:r>
        <w:br/>
      </w:r>
      <w:r>
        <w:rPr>
          <w:rFonts w:ascii="Times New Roman"/>
          <w:b w:val="false"/>
          <w:i w:val="false"/>
          <w:color w:val="000000"/>
          <w:sz w:val="28"/>
        </w:rPr>
        <w:t>
      </w:t>
      </w:r>
      <w:r>
        <w:rPr>
          <w:rFonts w:ascii="Times New Roman"/>
          <w:b w:val="false"/>
          <w:i w:val="false"/>
          <w:color w:val="000000"/>
          <w:sz w:val="28"/>
        </w:rPr>
        <w:t xml:space="preserve">3. Осы қаулы алғашқы ресми жарияланған күнінен кейін күнтізбелік он күн өткен соң қолданысқа енгізіледі, бірақ "Геология және су ресурстарын пайдалану саласындағы мемлекеттiк көрсетілетін қызметтер стандарттарын бекiту туралы" Қазақстан Республикасы Үкіметінің 2014 жылғы 26 ақпандағы </w:t>
      </w:r>
      <w:r>
        <w:rPr>
          <w:rFonts w:ascii="Times New Roman"/>
          <w:b w:val="false"/>
          <w:i w:val="false"/>
          <w:color w:val="000000"/>
          <w:sz w:val="28"/>
        </w:rPr>
        <w:t>№ 153 қаулысы</w:t>
      </w:r>
      <w:r>
        <w:rPr>
          <w:rFonts w:ascii="Times New Roman"/>
          <w:b w:val="false"/>
          <w:i w:val="false"/>
          <w:color w:val="000000"/>
          <w:sz w:val="28"/>
        </w:rPr>
        <w:t xml:space="preserve"> және "Көмірсутек шикізатын қоспағанда, жер қойнауын пайдалану саласындағы мемлекеттік көрсетілетін қызметтер стандарттарын бекіту туралы" Қазақстан Республикасы Үкіметінің 2014 жылғы 26 ақпандағы </w:t>
      </w:r>
      <w:r>
        <w:rPr>
          <w:rFonts w:ascii="Times New Roman"/>
          <w:b w:val="false"/>
          <w:i w:val="false"/>
          <w:color w:val="000000"/>
          <w:sz w:val="28"/>
        </w:rPr>
        <w:t>№ 154 қаулысы</w:t>
      </w:r>
      <w:r>
        <w:rPr>
          <w:rFonts w:ascii="Times New Roman"/>
          <w:b w:val="false"/>
          <w:i w:val="false"/>
          <w:color w:val="000000"/>
          <w:sz w:val="28"/>
        </w:rPr>
        <w:t xml:space="preserve"> қолданысқа енгізілгеннен бұрын емес.</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Қызылорда облысының әкімі</w:t>
            </w: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 Көшербаев</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облысы әкімдігінің</w:t>
            </w:r>
            <w:r>
              <w:br/>
            </w:r>
            <w:r>
              <w:rPr>
                <w:rFonts w:ascii="Times New Roman"/>
                <w:b w:val="false"/>
                <w:i w:val="false"/>
                <w:color w:val="000000"/>
                <w:sz w:val="20"/>
              </w:rPr>
              <w:t>2014 жылғы "22" сәуірдегі</w:t>
            </w:r>
            <w:r>
              <w:br/>
            </w:r>
            <w:r>
              <w:rPr>
                <w:rFonts w:ascii="Times New Roman"/>
                <w:b w:val="false"/>
                <w:i w:val="false"/>
                <w:color w:val="000000"/>
                <w:sz w:val="20"/>
              </w:rPr>
              <w:t>№ 559 қаулысымен бекітілген</w:t>
            </w:r>
          </w:p>
        </w:tc>
      </w:tr>
    </w:tbl>
    <w:bookmarkStart w:name="z5" w:id="0"/>
    <w:p>
      <w:pPr>
        <w:spacing w:after="0"/>
        <w:ind w:left="0"/>
        <w:jc w:val="left"/>
      </w:pPr>
      <w:r>
        <w:rPr>
          <w:rFonts w:ascii="Times New Roman"/>
          <w:b/>
          <w:i w:val="false"/>
          <w:color w:val="000000"/>
        </w:rPr>
        <w:t xml:space="preserve"> "Кең таралған пайдалы қазбаларды барлауға, өндiруге жер қойнауын пайдалану құқығының кепiл шартын тiркеу" мемлекеттік көрсетілетін қызмет регламенті</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1. Қызмет берушiнің атауы: облыстың жергілікті атқарушы органы ("Қызылорда облысының индустриялық-инновациялық даму басқармасы" мемлекеттік мекемесі (бұдан әрі - көрсетілетін қызметті беруші)).</w:t>
      </w:r>
      <w:r>
        <w:br/>
      </w:r>
      <w:r>
        <w:rPr>
          <w:rFonts w:ascii="Times New Roman"/>
          <w:b w:val="false"/>
          <w:i w:val="false"/>
          <w:color w:val="000000"/>
          <w:sz w:val="28"/>
        </w:rPr>
        <w:t>
      Өтініштерді қабылдау және мемлекеттік көрсетілетін қызмет нәтижелерін беру:</w:t>
      </w:r>
      <w:r>
        <w:br/>
      </w:r>
      <w:r>
        <w:rPr>
          <w:rFonts w:ascii="Times New Roman"/>
          <w:b w:val="false"/>
          <w:i w:val="false"/>
          <w:color w:val="000000"/>
          <w:sz w:val="28"/>
        </w:rPr>
        <w:t>
      1) көрсетілетін қызметті беруші;</w:t>
      </w:r>
      <w:r>
        <w:br/>
      </w:r>
      <w:r>
        <w:rPr>
          <w:rFonts w:ascii="Times New Roman"/>
          <w:b w:val="false"/>
          <w:i w:val="false"/>
          <w:color w:val="000000"/>
          <w:sz w:val="28"/>
        </w:rPr>
        <w:t>
      2) "Халыққа қызмет көрсету орталығы" республикалық мемлекеттік кәсіпорнының Қызылорда облысы бойынша филиалы, оның бөлімдері мен бөлімшелері (бұдан әрі – Орталық) арқылы жүзеге асырылады.</w:t>
      </w:r>
      <w:r>
        <w:br/>
      </w:r>
      <w:r>
        <w:rPr>
          <w:rFonts w:ascii="Times New Roman"/>
          <w:b w:val="false"/>
          <w:i w:val="false"/>
          <w:color w:val="000000"/>
          <w:sz w:val="28"/>
        </w:rPr>
        <w:t>
      2. Мемлекеттік қызметті көрсету нысаны: қағаз түрінде.</w:t>
      </w:r>
      <w:r>
        <w:br/>
      </w:r>
      <w:r>
        <w:rPr>
          <w:rFonts w:ascii="Times New Roman"/>
          <w:b w:val="false"/>
          <w:i w:val="false"/>
          <w:color w:val="000000"/>
          <w:sz w:val="28"/>
        </w:rPr>
        <w:t xml:space="preserve">
      3. Мемлекеттік қызметті көрсету нәтижесі – Қазақстан Республикасы Үкіметінің 2014 жылғы 26 ақпандағы № 154 қаулысымен бекітілген "Кең таралған пайдалы қазбаларды барлауға, өндiруге жер қойнауын пайдалану құқығының кепiл шартын тiркеу" мемлекеттік көрсетілетін қызмет стандартының (бұдан әрі - стандарт)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жер қойнауын пайдалану құқығының кепіл шартын тіркеу туралы куәлік (бұдан әрі - куәлік).</w:t>
      </w:r>
      <w:r>
        <w:br/>
      </w:r>
      <w:r>
        <w:rPr>
          <w:rFonts w:ascii="Times New Roman"/>
          <w:b w:val="false"/>
          <w:i w:val="false"/>
          <w:color w:val="000000"/>
          <w:sz w:val="28"/>
        </w:rPr>
        <w:t>
      4. Мемлекеттік қызмет тегін көрсетіледі.</w:t>
      </w:r>
      <w:r>
        <w:br/>
      </w:r>
      <w:r>
        <w:rPr>
          <w:rFonts w:ascii="Times New Roman"/>
          <w:b w:val="false"/>
          <w:i w:val="false"/>
          <w:color w:val="000000"/>
          <w:sz w:val="28"/>
        </w:rPr>
        <w:t>
</w:t>
      </w:r>
    </w:p>
    <w:bookmarkStart w:name="z7" w:id="1"/>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тәртібінің сипаттамасы</w:t>
      </w:r>
    </w:p>
    <w:bookmarkEnd w:id="1"/>
    <w:p>
      <w:pPr>
        <w:spacing w:after="0"/>
        <w:ind w:left="0"/>
        <w:jc w:val="left"/>
      </w:pPr>
      <w:r>
        <w:rPr>
          <w:rFonts w:ascii="Times New Roman"/>
          <w:b w:val="false"/>
          <w:i w:val="false"/>
          <w:color w:val="000000"/>
          <w:sz w:val="28"/>
        </w:rPr>
        <w:t xml:space="preserve">      5. Мемлекеттік қызмет көрсету бойынша рәсімді (іс-қимылды) бастауға негіздеме: көрсетілетін қызметті алушының (не сенімхат бойынша оның өкілінің) көрсетілетін қызметті берушіге стандарттың </w:t>
      </w:r>
      <w:r>
        <w:rPr>
          <w:rFonts w:ascii="Times New Roman"/>
          <w:b w:val="false"/>
          <w:i w:val="false"/>
          <w:color w:val="000000"/>
          <w:sz w:val="28"/>
        </w:rPr>
        <w:t>3-қосымшасына</w:t>
      </w:r>
      <w:r>
        <w:rPr>
          <w:rFonts w:ascii="Times New Roman"/>
          <w:b w:val="false"/>
          <w:i w:val="false"/>
          <w:color w:val="000000"/>
          <w:sz w:val="28"/>
        </w:rPr>
        <w:t xml:space="preserve"> сәйкес өтініш ұсынуы.</w:t>
      </w:r>
      <w:r>
        <w:br/>
      </w:r>
      <w:r>
        <w:rPr>
          <w:rFonts w:ascii="Times New Roman"/>
          <w:b w:val="false"/>
          <w:i w:val="false"/>
          <w:color w:val="000000"/>
          <w:sz w:val="28"/>
        </w:rPr>
        <w:t>
      6. Мемлекеттік қызмет көрсету процесінің құрамына кіретін әрбір рәсімнің (іс-қимылдың) мазмұны, оны орындаудың ұзақтығы:</w:t>
      </w:r>
      <w:r>
        <w:br/>
      </w:r>
      <w:r>
        <w:rPr>
          <w:rFonts w:ascii="Times New Roman"/>
          <w:b w:val="false"/>
          <w:i w:val="false"/>
          <w:color w:val="000000"/>
          <w:sz w:val="28"/>
        </w:rPr>
        <w:t xml:space="preserve">
      1) көрсетілетін қызметті алушы (не сенімхат бойынша оның өкілі) көрсетілетін қызметті берушіге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құжаттарды ұсынады;</w:t>
      </w:r>
      <w:r>
        <w:br/>
      </w:r>
      <w:r>
        <w:rPr>
          <w:rFonts w:ascii="Times New Roman"/>
          <w:b w:val="false"/>
          <w:i w:val="false"/>
          <w:color w:val="000000"/>
          <w:sz w:val="28"/>
        </w:rPr>
        <w:t>
      2) көрсетілетін қызметті берушінің кеңсе қызметкері құжаттарды тіркейді және көрсетілетін қызметті берушінің басшысына ұсынады (он бес минуттан аспайды);</w:t>
      </w:r>
      <w:r>
        <w:br/>
      </w:r>
      <w:r>
        <w:rPr>
          <w:rFonts w:ascii="Times New Roman"/>
          <w:b w:val="false"/>
          <w:i w:val="false"/>
          <w:color w:val="000000"/>
          <w:sz w:val="28"/>
        </w:rPr>
        <w:t>
      3) көрсетілетін қызметті берушінің басшысы құжаттарды қарайды және орындаушыға жолдайды (он бес минуттан аспайды);</w:t>
      </w:r>
      <w:r>
        <w:br/>
      </w:r>
      <w:r>
        <w:rPr>
          <w:rFonts w:ascii="Times New Roman"/>
          <w:b w:val="false"/>
          <w:i w:val="false"/>
          <w:color w:val="000000"/>
          <w:sz w:val="28"/>
        </w:rPr>
        <w:t xml:space="preserve">
      4) орындаушы құжаттарды қарайды, куәлікті дайындайды және көрсетілетін қызметті берушінің басшысына ұсынады (төрт жұмыс күні ішінде); </w:t>
      </w:r>
      <w:r>
        <w:br/>
      </w:r>
      <w:r>
        <w:rPr>
          <w:rFonts w:ascii="Times New Roman"/>
          <w:b w:val="false"/>
          <w:i w:val="false"/>
          <w:color w:val="000000"/>
          <w:sz w:val="28"/>
        </w:rPr>
        <w:t>
      5) көрсетілетін қызметті берушінің басшысы куәлікке қол қояды және кеңсе қызметкеріне жолдайды (он бес минуттан аспайды);</w:t>
      </w:r>
      <w:r>
        <w:br/>
      </w:r>
      <w:r>
        <w:rPr>
          <w:rFonts w:ascii="Times New Roman"/>
          <w:b w:val="false"/>
          <w:i w:val="false"/>
          <w:color w:val="000000"/>
          <w:sz w:val="28"/>
        </w:rPr>
        <w:t>
      6) кеңсе қызметкері куәлікті тіркейді және көрсетілетін қызметті алушыға (не сенімхат бойынша оның өкіліне) береді (он бес минуттан аспайды).</w:t>
      </w:r>
      <w:r>
        <w:br/>
      </w:r>
      <w:r>
        <w:rPr>
          <w:rFonts w:ascii="Times New Roman"/>
          <w:b w:val="false"/>
          <w:i w:val="false"/>
          <w:color w:val="000000"/>
          <w:sz w:val="28"/>
        </w:rPr>
        <w:t>
</w:t>
      </w:r>
    </w:p>
    <w:bookmarkStart w:name="z8" w:id="2"/>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тәртібінің сипаттамасы</w:t>
      </w:r>
    </w:p>
    <w:bookmarkEnd w:id="2"/>
    <w:p>
      <w:pPr>
        <w:spacing w:after="0"/>
        <w:ind w:left="0"/>
        <w:jc w:val="left"/>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(қызметкерлерінің) тізбесі:</w:t>
      </w:r>
      <w:r>
        <w:br/>
      </w:r>
      <w:r>
        <w:rPr>
          <w:rFonts w:ascii="Times New Roman"/>
          <w:b w:val="false"/>
          <w:i w:val="false"/>
          <w:color w:val="000000"/>
          <w:sz w:val="28"/>
        </w:rPr>
        <w:t>
      1) көрсетілетін қызметті берушінің кеңсе қызметкері;</w:t>
      </w:r>
      <w:r>
        <w:br/>
      </w:r>
      <w:r>
        <w:rPr>
          <w:rFonts w:ascii="Times New Roman"/>
          <w:b w:val="false"/>
          <w:i w:val="false"/>
          <w:color w:val="000000"/>
          <w:sz w:val="28"/>
        </w:rPr>
        <w:t>
      2) көрсетілетін қызметті берушінің басшысы;</w:t>
      </w:r>
      <w:r>
        <w:br/>
      </w:r>
      <w:r>
        <w:rPr>
          <w:rFonts w:ascii="Times New Roman"/>
          <w:b w:val="false"/>
          <w:i w:val="false"/>
          <w:color w:val="000000"/>
          <w:sz w:val="28"/>
        </w:rPr>
        <w:t>
      3) орындаушы;</w:t>
      </w:r>
      <w:r>
        <w:br/>
      </w:r>
      <w:r>
        <w:rPr>
          <w:rFonts w:ascii="Times New Roman"/>
          <w:b w:val="false"/>
          <w:i w:val="false"/>
          <w:color w:val="000000"/>
          <w:sz w:val="28"/>
        </w:rPr>
        <w:t>
      4) Орталық қызметкері;</w:t>
      </w:r>
      <w:r>
        <w:br/>
      </w:r>
      <w:r>
        <w:rPr>
          <w:rFonts w:ascii="Times New Roman"/>
          <w:b w:val="false"/>
          <w:i w:val="false"/>
          <w:color w:val="000000"/>
          <w:sz w:val="28"/>
        </w:rPr>
        <w:t>
      5) Орталықтың жинақтау бөлімінің қызметкері.</w:t>
      </w:r>
      <w:r>
        <w:br/>
      </w:r>
      <w:r>
        <w:rPr>
          <w:rFonts w:ascii="Times New Roman"/>
          <w:b w:val="false"/>
          <w:i w:val="false"/>
          <w:color w:val="000000"/>
          <w:sz w:val="28"/>
        </w:rPr>
        <w:t xml:space="preserve">
      8. Құрылымдық бөлімшелер (қызметкерлер) арасындағы әрбір рәсімнің (іс-қимылдың) реттілігі мен ұзақтығы көрсетілген рәсімдер (іс-қимылдар) сипаттамасы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xml:space="preserve">
      9. Әрбір рәсімнің (іс-қимылдың) ұзақтығы көрсетілген рәсімдер (іс-қимылдар) реттілігінің сипаттамасы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әрбір рәсімнің (іс-қимылдың) өту блок-схемасында келтірілген.</w:t>
      </w:r>
      <w:r>
        <w:br/>
      </w:r>
      <w:r>
        <w:rPr>
          <w:rFonts w:ascii="Times New Roman"/>
          <w:b w:val="false"/>
          <w:i w:val="false"/>
          <w:color w:val="000000"/>
          <w:sz w:val="28"/>
        </w:rPr>
        <w:t>
</w:t>
      </w:r>
    </w:p>
    <w:bookmarkStart w:name="z9" w:id="3"/>
    <w:p>
      <w:pPr>
        <w:spacing w:after="0"/>
        <w:ind w:left="0"/>
        <w:jc w:val="left"/>
      </w:pPr>
      <w:r>
        <w:rPr>
          <w:rFonts w:ascii="Times New Roman"/>
          <w:b/>
          <w:i w:val="false"/>
          <w:color w:val="000000"/>
        </w:rPr>
        <w:t xml:space="preserve"> 4. Халыққа қызмет көрсету орталығымен және (немесе) өзге де көрсетілетін қызметті берушілермен өзара іс-қимыл тәртібінің сипаттамасы</w:t>
      </w:r>
    </w:p>
    <w:bookmarkEnd w:id="3"/>
    <w:p>
      <w:pPr>
        <w:spacing w:after="0"/>
        <w:ind w:left="0"/>
        <w:jc w:val="left"/>
      </w:pPr>
      <w:r>
        <w:rPr>
          <w:rFonts w:ascii="Times New Roman"/>
          <w:b w:val="false"/>
          <w:i w:val="false"/>
          <w:color w:val="000000"/>
          <w:sz w:val="28"/>
        </w:rPr>
        <w:t>      10. Қызметті Орталық арқылы көрсету кезіндегі көрсетілетін қызметті беруші мен көрсетілетін қызметті алушының (не сенімхат бойынша оның өкілінің) әрекеттерінің (іс-қимылдарының) кезектілігі мен жүгіну тәртібінің сипаттамасы:</w:t>
      </w:r>
      <w:r>
        <w:br/>
      </w:r>
      <w:r>
        <w:rPr>
          <w:rFonts w:ascii="Times New Roman"/>
          <w:b w:val="false"/>
          <w:i w:val="false"/>
          <w:color w:val="000000"/>
          <w:sz w:val="28"/>
        </w:rPr>
        <w:t xml:space="preserve">
      1) көрсетілетін қызметті алушы (не сенімхат бойынша оның өкілі) Орталыққа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құжаттарды ұсынады;</w:t>
      </w:r>
      <w:r>
        <w:br/>
      </w:r>
      <w:r>
        <w:rPr>
          <w:rFonts w:ascii="Times New Roman"/>
          <w:b w:val="false"/>
          <w:i w:val="false"/>
          <w:color w:val="000000"/>
          <w:sz w:val="28"/>
        </w:rPr>
        <w:t xml:space="preserve">
      2) Орталық қызметкері құжаттарды тіркейді және түпнұсқалардың түпнұсқалығын қайта шығарылған құжаттардың электрондық көшірмелерімен салыстырып тексереді, егер Қазақстан Республикасының заңдарында өзгеше көзделмесе, заңмен қорғалатын құпияны құрайтын ақпараттық жүйелердегі мәліметтерді пайдалануға көрсетілетін қызметті алушының (не сенімхат бойынша оның өкілінің) жазбаша келісімін алады (он бес минуттан аспайды); </w:t>
      </w:r>
      <w:r>
        <w:br/>
      </w:r>
      <w:r>
        <w:rPr>
          <w:rFonts w:ascii="Times New Roman"/>
          <w:b w:val="false"/>
          <w:i w:val="false"/>
          <w:color w:val="000000"/>
          <w:sz w:val="28"/>
        </w:rPr>
        <w:t>
      3) Орталықтың жинақтау бөлімінің қызметкері құжаттарды көрсетілетін қызметті берушіге қайта жолдайды (бір жұмыс күні ішінде, мемлекеттік қызмет көрсету мерзіміне кірмейді);</w:t>
      </w:r>
      <w:r>
        <w:br/>
      </w:r>
      <w:r>
        <w:rPr>
          <w:rFonts w:ascii="Times New Roman"/>
          <w:b w:val="false"/>
          <w:i w:val="false"/>
          <w:color w:val="000000"/>
          <w:sz w:val="28"/>
        </w:rPr>
        <w:t>
      4) құжаттарды қабылдағаннан кейін, мемлекеттік қызмет көрсету процесінде көрсетілетін қызметті берушінің құрылымдық бөлімшелерінің (қызметкерлерінің) өзара іс-қимылы осы регламенттің 6-тармағының 2-5 тармақшаларына сәйкес жүзеге асырылады;</w:t>
      </w:r>
      <w:r>
        <w:br/>
      </w:r>
      <w:r>
        <w:rPr>
          <w:rFonts w:ascii="Times New Roman"/>
          <w:b w:val="false"/>
          <w:i w:val="false"/>
          <w:color w:val="000000"/>
          <w:sz w:val="28"/>
        </w:rPr>
        <w:t>
      5) кеңсе қызметкері куәлікті тіркейді және Орталыққа жолдайды (бір жұмыс күні ішінде);</w:t>
      </w:r>
      <w:r>
        <w:br/>
      </w:r>
      <w:r>
        <w:rPr>
          <w:rFonts w:ascii="Times New Roman"/>
          <w:b w:val="false"/>
          <w:i w:val="false"/>
          <w:color w:val="000000"/>
          <w:sz w:val="28"/>
        </w:rPr>
        <w:t>
      6) Орталық қызметкері куәлікті тіркейді және көрсетілетін қызметті алушыға (не сенімхат бойынша оның өкіліне) береді (он бес минуттан аспайды).</w:t>
      </w:r>
      <w:r>
        <w:br/>
      </w:r>
      <w:r>
        <w:rPr>
          <w:rFonts w:ascii="Times New Roman"/>
          <w:b w:val="false"/>
          <w:i w:val="false"/>
          <w:color w:val="000000"/>
          <w:sz w:val="28"/>
        </w:rPr>
        <w:t>
</w:t>
      </w:r>
    </w:p>
    <w:bookmarkStart w:name="z10" w:id="4"/>
    <w:p>
      <w:pPr>
        <w:spacing w:after="0"/>
        <w:ind w:left="0"/>
        <w:jc w:val="left"/>
      </w:pPr>
      <w:r>
        <w:rPr>
          <w:rFonts w:ascii="Times New Roman"/>
          <w:b/>
          <w:i w:val="false"/>
          <w:color w:val="000000"/>
        </w:rPr>
        <w:t xml:space="preserve"> 5. Мемлекеттік қызмет көрсететін лауазымды тұлғалардың жауапкершілігі</w:t>
      </w:r>
    </w:p>
    <w:bookmarkEnd w:id="4"/>
    <w:p>
      <w:pPr>
        <w:spacing w:after="0"/>
        <w:ind w:left="0"/>
        <w:jc w:val="left"/>
      </w:pPr>
      <w:r>
        <w:rPr>
          <w:rFonts w:ascii="Times New Roman"/>
          <w:b w:val="false"/>
          <w:i w:val="false"/>
          <w:color w:val="000000"/>
          <w:sz w:val="28"/>
        </w:rPr>
        <w:t>      11. Көрсетілетін қызметті беруші мен Орталық басшылары (бұдан әрі – лауазымды тұлғалар) мемлекеттік көрсетілетін қызметті көрсетуге жауапты тұлғалар болып табылады.</w:t>
      </w:r>
      <w:r>
        <w:br/>
      </w:r>
      <w:r>
        <w:rPr>
          <w:rFonts w:ascii="Times New Roman"/>
          <w:b w:val="false"/>
          <w:i w:val="false"/>
          <w:color w:val="000000"/>
          <w:sz w:val="28"/>
        </w:rPr>
        <w:t>
      Лауазымды тұлғалар Қазақстан Республикасының заңнамасына сәйкес белгіленген мерзімде мемлекеттік қызмет көрсетуге жауапкершілікте болады.</w:t>
      </w:r>
      <w:r>
        <w:br/>
      </w:r>
      <w:r>
        <w:rPr>
          <w:rFonts w:ascii="Times New Roman"/>
          <w:b w:val="false"/>
          <w:i w:val="false"/>
          <w:color w:val="000000"/>
          <w:sz w:val="28"/>
        </w:rPr>
        <w:t xml:space="preserve">
      12. Мемлекеттік қызмет көрсету мәселелері бойынша әрекеттерге (әрекетсіздікке) шағымдану стандарттың </w:t>
      </w:r>
      <w:r>
        <w:rPr>
          <w:rFonts w:ascii="Times New Roman"/>
          <w:b w:val="false"/>
          <w:i w:val="false"/>
          <w:color w:val="000000"/>
          <w:sz w:val="28"/>
        </w:rPr>
        <w:t>3-бөліміне</w:t>
      </w:r>
      <w:r>
        <w:rPr>
          <w:rFonts w:ascii="Times New Roman"/>
          <w:b w:val="false"/>
          <w:i w:val="false"/>
          <w:color w:val="000000"/>
          <w:sz w:val="28"/>
        </w:rPr>
        <w:t xml:space="preserve"> сәйкес жүргізіледі.</w:t>
      </w:r>
      <w:r>
        <w:br/>
      </w:r>
      <w:r>
        <w:rPr>
          <w:rFonts w:ascii="Times New Roman"/>
          <w:b w:val="false"/>
          <w:i w:val="false"/>
          <w:color w:val="000000"/>
          <w:sz w:val="28"/>
        </w:rPr>
        <w:t>
      13. Қызмет көрсету жөнінде ақпарат алуға, сондай-ақ, оның сапасын бағалау (оның ішінде шағымдану) қажет болған жағдайда ақпарат алу үшін байланыс телефонының нөмірі: 8 (7242) 60 54 06, бірыңғай байланыс орталығы (1414).</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"Кең таралған пайдалы қазбаларды барлауға, өндiруге</w:t>
            </w:r>
            <w:r>
              <w:br/>
            </w:r>
            <w:r>
              <w:rPr>
                <w:rFonts w:ascii="Times New Roman"/>
                <w:b w:val="false"/>
                <w:i w:val="false"/>
                <w:color w:val="000000"/>
                <w:sz w:val="20"/>
              </w:rPr>
              <w:t>жер қойнауын пайдалану құқығының кепiл шартын тiркеу"</w:t>
            </w:r>
            <w:r>
              <w:br/>
            </w:r>
            <w:r>
              <w:rPr>
                <w:rFonts w:ascii="Times New Roman"/>
                <w:b w:val="false"/>
                <w:i w:val="false"/>
                <w:color w:val="000000"/>
                <w:sz w:val="20"/>
              </w:rPr>
              <w:t>мемлекеттік көрсетілетін қызмет регламентіне</w:t>
            </w:r>
            <w:r>
              <w:br/>
            </w:r>
            <w:r>
              <w:rPr>
                <w:rFonts w:ascii="Times New Roman"/>
                <w:b w:val="false"/>
                <w:i w:val="false"/>
                <w:color w:val="000000"/>
                <w:sz w:val="20"/>
              </w:rPr>
              <w:t>1-қосымша</w:t>
            </w:r>
          </w:p>
        </w:tc>
      </w:tr>
    </w:tbl>
    <w:bookmarkStart w:name="z11" w:id="5"/>
    <w:p>
      <w:pPr>
        <w:spacing w:after="0"/>
        <w:ind w:left="0"/>
        <w:jc w:val="left"/>
      </w:pPr>
      <w:r>
        <w:rPr>
          <w:rFonts w:ascii="Times New Roman"/>
          <w:b/>
          <w:i w:val="false"/>
          <w:color w:val="000000"/>
        </w:rPr>
        <w:t xml:space="preserve"> Құрылымдық бөлімшелер (қызметкерлер) арасындағы әрбір рәсімнің (іс-қимылдың) реттілігі мен ұзақтығы көрсетілген рәсімдер (іс-қимылдар) сипаттамасы</w:t>
      </w:r>
    </w:p>
    <w:bookmarkEnd w:id="5"/>
    <w:p>
      <w:pPr>
        <w:spacing w:after="0"/>
        <w:ind w:left="0"/>
        <w:jc w:val="left"/>
      </w:pPr>
      <w:r>
        <w:rPr>
          <w:rFonts w:ascii="Times New Roman"/>
          <w:b w:val="false"/>
          <w:i w:val="false"/>
          <w:color w:val="000000"/>
          <w:sz w:val="28"/>
        </w:rPr>
        <w:t>      Көрсетілетін қызметті алушы (не сенімхат бойынша оның өкілі) көрсетілетін қызметті берушіге жүгінген кезде</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4"/>
        <w:gridCol w:w="2902"/>
        <w:gridCol w:w="1539"/>
        <w:gridCol w:w="1539"/>
        <w:gridCol w:w="1316"/>
        <w:gridCol w:w="1540"/>
        <w:gridCol w:w="2830"/>
      </w:tblGrid>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Іс-әрекеттің (барысы, жұмыстар ағыны)</w:t>
            </w: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Құрылымдық бөлімшелердің атауы</w:t>
            </w: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берушінің кеңсе қызметкері</w:t>
            </w: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берушінің басшысы</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Орындаушы </w:t>
            </w: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берушінің басшысы</w:t>
            </w:r>
            <w:r>
              <w:br/>
            </w:r>
            <w:r>
              <w:rPr>
                <w:rFonts w:ascii="Times New Roman"/>
                <w:b w:val="false"/>
                <w:i w:val="false"/>
                <w:color w:val="000000"/>
                <w:sz w:val="20"/>
              </w:rPr>
              <w:t>
</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берушінің кеңсе қызметкері</w:t>
            </w: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Іс-әрекеттердің (үдерістің, операция рәсімінің) атауы және олардың сипаттамасы</w:t>
            </w: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тіркейді</w:t>
            </w: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құжаттарды қарайды </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w:t>
            </w:r>
            <w:r>
              <w:br/>
            </w:r>
            <w:r>
              <w:rPr>
                <w:rFonts w:ascii="Times New Roman"/>
                <w:b w:val="false"/>
                <w:i w:val="false"/>
                <w:color w:val="000000"/>
                <w:sz w:val="20"/>
              </w:rPr>
              <w:t>
қарайды және куәлікті дайындайды</w:t>
            </w: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куәлікке қол қояды </w:t>
            </w:r>
            <w:r>
              <w:br/>
            </w:r>
            <w:r>
              <w:rPr>
                <w:rFonts w:ascii="Times New Roman"/>
                <w:b w:val="false"/>
                <w:i w:val="false"/>
                <w:color w:val="000000"/>
                <w:sz w:val="20"/>
              </w:rPr>
              <w:t>
</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куәлікті тіркейді</w:t>
            </w: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Аяқталу нысаны (деректер, құжат, ұйымдастыру-өкімдік шешім)</w:t>
            </w: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құжаттарды көрсетілетін қызметті берушінің басшысына ұсынады </w:t>
            </w: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орындаушыға жолдайды</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куәлікті көрсетілетін қызметті берушінің басшысына ұсынады</w:t>
            </w: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куәлікті кеңсе қызметкеріне жолдайды </w:t>
            </w:r>
            <w:r>
              <w:br/>
            </w:r>
            <w:r>
              <w:rPr>
                <w:rFonts w:ascii="Times New Roman"/>
                <w:b w:val="false"/>
                <w:i w:val="false"/>
                <w:color w:val="000000"/>
                <w:sz w:val="20"/>
              </w:rPr>
              <w:t>
</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куәлікті көрсетілетін қызметті алушыға (не сенімхат бойынша оның өкіліне) береді</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Орындалу</w:t>
            </w:r>
            <w:r>
              <w:br/>
            </w:r>
            <w:r>
              <w:rPr>
                <w:rFonts w:ascii="Times New Roman"/>
                <w:b w:val="false"/>
                <w:i w:val="false"/>
                <w:color w:val="000000"/>
                <w:sz w:val="20"/>
              </w:rPr>
              <w:t xml:space="preserve">
мерзімі </w:t>
            </w: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минуттан аспайды</w:t>
            </w: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минуттан аспайды</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жұмыс күні ішінде</w:t>
            </w: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минуттан аспайды</w:t>
            </w:r>
            <w:r>
              <w:br/>
            </w:r>
            <w:r>
              <w:rPr>
                <w:rFonts w:ascii="Times New Roman"/>
                <w:b w:val="false"/>
                <w:i w:val="false"/>
                <w:color w:val="000000"/>
                <w:sz w:val="20"/>
              </w:rPr>
              <w:t>
</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минуттан аспайды</w:t>
            </w:r>
            <w:r>
              <w:br/>
            </w:r>
            <w:r>
              <w:rPr>
                <w:rFonts w:ascii="Times New Roman"/>
                <w:b w:val="false"/>
                <w:i w:val="false"/>
                <w:color w:val="000000"/>
                <w:sz w:val="20"/>
              </w:rPr>
              <w:t>
</w:t>
            </w:r>
          </w:p>
        </w:tc>
      </w:tr>
    </w:tbl>
    <w:bookmarkStart w:name="z12" w:id="6"/>
    <w:p>
      <w:pPr>
        <w:spacing w:after="0"/>
        <w:ind w:left="0"/>
        <w:jc w:val="left"/>
      </w:pPr>
      <w:r>
        <w:rPr>
          <w:rFonts w:ascii="Times New Roman"/>
          <w:b/>
          <w:i w:val="false"/>
          <w:color w:val="000000"/>
        </w:rPr>
        <w:t xml:space="preserve"> Құрылымдық бөлімшелер (қызметкерлер) арасындағы әрбір рәсімнің (іс-қимылдың) реттілігі мен ұзақтығы көрсетілген рәсімдер (іс-қимылдар) сипаттамасы</w:t>
      </w:r>
    </w:p>
    <w:bookmarkEnd w:id="6"/>
    <w:p>
      <w:pPr>
        <w:spacing w:after="0"/>
        <w:ind w:left="0"/>
        <w:jc w:val="left"/>
      </w:pPr>
      <w:r>
        <w:rPr>
          <w:rFonts w:ascii="Times New Roman"/>
          <w:b w:val="false"/>
          <w:i w:val="false"/>
          <w:color w:val="000000"/>
          <w:sz w:val="28"/>
        </w:rPr>
        <w:t>      Көрсетілетін қызметті алушы (не сенімхат бойынша оның өкілі) Орталыққа жүгінген кезде</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0"/>
        <w:gridCol w:w="2063"/>
        <w:gridCol w:w="1096"/>
        <w:gridCol w:w="2172"/>
        <w:gridCol w:w="1094"/>
        <w:gridCol w:w="1094"/>
        <w:gridCol w:w="935"/>
        <w:gridCol w:w="1095"/>
        <w:gridCol w:w="935"/>
        <w:gridCol w:w="1366"/>
      </w:tblGrid>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Іс-әрекеттің (барысы, жұмыстар ағыны)</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Құрылымдық бөлімшелердің атауы</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Орталық қызметкері</w:t>
            </w:r>
            <w:r>
              <w:br/>
            </w:r>
            <w:r>
              <w:rPr>
                <w:rFonts w:ascii="Times New Roman"/>
                <w:b w:val="false"/>
                <w:i w:val="false"/>
                <w:color w:val="000000"/>
                <w:sz w:val="20"/>
              </w:rPr>
              <w:t>
</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Орталықтың жинақтау бөлімінің қызметкері</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берушінің кеңсе қызметкері</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берушінің басшысы</w:t>
            </w: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Орындаушы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берушінің басшысы</w:t>
            </w: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берушінің кеңсе қызметкері</w:t>
            </w: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Орталық қызметкері</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Іс-әрекеттердің (үдерістің, операция рәсімінің) атауы және олардың сипаттамасы</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тіркейді, түпнұсқалардың түпнұсқалығын салыстырып тексереді</w:t>
            </w:r>
            <w:r>
              <w:br/>
            </w:r>
            <w:r>
              <w:rPr>
                <w:rFonts w:ascii="Times New Roman"/>
                <w:b w:val="false"/>
                <w:i w:val="false"/>
                <w:color w:val="000000"/>
                <w:sz w:val="20"/>
              </w:rPr>
              <w:t>
</w:t>
            </w:r>
          </w:p>
        </w:tc>
        <w:tc>
          <w:tcPr>
            <w:tcW w:w="21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көрсетілетін қызметті берушіге</w:t>
            </w:r>
            <w:r>
              <w:br/>
            </w:r>
            <w:r>
              <w:rPr>
                <w:rFonts w:ascii="Times New Roman"/>
                <w:b w:val="false"/>
                <w:i w:val="false"/>
                <w:color w:val="000000"/>
                <w:sz w:val="20"/>
              </w:rPr>
              <w:t>
қайта жолдайды</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құжаттарды тіркейді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құжаттарды </w:t>
            </w:r>
            <w:r>
              <w:br/>
            </w:r>
            <w:r>
              <w:rPr>
                <w:rFonts w:ascii="Times New Roman"/>
                <w:b w:val="false"/>
                <w:i w:val="false"/>
                <w:color w:val="000000"/>
                <w:sz w:val="20"/>
              </w:rPr>
              <w:t xml:space="preserve">
қарайды </w:t>
            </w: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қарайды және куәлікті дайындайды</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куәлікке қол қояды </w:t>
            </w: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куәлікті тіркейді</w:t>
            </w: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куәлікті тіркейді</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Аяқталу нысаны (деректер, құжат, ұйымдастыру-өкімдік шешім)</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жинақтау бөлімнің қызметкеріне жолдайды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құжаттарды көрсетілетін қызметті берушінің басшысына ұсынады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орындаушыға жолдайды</w:t>
            </w: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куәлікті көрсетілетін қызметті берушінің басшысына ұсынады</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куәлікті кеңсе қызметкеріне жолдайды </w:t>
            </w: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куәлікті Орталыққа жолдайды </w:t>
            </w: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куәлікті</w:t>
            </w:r>
            <w:r>
              <w:br/>
            </w:r>
            <w:r>
              <w:rPr>
                <w:rFonts w:ascii="Times New Roman"/>
                <w:b w:val="false"/>
                <w:i w:val="false"/>
                <w:color w:val="000000"/>
                <w:sz w:val="20"/>
              </w:rPr>
              <w:t xml:space="preserve">
көрсетілетін қызметті алушыға </w:t>
            </w:r>
            <w:r>
              <w:br/>
            </w:r>
            <w:r>
              <w:rPr>
                <w:rFonts w:ascii="Times New Roman"/>
                <w:b w:val="false"/>
                <w:i w:val="false"/>
                <w:color w:val="000000"/>
                <w:sz w:val="20"/>
              </w:rPr>
              <w:t>
(не сенімхат бойынша оның өкіліне) береді</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Орындалу мерзімі</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минуттан аспайды</w:t>
            </w:r>
            <w:r>
              <w:br/>
            </w:r>
            <w:r>
              <w:rPr>
                <w:rFonts w:ascii="Times New Roman"/>
                <w:b w:val="false"/>
                <w:i w:val="false"/>
                <w:color w:val="000000"/>
                <w:sz w:val="20"/>
              </w:rPr>
              <w:t>
</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 жұмыс күні ішінде (мемлекеттік қызмет көрсету мерзіміне кірмейді)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минуттан аспайды</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минуттан аспайды</w:t>
            </w: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жұмыс күні ішінде</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минуттан аспайды</w:t>
            </w: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жұмыс күні ішінде</w:t>
            </w: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минуттан аспайды</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"Кең таралған пайдалы қазбаларды барлауға, өндiруге</w:t>
            </w:r>
            <w:r>
              <w:br/>
            </w:r>
            <w:r>
              <w:rPr>
                <w:rFonts w:ascii="Times New Roman"/>
                <w:b w:val="false"/>
                <w:i w:val="false"/>
                <w:color w:val="000000"/>
                <w:sz w:val="20"/>
              </w:rPr>
              <w:t>жер қойнауын пайдалану құқығының кепiл шартын тiркеу"</w:t>
            </w:r>
            <w:r>
              <w:br/>
            </w:r>
            <w:r>
              <w:rPr>
                <w:rFonts w:ascii="Times New Roman"/>
                <w:b w:val="false"/>
                <w:i w:val="false"/>
                <w:color w:val="000000"/>
                <w:sz w:val="20"/>
              </w:rPr>
              <w:t>мемлекеттік көрсетілетін қызмет регламентіне</w:t>
            </w:r>
            <w:r>
              <w:br/>
            </w:r>
            <w:r>
              <w:rPr>
                <w:rFonts w:ascii="Times New Roman"/>
                <w:b w:val="false"/>
                <w:i w:val="false"/>
                <w:color w:val="000000"/>
                <w:sz w:val="20"/>
              </w:rPr>
              <w:t>2-қосымша</w:t>
            </w:r>
          </w:p>
        </w:tc>
      </w:tr>
    </w:tbl>
    <w:bookmarkStart w:name="z13" w:id="7"/>
    <w:p>
      <w:pPr>
        <w:spacing w:after="0"/>
        <w:ind w:left="0"/>
        <w:jc w:val="left"/>
      </w:pPr>
      <w:r>
        <w:rPr>
          <w:rFonts w:ascii="Times New Roman"/>
          <w:b/>
          <w:i w:val="false"/>
          <w:color w:val="000000"/>
        </w:rPr>
        <w:t xml:space="preserve"> Әрбір рәсімнің (іс-қимылдың) реттілігі мен ұзақтығы көрсетілген рәсімдер (іс-қимылдар) сипаттамасының өту блок-схемасы</w:t>
      </w:r>
    </w:p>
    <w:bookmarkEnd w:id="7"/>
    <w:p>
      <w:pPr>
        <w:spacing w:after="0"/>
        <w:ind w:left="0"/>
        <w:jc w:val="left"/>
      </w:pPr>
      <w:r>
        <w:rPr>
          <w:rFonts w:ascii="Times New Roman"/>
          <w:b w:val="false"/>
          <w:i w:val="false"/>
          <w:color w:val="000000"/>
          <w:sz w:val="28"/>
        </w:rPr>
        <w:t>      Көрсетілетін қызметті алушы (не сенімхат бойынша оның өкілі) көрсетілетін қызметті берушіге жүгінген кезде</w:t>
      </w:r>
      <w:r>
        <w:br/>
      </w:r>
      <w:r>
        <w:rPr>
          <w:rFonts w:ascii="Times New Roman"/>
          <w:b w:val="false"/>
          <w:i w:val="false"/>
          <w:color w:val="000000"/>
          <w:sz w:val="28"/>
        </w:rPr>
        <w:t>
      </w:t>
      </w:r>
    </w:p>
    <w:p>
      <w:pPr>
        <w:spacing w:after="0"/>
        <w:ind w:left="0"/>
        <w:jc w:val="both"/>
      </w:pPr>
      <w:r>
        <w:drawing>
          <wp:inline distT="0" distB="0" distL="0" distR="0">
            <wp:extent cx="7810500" cy="345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454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4" w:id="8"/>
    <w:p>
      <w:pPr>
        <w:spacing w:after="0"/>
        <w:ind w:left="0"/>
        <w:jc w:val="left"/>
      </w:pPr>
      <w:r>
        <w:rPr>
          <w:rFonts w:ascii="Times New Roman"/>
          <w:b/>
          <w:i w:val="false"/>
          <w:color w:val="000000"/>
        </w:rPr>
        <w:t xml:space="preserve"> Әрбір рәсімнің (іс-қимылдың) ұзақтығы көрсетілген рәсімдер (іс-қимылдар) реттілігі сипаттамасының өту блок-схемасы</w:t>
      </w:r>
    </w:p>
    <w:bookmarkEnd w:id="8"/>
    <w:p>
      <w:pPr>
        <w:spacing w:after="0"/>
        <w:ind w:left="0"/>
        <w:jc w:val="left"/>
      </w:pPr>
      <w:r>
        <w:rPr>
          <w:rFonts w:ascii="Times New Roman"/>
          <w:b w:val="false"/>
          <w:i w:val="false"/>
          <w:color w:val="000000"/>
          <w:sz w:val="28"/>
        </w:rPr>
        <w:t>      Көрсетілетін қызметті алушы (не сенімхат бойынша оның өкілі) Орталыққа жүгінген кезде</w:t>
      </w:r>
    </w:p>
    <w:p>
      <w:pPr>
        <w:spacing w:after="0"/>
        <w:ind w:left="0"/>
        <w:jc w:val="both"/>
      </w:pPr>
      <w:r>
        <w:drawing>
          <wp:inline distT="0" distB="0" distL="0" distR="0">
            <wp:extent cx="7810500" cy="621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6210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облысы әкімдігінің</w:t>
            </w:r>
            <w:r>
              <w:br/>
            </w:r>
            <w:r>
              <w:rPr>
                <w:rFonts w:ascii="Times New Roman"/>
                <w:b w:val="false"/>
                <w:i w:val="false"/>
                <w:color w:val="000000"/>
                <w:sz w:val="20"/>
              </w:rPr>
              <w:t>2014 жылғы "22" сәуірдегі</w:t>
            </w:r>
            <w:r>
              <w:br/>
            </w:r>
            <w:r>
              <w:rPr>
                <w:rFonts w:ascii="Times New Roman"/>
                <w:b w:val="false"/>
                <w:i w:val="false"/>
                <w:color w:val="000000"/>
                <w:sz w:val="20"/>
              </w:rPr>
              <w:t>№ 559 қаулысымен бекітілген</w:t>
            </w:r>
          </w:p>
        </w:tc>
      </w:tr>
    </w:tbl>
    <w:bookmarkStart w:name="z15" w:id="9"/>
    <w:p>
      <w:pPr>
        <w:spacing w:after="0"/>
        <w:ind w:left="0"/>
        <w:jc w:val="left"/>
      </w:pPr>
      <w:r>
        <w:rPr>
          <w:rFonts w:ascii="Times New Roman"/>
          <w:b/>
          <w:i w:val="false"/>
          <w:color w:val="000000"/>
        </w:rPr>
        <w:t xml:space="preserve"> "Барлауға немесе өндіруге байланысты емес жерасты құрылыстарын салуға және (немесе) пайдалануға келісімшарттар жасасу" мемлекеттік көрсетілетін қызмет регламенті</w:t>
      </w:r>
      <w:r>
        <w:br/>
      </w:r>
      <w:r>
        <w:rPr>
          <w:rFonts w:ascii="Times New Roman"/>
          <w:b/>
          <w:i w:val="false"/>
          <w:color w:val="000000"/>
        </w:rPr>
        <w:t>1. Жалпы ережелер</w:t>
      </w:r>
    </w:p>
    <w:bookmarkEnd w:id="9"/>
    <w:p>
      <w:pPr>
        <w:spacing w:after="0"/>
        <w:ind w:left="0"/>
        <w:jc w:val="left"/>
      </w:pPr>
      <w:r>
        <w:rPr>
          <w:rFonts w:ascii="Times New Roman"/>
          <w:b w:val="false"/>
          <w:i w:val="false"/>
          <w:color w:val="000000"/>
          <w:sz w:val="28"/>
        </w:rPr>
        <w:t>      1. Қызмет берушiнің атауы: облыстың жергілікті атқарушы органы ("Қызылорда облысының индустриялық-инновациялық даму басқармасы" мемлекеттік мекемесі (бұдан әрі – көрсетілетін қызметті беруші)).</w:t>
      </w:r>
      <w:r>
        <w:br/>
      </w:r>
      <w:r>
        <w:rPr>
          <w:rFonts w:ascii="Times New Roman"/>
          <w:b w:val="false"/>
          <w:i w:val="false"/>
          <w:color w:val="000000"/>
          <w:sz w:val="28"/>
        </w:rPr>
        <w:t>
      Өтініштерді қабылдау және мемлекеттік қызмет нәтижелерін беру көрсетілетін қызметті беруші арқылы жүзеге асырылады.</w:t>
      </w:r>
      <w:r>
        <w:br/>
      </w:r>
      <w:r>
        <w:rPr>
          <w:rFonts w:ascii="Times New Roman"/>
          <w:b w:val="false"/>
          <w:i w:val="false"/>
          <w:color w:val="000000"/>
          <w:sz w:val="28"/>
        </w:rPr>
        <w:t>
      2. Мемлекеттік көрсетілетін қызметтің нысаны: қағаз түрінде.</w:t>
      </w:r>
      <w:r>
        <w:br/>
      </w:r>
      <w:r>
        <w:rPr>
          <w:rFonts w:ascii="Times New Roman"/>
          <w:b w:val="false"/>
          <w:i w:val="false"/>
          <w:color w:val="000000"/>
          <w:sz w:val="28"/>
        </w:rPr>
        <w:t>
      3. Мемлекеттік қызметті көрсету нәтижесі – барлауға немесе өндіруге байланысты емес жерасты құрылыстарын салуға және (немесе) пайдалануға келісімшарт (бұдан әрі - келісімшарт).</w:t>
      </w:r>
      <w:r>
        <w:br/>
      </w:r>
      <w:r>
        <w:rPr>
          <w:rFonts w:ascii="Times New Roman"/>
          <w:b w:val="false"/>
          <w:i w:val="false"/>
          <w:color w:val="000000"/>
          <w:sz w:val="28"/>
        </w:rPr>
        <w:t>
      4. Мемлекеттік қызмет тегін негізде көрсетіледі.</w:t>
      </w:r>
      <w:r>
        <w:br/>
      </w:r>
      <w:r>
        <w:rPr>
          <w:rFonts w:ascii="Times New Roman"/>
          <w:b w:val="false"/>
          <w:i w:val="false"/>
          <w:color w:val="000000"/>
          <w:sz w:val="28"/>
        </w:rPr>
        <w:t>
</w:t>
      </w:r>
    </w:p>
    <w:bookmarkStart w:name="z17" w:id="10"/>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тәртібінің сипаттамасы</w:t>
      </w:r>
    </w:p>
    <w:bookmarkEnd w:id="10"/>
    <w:p>
      <w:pPr>
        <w:spacing w:after="0"/>
        <w:ind w:left="0"/>
        <w:jc w:val="left"/>
      </w:pPr>
      <w:r>
        <w:rPr>
          <w:rFonts w:ascii="Times New Roman"/>
          <w:b w:val="false"/>
          <w:i w:val="false"/>
          <w:color w:val="000000"/>
          <w:sz w:val="28"/>
        </w:rPr>
        <w:t>      5. Мемлекеттік қызмет көрсету бойынша рәсімді (іс-қимылды) бастауға негіздеме: көрсетілетін қызметті алушының (не сенімхат бойынша оның өкілінің) көрсетілетін қызметті берушіге еркін нысанда өтініш ұсынуы.</w:t>
      </w:r>
      <w:r>
        <w:br/>
      </w:r>
      <w:r>
        <w:rPr>
          <w:rFonts w:ascii="Times New Roman"/>
          <w:b w:val="false"/>
          <w:i w:val="false"/>
          <w:color w:val="000000"/>
          <w:sz w:val="28"/>
        </w:rPr>
        <w:t>
      6. Мемлекеттік қызмет көрсету процесінің құрамына кіретін әрбір рәсімнің (іс-қимылдың) мазмұны, оны орындаудың ұзақтығы:</w:t>
      </w:r>
      <w:r>
        <w:br/>
      </w:r>
      <w:r>
        <w:rPr>
          <w:rFonts w:ascii="Times New Roman"/>
          <w:b w:val="false"/>
          <w:i w:val="false"/>
          <w:color w:val="000000"/>
          <w:sz w:val="28"/>
        </w:rPr>
        <w:t xml:space="preserve">
      1) көрсетілетін қызметті алушы (не сенімхат бойынша оның өкілі) көрсетілетін қызметті берушіге Қазақстан Республикасы Үкіметінің 2014 жылғы 26 ақпандағы № 153 қаулысымен бекітілген "Барлауға немесе өндіруге байланысты емес жерасты құрылыстарын салуға және (немесе) пайдалануға келісімшарттар жасасу" мемлекеттік көрсетілетін қызмет стандартының (бұдан әрі - стандарт) </w:t>
      </w:r>
      <w:r>
        <w:rPr>
          <w:rFonts w:ascii="Times New Roman"/>
          <w:b w:val="false"/>
          <w:i w:val="false"/>
          <w:color w:val="000000"/>
          <w:sz w:val="28"/>
        </w:rPr>
        <w:t>9-тармағына</w:t>
      </w:r>
      <w:r>
        <w:rPr>
          <w:rFonts w:ascii="Times New Roman"/>
          <w:b w:val="false"/>
          <w:i w:val="false"/>
          <w:color w:val="000000"/>
          <w:sz w:val="28"/>
        </w:rPr>
        <w:t xml:space="preserve"> сәйкес құжаттарды ұсынады;</w:t>
      </w:r>
      <w:r>
        <w:br/>
      </w:r>
      <w:r>
        <w:rPr>
          <w:rFonts w:ascii="Times New Roman"/>
          <w:b w:val="false"/>
          <w:i w:val="false"/>
          <w:color w:val="000000"/>
          <w:sz w:val="28"/>
        </w:rPr>
        <w:t>
      2) көрсетілетін қызметті берушінің кеңсе қызметкері құжаттарды тіркейді, көрсетілетін қызметті алушыға (не сенімхат бойынша оның өкіліне) құжаттар топтамасының қабылданған күні мен уақыты туралы белгі қойылған өтініш көшірмесін береді және құжаттарды көрсетілетін қызметті берушінің басшысына ұсынады (он бес минуттан аспайды);</w:t>
      </w:r>
      <w:r>
        <w:br/>
      </w:r>
      <w:r>
        <w:rPr>
          <w:rFonts w:ascii="Times New Roman"/>
          <w:b w:val="false"/>
          <w:i w:val="false"/>
          <w:color w:val="000000"/>
          <w:sz w:val="28"/>
        </w:rPr>
        <w:t>
      3) көрсетілетін қызметті берушінің басшысы құжаттарды қарайды және орындаушыға жолдайды (он бес минуттан аспайды);</w:t>
      </w:r>
      <w:r>
        <w:br/>
      </w:r>
      <w:r>
        <w:rPr>
          <w:rFonts w:ascii="Times New Roman"/>
          <w:b w:val="false"/>
          <w:i w:val="false"/>
          <w:color w:val="000000"/>
          <w:sz w:val="28"/>
        </w:rPr>
        <w:t xml:space="preserve">
      4) орындаушы құжаттарды қарайды, келісімшартты дайындайды және көрсетілетін қызметті берушінің басшысына ұсынады (он төрт күнтізбелік күн ішінде); </w:t>
      </w:r>
      <w:r>
        <w:br/>
      </w:r>
      <w:r>
        <w:rPr>
          <w:rFonts w:ascii="Times New Roman"/>
          <w:b w:val="false"/>
          <w:i w:val="false"/>
          <w:color w:val="000000"/>
          <w:sz w:val="28"/>
        </w:rPr>
        <w:t>
      5) көрсетілетін қызметті берушінің басшысы келісімшартқа қол қояды және кеңсе қызметкеріне жолдайды (он бес минуттан аспайды);</w:t>
      </w:r>
      <w:r>
        <w:br/>
      </w:r>
      <w:r>
        <w:rPr>
          <w:rFonts w:ascii="Times New Roman"/>
          <w:b w:val="false"/>
          <w:i w:val="false"/>
          <w:color w:val="000000"/>
          <w:sz w:val="28"/>
        </w:rPr>
        <w:t>
      6) кеңсе қызметкері келісімшартты тіркейді және көрсетілетін қызметті алушыға (не сенімхат бойынша оның өкіліне) береді (он бес минуттан аспайды).</w:t>
      </w:r>
      <w:r>
        <w:br/>
      </w:r>
      <w:r>
        <w:rPr>
          <w:rFonts w:ascii="Times New Roman"/>
          <w:b w:val="false"/>
          <w:i w:val="false"/>
          <w:color w:val="000000"/>
          <w:sz w:val="28"/>
        </w:rPr>
        <w:t>
</w:t>
      </w:r>
    </w:p>
    <w:bookmarkStart w:name="z18" w:id="11"/>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тәртібінің сипаттамасы</w:t>
      </w:r>
    </w:p>
    <w:bookmarkEnd w:id="11"/>
    <w:p>
      <w:pPr>
        <w:spacing w:after="0"/>
        <w:ind w:left="0"/>
        <w:jc w:val="left"/>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(қызметкерлерінің) тізбесі:</w:t>
      </w:r>
      <w:r>
        <w:br/>
      </w:r>
      <w:r>
        <w:rPr>
          <w:rFonts w:ascii="Times New Roman"/>
          <w:b w:val="false"/>
          <w:i w:val="false"/>
          <w:color w:val="000000"/>
          <w:sz w:val="28"/>
        </w:rPr>
        <w:t>
      1) көрсетілетін қызметті берушінің кеңсе қызметкері;</w:t>
      </w:r>
      <w:r>
        <w:br/>
      </w:r>
      <w:r>
        <w:rPr>
          <w:rFonts w:ascii="Times New Roman"/>
          <w:b w:val="false"/>
          <w:i w:val="false"/>
          <w:color w:val="000000"/>
          <w:sz w:val="28"/>
        </w:rPr>
        <w:t>
      2) көрсетілетін қызметті берушінің басшысы;</w:t>
      </w:r>
      <w:r>
        <w:br/>
      </w:r>
      <w:r>
        <w:rPr>
          <w:rFonts w:ascii="Times New Roman"/>
          <w:b w:val="false"/>
          <w:i w:val="false"/>
          <w:color w:val="000000"/>
          <w:sz w:val="28"/>
        </w:rPr>
        <w:t>
      3) орындаушы.</w:t>
      </w:r>
      <w:r>
        <w:br/>
      </w:r>
      <w:r>
        <w:rPr>
          <w:rFonts w:ascii="Times New Roman"/>
          <w:b w:val="false"/>
          <w:i w:val="false"/>
          <w:color w:val="000000"/>
          <w:sz w:val="28"/>
        </w:rPr>
        <w:t xml:space="preserve">
      8. Құрылымдық бөлімшелер (қызметкерлер) арасындағы әрбір рәсімнің (іс-қимылдың) реттілігі мен ұзақтығы көрсетілген рәсімдер (іс-қимылдар) сипаттамасы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xml:space="preserve">
      9. Әрбір рәсімнің (іс-қимылдың) ұзақтығы көрсетілген рәсімдер (іс-қимылдар) реттілігінің сипаттамасы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әрбір рәсімнің (іс-қимылдың) өту блок-схемасында келтірілген.</w:t>
      </w:r>
      <w:r>
        <w:br/>
      </w:r>
      <w:r>
        <w:rPr>
          <w:rFonts w:ascii="Times New Roman"/>
          <w:b w:val="false"/>
          <w:i w:val="false"/>
          <w:color w:val="000000"/>
          <w:sz w:val="28"/>
        </w:rPr>
        <w:t>
</w:t>
      </w:r>
    </w:p>
    <w:bookmarkStart w:name="z19" w:id="12"/>
    <w:p>
      <w:pPr>
        <w:spacing w:after="0"/>
        <w:ind w:left="0"/>
        <w:jc w:val="left"/>
      </w:pPr>
      <w:r>
        <w:rPr>
          <w:rFonts w:ascii="Times New Roman"/>
          <w:b/>
          <w:i w:val="false"/>
          <w:color w:val="000000"/>
        </w:rPr>
        <w:t xml:space="preserve"> 4. Мемлекеттік қызмет көрсететін лауазымды тұлғалардың жауапкершілігі</w:t>
      </w:r>
    </w:p>
    <w:bookmarkEnd w:id="12"/>
    <w:p>
      <w:pPr>
        <w:spacing w:after="0"/>
        <w:ind w:left="0"/>
        <w:jc w:val="left"/>
      </w:pPr>
      <w:r>
        <w:rPr>
          <w:rFonts w:ascii="Times New Roman"/>
          <w:b w:val="false"/>
          <w:i w:val="false"/>
          <w:color w:val="000000"/>
          <w:sz w:val="28"/>
        </w:rPr>
        <w:t>      10. Көрсетілетін қызметті берушінің басшысы (бұдан әрі – лауазымды тұлға) мемлекеттік көрсетілетін қызметті көрсетуге жауапты тұлға болып табылады.</w:t>
      </w:r>
      <w:r>
        <w:br/>
      </w:r>
      <w:r>
        <w:rPr>
          <w:rFonts w:ascii="Times New Roman"/>
          <w:b w:val="false"/>
          <w:i w:val="false"/>
          <w:color w:val="000000"/>
          <w:sz w:val="28"/>
        </w:rPr>
        <w:t>
      Лауазымды тұлға Қазақстан Республикасының заңнамасына сәйкес белгіленген мерзімде мемлекеттік қызмет көрсетуге жауапкершілікте болады.</w:t>
      </w:r>
      <w:r>
        <w:br/>
      </w:r>
      <w:r>
        <w:rPr>
          <w:rFonts w:ascii="Times New Roman"/>
          <w:b w:val="false"/>
          <w:i w:val="false"/>
          <w:color w:val="000000"/>
          <w:sz w:val="28"/>
        </w:rPr>
        <w:t xml:space="preserve">
      11. Мемлекеттік қызмет көрсету мәселелері бойынша әрекеттерге (әрекетсіздікке) шағымдану стандарттың </w:t>
      </w:r>
      <w:r>
        <w:rPr>
          <w:rFonts w:ascii="Times New Roman"/>
          <w:b w:val="false"/>
          <w:i w:val="false"/>
          <w:color w:val="000000"/>
          <w:sz w:val="28"/>
        </w:rPr>
        <w:t>3-бөліміне</w:t>
      </w:r>
      <w:r>
        <w:rPr>
          <w:rFonts w:ascii="Times New Roman"/>
          <w:b w:val="false"/>
          <w:i w:val="false"/>
          <w:color w:val="000000"/>
          <w:sz w:val="28"/>
        </w:rPr>
        <w:t xml:space="preserve"> сәйкес жүргізіледі.</w:t>
      </w:r>
      <w:r>
        <w:br/>
      </w:r>
      <w:r>
        <w:rPr>
          <w:rFonts w:ascii="Times New Roman"/>
          <w:b w:val="false"/>
          <w:i w:val="false"/>
          <w:color w:val="000000"/>
          <w:sz w:val="28"/>
        </w:rPr>
        <w:t>
      12. Қызмет көрсету жөнінде ақпарат алуға, сондай-ақ, оның сапасын бағалау (оның ішінде шағымдану) қажет болған жағдайда ақпарат алу үшін байланыс телефонының нөмірі: 8 (7242) 60 54 06, бірыңғай байланыс орталығы (1414).</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"Барлауға немесе өндіруге байланысты</w:t>
            </w:r>
            <w:r>
              <w:br/>
            </w:r>
            <w:r>
              <w:rPr>
                <w:rFonts w:ascii="Times New Roman"/>
                <w:b w:val="false"/>
                <w:i w:val="false"/>
                <w:color w:val="000000"/>
                <w:sz w:val="20"/>
              </w:rPr>
              <w:t>емес жерасты құрылыстарын салуға және</w:t>
            </w:r>
            <w:r>
              <w:br/>
            </w:r>
            <w:r>
              <w:rPr>
                <w:rFonts w:ascii="Times New Roman"/>
                <w:b w:val="false"/>
                <w:i w:val="false"/>
                <w:color w:val="000000"/>
                <w:sz w:val="20"/>
              </w:rPr>
              <w:t>(немесе) пайдалануға келісімшарттар жасасу"</w:t>
            </w:r>
            <w:r>
              <w:br/>
            </w:r>
            <w:r>
              <w:rPr>
                <w:rFonts w:ascii="Times New Roman"/>
                <w:b w:val="false"/>
                <w:i w:val="false"/>
                <w:color w:val="000000"/>
                <w:sz w:val="20"/>
              </w:rPr>
              <w:t>мемлекеттік көрсетілетін қызмет регламентіне</w:t>
            </w:r>
            <w:r>
              <w:br/>
            </w:r>
            <w:r>
              <w:rPr>
                <w:rFonts w:ascii="Times New Roman"/>
                <w:b w:val="false"/>
                <w:i w:val="false"/>
                <w:color w:val="000000"/>
                <w:sz w:val="20"/>
              </w:rPr>
              <w:t>1-қосымша</w:t>
            </w:r>
          </w:p>
        </w:tc>
      </w:tr>
    </w:tbl>
    <w:bookmarkStart w:name="z20" w:id="13"/>
    <w:p>
      <w:pPr>
        <w:spacing w:after="0"/>
        <w:ind w:left="0"/>
        <w:jc w:val="left"/>
      </w:pPr>
      <w:r>
        <w:rPr>
          <w:rFonts w:ascii="Times New Roman"/>
          <w:b/>
          <w:i w:val="false"/>
          <w:color w:val="000000"/>
        </w:rPr>
        <w:t xml:space="preserve"> Құрылымдық бөлімшелер (қызметкерлер) арасындағы әрбір рәсімнің (іс-қимылдың) реттілігі мен ұзақтығы көрсетілген рәсімдер (іс-қимылдар) сипаттамасы</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1"/>
        <w:gridCol w:w="2388"/>
        <w:gridCol w:w="3075"/>
        <w:gridCol w:w="1267"/>
        <w:gridCol w:w="1454"/>
        <w:gridCol w:w="1267"/>
        <w:gridCol w:w="2328"/>
      </w:tblGrid>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Іс-әрекеттің (барысы, жұмыстар ағыны)</w:t>
            </w: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Құрылымдық бөлімшелердің атауы</w:t>
            </w: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берушінің кеңсе қызметкері</w:t>
            </w: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берушінің басшысы</w:t>
            </w: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Орындаушы </w:t>
            </w: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берушінің басшысы</w:t>
            </w:r>
            <w:r>
              <w:br/>
            </w:r>
            <w:r>
              <w:rPr>
                <w:rFonts w:ascii="Times New Roman"/>
                <w:b w:val="false"/>
                <w:i w:val="false"/>
                <w:color w:val="000000"/>
                <w:sz w:val="20"/>
              </w:rPr>
              <w:t>
</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берушінің кеңсе қызметкері</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Іс-әрекеттердің (үдерістің, операция рәсімінің) атауы және олардың сипаттамасы</w:t>
            </w: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тіркейді, көрсетілетін қызметті алушыға (не сенімхат бойынша оның өкіліне) өтініштің көшірмесін береді</w:t>
            </w: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құжаттарды қарайды </w:t>
            </w: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қарайды және келісімшартты дайындайды</w:t>
            </w: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келісімшартқа қол қояды </w:t>
            </w:r>
            <w:r>
              <w:br/>
            </w:r>
            <w:r>
              <w:rPr>
                <w:rFonts w:ascii="Times New Roman"/>
                <w:b w:val="false"/>
                <w:i w:val="false"/>
                <w:color w:val="000000"/>
                <w:sz w:val="20"/>
              </w:rPr>
              <w:t>
</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келісімшартты тіркейді</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Аяқталу нысаны (деректер, құжат, ұйымдастыру-өкімдік шешім)</w:t>
            </w: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құжаттарды көрсетілетін қызметті берушінің басшысына ұсынады </w:t>
            </w: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орындаушыға жолдайды</w:t>
            </w: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келісімшартты көрсетілетін қызметті берушінің басшысына ұсынады</w:t>
            </w: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келісімшартты кеңсе қызметкеріне жолдайды </w:t>
            </w:r>
            <w:r>
              <w:br/>
            </w:r>
            <w:r>
              <w:rPr>
                <w:rFonts w:ascii="Times New Roman"/>
                <w:b w:val="false"/>
                <w:i w:val="false"/>
                <w:color w:val="000000"/>
                <w:sz w:val="20"/>
              </w:rPr>
              <w:t>
</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келісімшартты көрсетілетін қызметті алушыға (не сенімхат бойынша оның өкіліне) береді</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Орындалу мерзімі</w:t>
            </w: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минуттан аспайды</w:t>
            </w: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минуттан аспайды</w:t>
            </w: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күнтізбелік күн ішінде</w:t>
            </w: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минуттан аспайды</w:t>
            </w:r>
            <w:r>
              <w:br/>
            </w:r>
            <w:r>
              <w:rPr>
                <w:rFonts w:ascii="Times New Roman"/>
                <w:b w:val="false"/>
                <w:i w:val="false"/>
                <w:color w:val="000000"/>
                <w:sz w:val="20"/>
              </w:rPr>
              <w:t>
</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минуттан аспайды</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"Барлауға немесе өндіруге байланысты</w:t>
            </w:r>
            <w:r>
              <w:br/>
            </w:r>
            <w:r>
              <w:rPr>
                <w:rFonts w:ascii="Times New Roman"/>
                <w:b w:val="false"/>
                <w:i w:val="false"/>
                <w:color w:val="000000"/>
                <w:sz w:val="20"/>
              </w:rPr>
              <w:t>емес жерасты құрылыстарын салуға және</w:t>
            </w:r>
            <w:r>
              <w:br/>
            </w:r>
            <w:r>
              <w:rPr>
                <w:rFonts w:ascii="Times New Roman"/>
                <w:b w:val="false"/>
                <w:i w:val="false"/>
                <w:color w:val="000000"/>
                <w:sz w:val="20"/>
              </w:rPr>
              <w:t>(немесе) пайдалануға келісімшарттар жасасу"</w:t>
            </w:r>
            <w:r>
              <w:br/>
            </w:r>
            <w:r>
              <w:rPr>
                <w:rFonts w:ascii="Times New Roman"/>
                <w:b w:val="false"/>
                <w:i w:val="false"/>
                <w:color w:val="000000"/>
                <w:sz w:val="20"/>
              </w:rPr>
              <w:t>мемлекеттік көрсетілетін қызмет регламентіне</w:t>
            </w:r>
            <w:r>
              <w:br/>
            </w:r>
            <w:r>
              <w:rPr>
                <w:rFonts w:ascii="Times New Roman"/>
                <w:b w:val="false"/>
                <w:i w:val="false"/>
                <w:color w:val="000000"/>
                <w:sz w:val="20"/>
              </w:rPr>
              <w:t>2-қосымша</w:t>
            </w:r>
          </w:p>
        </w:tc>
      </w:tr>
    </w:tbl>
    <w:bookmarkStart w:name="z21" w:id="14"/>
    <w:p>
      <w:pPr>
        <w:spacing w:after="0"/>
        <w:ind w:left="0"/>
        <w:jc w:val="left"/>
      </w:pPr>
      <w:r>
        <w:rPr>
          <w:rFonts w:ascii="Times New Roman"/>
          <w:b/>
          <w:i w:val="false"/>
          <w:color w:val="000000"/>
        </w:rPr>
        <w:t xml:space="preserve"> Әрбір рәсімнің (іс-қимылдың) ұзақтығы көрсетілген рәсімдер (іс-қимылдар) реттілігі сипаттамасының өту блок-схемасы        </w:t>
      </w:r>
    </w:p>
    <w:bookmarkEnd w:id="14"/>
    <w:p>
      <w:pPr>
        <w:spacing w:after="0"/>
        <w:ind w:left="0"/>
        <w:jc w:val="both"/>
      </w:pPr>
      <w:r>
        <w:drawing>
          <wp:inline distT="0" distB="0" distL="0" distR="0">
            <wp:extent cx="7810500" cy="351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35179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облысы әкімдігінің</w:t>
            </w:r>
            <w:r>
              <w:br/>
            </w:r>
            <w:r>
              <w:rPr>
                <w:rFonts w:ascii="Times New Roman"/>
                <w:b w:val="false"/>
                <w:i w:val="false"/>
                <w:color w:val="000000"/>
                <w:sz w:val="20"/>
              </w:rPr>
              <w:t>2014 жылғы "22" сәуірдегі</w:t>
            </w:r>
            <w:r>
              <w:br/>
            </w:r>
            <w:r>
              <w:rPr>
                <w:rFonts w:ascii="Times New Roman"/>
                <w:b w:val="false"/>
                <w:i w:val="false"/>
                <w:color w:val="000000"/>
                <w:sz w:val="20"/>
              </w:rPr>
              <w:t>№ 559 қаулысымен бекітілген</w:t>
            </w:r>
          </w:p>
        </w:tc>
      </w:tr>
    </w:tbl>
    <w:bookmarkStart w:name="z22" w:id="15"/>
    <w:p>
      <w:pPr>
        <w:spacing w:after="0"/>
        <w:ind w:left="0"/>
        <w:jc w:val="left"/>
      </w:pPr>
      <w:r>
        <w:rPr>
          <w:rFonts w:ascii="Times New Roman"/>
          <w:b/>
          <w:i w:val="false"/>
          <w:color w:val="000000"/>
        </w:rPr>
        <w:t xml:space="preserve"> "Кең таралған пайдалы қазбаларды барлауға, өндіруге келісімшарттар жасасу, оларды тіркеу және сақтау" мемлекеттік көрсетілетін қызмет регламенті</w:t>
      </w:r>
      <w:r>
        <w:br/>
      </w:r>
      <w:r>
        <w:rPr>
          <w:rFonts w:ascii="Times New Roman"/>
          <w:b/>
          <w:i w:val="false"/>
          <w:color w:val="000000"/>
        </w:rPr>
        <w:t>1. Жалпы ережелер</w:t>
      </w:r>
    </w:p>
    <w:bookmarkEnd w:id="15"/>
    <w:p>
      <w:pPr>
        <w:spacing w:after="0"/>
        <w:ind w:left="0"/>
        <w:jc w:val="left"/>
      </w:pPr>
      <w:r>
        <w:rPr>
          <w:rFonts w:ascii="Times New Roman"/>
          <w:b w:val="false"/>
          <w:i w:val="false"/>
          <w:color w:val="000000"/>
          <w:sz w:val="28"/>
        </w:rPr>
        <w:t>      1. Қызмет берушiнің атауы: облыстың жергілікті атқарушы органы ("Қызылорда облысының индустриялық-инновациялық даму басқармасы" мемлекеттік мекемесі (бұдан әрі – көрсетілетін қызметті беруші)).</w:t>
      </w:r>
      <w:r>
        <w:br/>
      </w:r>
      <w:r>
        <w:rPr>
          <w:rFonts w:ascii="Times New Roman"/>
          <w:b w:val="false"/>
          <w:i w:val="false"/>
          <w:color w:val="000000"/>
          <w:sz w:val="28"/>
        </w:rPr>
        <w:t>
      Өтініштерді қабылдау және мемлекеттік көрсетілетін қызмет нәтижелерін беру көрсетілетін қызметті беруші арқылы жүзеге асырылады.</w:t>
      </w:r>
      <w:r>
        <w:br/>
      </w:r>
      <w:r>
        <w:rPr>
          <w:rFonts w:ascii="Times New Roman"/>
          <w:b w:val="false"/>
          <w:i w:val="false"/>
          <w:color w:val="000000"/>
          <w:sz w:val="28"/>
        </w:rPr>
        <w:t>
      2. Мемлекеттік көрсетілетін қызметтің нысаны: қағаз түрінде.</w:t>
      </w:r>
      <w:r>
        <w:br/>
      </w:r>
      <w:r>
        <w:rPr>
          <w:rFonts w:ascii="Times New Roman"/>
          <w:b w:val="false"/>
          <w:i w:val="false"/>
          <w:color w:val="000000"/>
          <w:sz w:val="28"/>
        </w:rPr>
        <w:t>
      3. Мемлекеттік қызметті көрсету нәтижесі – қол қойылған және тіркелген кең таралған пайдалы қазбаларды барлауға, өндіруге арналған келісімшарт (бұдан әрі - келісімшарт).</w:t>
      </w:r>
      <w:r>
        <w:br/>
      </w:r>
      <w:r>
        <w:rPr>
          <w:rFonts w:ascii="Times New Roman"/>
          <w:b w:val="false"/>
          <w:i w:val="false"/>
          <w:color w:val="000000"/>
          <w:sz w:val="28"/>
        </w:rPr>
        <w:t>
      4. Мемлекеттік қызмет тегін негізде көрсетіледі.</w:t>
      </w:r>
      <w:r>
        <w:br/>
      </w:r>
      <w:r>
        <w:rPr>
          <w:rFonts w:ascii="Times New Roman"/>
          <w:b w:val="false"/>
          <w:i w:val="false"/>
          <w:color w:val="000000"/>
          <w:sz w:val="28"/>
        </w:rPr>
        <w:t>
</w:t>
      </w:r>
    </w:p>
    <w:bookmarkStart w:name="z24" w:id="16"/>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тәртібінің сипаттамасы</w:t>
      </w:r>
    </w:p>
    <w:bookmarkEnd w:id="16"/>
    <w:p>
      <w:pPr>
        <w:spacing w:after="0"/>
        <w:ind w:left="0"/>
        <w:jc w:val="left"/>
      </w:pPr>
      <w:r>
        <w:rPr>
          <w:rFonts w:ascii="Times New Roman"/>
          <w:b w:val="false"/>
          <w:i w:val="false"/>
          <w:color w:val="000000"/>
          <w:sz w:val="28"/>
        </w:rPr>
        <w:t>      5. Мемлекеттік қызмет көрсету бойынша рәсімді (іс-қимылды) бастауға негіздеме: көрсетілетін қызметті алушының (не сенімхат бойынша оның өкілінің) көрсетілетін қызметті берушіге еркін нысанда өтініш ұсынуы.</w:t>
      </w:r>
      <w:r>
        <w:br/>
      </w:r>
      <w:r>
        <w:rPr>
          <w:rFonts w:ascii="Times New Roman"/>
          <w:b w:val="false"/>
          <w:i w:val="false"/>
          <w:color w:val="000000"/>
          <w:sz w:val="28"/>
        </w:rPr>
        <w:t>
      6. Мемлекеттік қызмет көрсету процесінің құрамына кіретін әрбір рәсімнің (іс-қимылдың) мазмұны, оны орындаудың ұзақтығы:</w:t>
      </w:r>
      <w:r>
        <w:br/>
      </w:r>
      <w:r>
        <w:rPr>
          <w:rFonts w:ascii="Times New Roman"/>
          <w:b w:val="false"/>
          <w:i w:val="false"/>
          <w:color w:val="000000"/>
          <w:sz w:val="28"/>
        </w:rPr>
        <w:t xml:space="preserve">
      1) көрсетілетін қызметті алушы (не сенімхат бойынша оның өкілі) көрсетілетін қызметті берушіге Қазақстан Республикасы Үкіметінің 2014 жылғы 26 ақпандағы № 153 қаулысымен бекітілген "Кең таралған пайдалы қазбаларды барлауға, өндіруге келісімшарттар жасасу, оларды тіркеу және сақтау" мемлекеттік көрсетілетін қызмет стандартының (бұдан әрі - стандарт) </w:t>
      </w:r>
      <w:r>
        <w:rPr>
          <w:rFonts w:ascii="Times New Roman"/>
          <w:b w:val="false"/>
          <w:i w:val="false"/>
          <w:color w:val="000000"/>
          <w:sz w:val="28"/>
        </w:rPr>
        <w:t>9-тармағына</w:t>
      </w:r>
      <w:r>
        <w:rPr>
          <w:rFonts w:ascii="Times New Roman"/>
          <w:b w:val="false"/>
          <w:i w:val="false"/>
          <w:color w:val="000000"/>
          <w:sz w:val="28"/>
        </w:rPr>
        <w:t xml:space="preserve"> сәйкес құжаттарды ұсынады;</w:t>
      </w:r>
      <w:r>
        <w:br/>
      </w:r>
      <w:r>
        <w:rPr>
          <w:rFonts w:ascii="Times New Roman"/>
          <w:b w:val="false"/>
          <w:i w:val="false"/>
          <w:color w:val="000000"/>
          <w:sz w:val="28"/>
        </w:rPr>
        <w:t>
      2) көрсетілетін қызметті берушінің кеңсе қызметкері құжаттарды тіркейді, көрсетілетін қызметті алушыға (не сенімхат бойынша оның өкіліне) құжаттар топтамасының қабылданған күні мен уақыты туралы белгі қойылған өтініш көшірмесін береді және құжаттарды көрсетілетін қызметті берушінің басшысына ұсынады (он минуттан аспайды);</w:t>
      </w:r>
      <w:r>
        <w:br/>
      </w:r>
      <w:r>
        <w:rPr>
          <w:rFonts w:ascii="Times New Roman"/>
          <w:b w:val="false"/>
          <w:i w:val="false"/>
          <w:color w:val="000000"/>
          <w:sz w:val="28"/>
        </w:rPr>
        <w:t>
      3) көрсетілетін қызметті берушінің басшысы құжаттарды қарайды және орындаушыға жолдайды (он минуттан аспайды);</w:t>
      </w:r>
      <w:r>
        <w:br/>
      </w:r>
      <w:r>
        <w:rPr>
          <w:rFonts w:ascii="Times New Roman"/>
          <w:b w:val="false"/>
          <w:i w:val="false"/>
          <w:color w:val="000000"/>
          <w:sz w:val="28"/>
        </w:rPr>
        <w:t xml:space="preserve">
      4) орындаушы құжаттарды қарайды, келісімшартты дайындайды және көрсетілетін қызметті берушінің басшысына ұсынады (он төрт жұмыс күні ішінде); </w:t>
      </w:r>
      <w:r>
        <w:br/>
      </w:r>
      <w:r>
        <w:rPr>
          <w:rFonts w:ascii="Times New Roman"/>
          <w:b w:val="false"/>
          <w:i w:val="false"/>
          <w:color w:val="000000"/>
          <w:sz w:val="28"/>
        </w:rPr>
        <w:t>
      5) көрсетілетін қызметті берушінің басшысы келісімшартқа қол қояды және кеңсе қызметкеріне жолдайды (он минуттан аспайды);</w:t>
      </w:r>
      <w:r>
        <w:br/>
      </w:r>
      <w:r>
        <w:rPr>
          <w:rFonts w:ascii="Times New Roman"/>
          <w:b w:val="false"/>
          <w:i w:val="false"/>
          <w:color w:val="000000"/>
          <w:sz w:val="28"/>
        </w:rPr>
        <w:t>
      6) кеңсе қызметкері келісімшартты тіркейді және көрсетілетін қызметті алушыға (не сенімхат бойынша оның өкіліне) береді (он минуттан аспайды).</w:t>
      </w:r>
      <w:r>
        <w:br/>
      </w:r>
      <w:r>
        <w:rPr>
          <w:rFonts w:ascii="Times New Roman"/>
          <w:b w:val="false"/>
          <w:i w:val="false"/>
          <w:color w:val="000000"/>
          <w:sz w:val="28"/>
        </w:rPr>
        <w:t>
</w:t>
      </w:r>
    </w:p>
    <w:bookmarkStart w:name="z25" w:id="17"/>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тәртібінің сипаттамасы</w:t>
      </w:r>
    </w:p>
    <w:bookmarkEnd w:id="17"/>
    <w:p>
      <w:pPr>
        <w:spacing w:after="0"/>
        <w:ind w:left="0"/>
        <w:jc w:val="left"/>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(қызметкерлерінің) тізбесі:</w:t>
      </w:r>
      <w:r>
        <w:br/>
      </w:r>
      <w:r>
        <w:rPr>
          <w:rFonts w:ascii="Times New Roman"/>
          <w:b w:val="false"/>
          <w:i w:val="false"/>
          <w:color w:val="000000"/>
          <w:sz w:val="28"/>
        </w:rPr>
        <w:t>
      1) көрсетілетін қызметті берушінің кеңсе қызметкері;</w:t>
      </w:r>
      <w:r>
        <w:br/>
      </w:r>
      <w:r>
        <w:rPr>
          <w:rFonts w:ascii="Times New Roman"/>
          <w:b w:val="false"/>
          <w:i w:val="false"/>
          <w:color w:val="000000"/>
          <w:sz w:val="28"/>
        </w:rPr>
        <w:t>
      2) көрсетілетін қызметті берушінің басшысы;</w:t>
      </w:r>
      <w:r>
        <w:br/>
      </w:r>
      <w:r>
        <w:rPr>
          <w:rFonts w:ascii="Times New Roman"/>
          <w:b w:val="false"/>
          <w:i w:val="false"/>
          <w:color w:val="000000"/>
          <w:sz w:val="28"/>
        </w:rPr>
        <w:t>
      3) орындаушы.</w:t>
      </w:r>
      <w:r>
        <w:br/>
      </w:r>
      <w:r>
        <w:rPr>
          <w:rFonts w:ascii="Times New Roman"/>
          <w:b w:val="false"/>
          <w:i w:val="false"/>
          <w:color w:val="000000"/>
          <w:sz w:val="28"/>
        </w:rPr>
        <w:t xml:space="preserve">
      8. Құрылымдық бөлімшелер (қызметкерлер) арасындағы әрбір рәсімнің (іс-қимылдың) реттілігі мен ұзақтығы көрсетілген рәсімдер (іс-қимылдар) сипаттамасы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xml:space="preserve">
      9. Әрбір рәсімнің (іс-қимылдың) ұзақтығы көрсетілген рәсімдер (іс-қимылдар) реттілігінің сипаттамасы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әрбір рәсімнің (іс-қимылдың) өту блок-схемасында келтірілген.</w:t>
      </w:r>
      <w:r>
        <w:br/>
      </w:r>
      <w:r>
        <w:rPr>
          <w:rFonts w:ascii="Times New Roman"/>
          <w:b w:val="false"/>
          <w:i w:val="false"/>
          <w:color w:val="000000"/>
          <w:sz w:val="28"/>
        </w:rPr>
        <w:t>
</w:t>
      </w:r>
    </w:p>
    <w:bookmarkStart w:name="z26" w:id="18"/>
    <w:p>
      <w:pPr>
        <w:spacing w:after="0"/>
        <w:ind w:left="0"/>
        <w:jc w:val="left"/>
      </w:pPr>
      <w:r>
        <w:rPr>
          <w:rFonts w:ascii="Times New Roman"/>
          <w:b/>
          <w:i w:val="false"/>
          <w:color w:val="000000"/>
        </w:rPr>
        <w:t xml:space="preserve"> 4. Мемлекеттік қызмет көрсететін лауазымды тұлғалардың жауапкершілігі</w:t>
      </w:r>
    </w:p>
    <w:bookmarkEnd w:id="18"/>
    <w:p>
      <w:pPr>
        <w:spacing w:after="0"/>
        <w:ind w:left="0"/>
        <w:jc w:val="left"/>
      </w:pPr>
      <w:r>
        <w:rPr>
          <w:rFonts w:ascii="Times New Roman"/>
          <w:b w:val="false"/>
          <w:i w:val="false"/>
          <w:color w:val="000000"/>
          <w:sz w:val="28"/>
        </w:rPr>
        <w:t>      10. Көрсетілетін қызметті берушінің басшысы (бұдан әрі – лауазымды тұлға) мемлекеттік көрсетілетін қызметті көрсетуге жауапты тұлға болып табылады.</w:t>
      </w:r>
      <w:r>
        <w:br/>
      </w:r>
      <w:r>
        <w:rPr>
          <w:rFonts w:ascii="Times New Roman"/>
          <w:b w:val="false"/>
          <w:i w:val="false"/>
          <w:color w:val="000000"/>
          <w:sz w:val="28"/>
        </w:rPr>
        <w:t>
      Лауазымды тұлға Қазақстан Республикасының заңнамасына сәйкес белгіленген мерзімде мемлекеттік қызмет көрсетуге жауапкершілікте болады.</w:t>
      </w:r>
      <w:r>
        <w:br/>
      </w:r>
      <w:r>
        <w:rPr>
          <w:rFonts w:ascii="Times New Roman"/>
          <w:b w:val="false"/>
          <w:i w:val="false"/>
          <w:color w:val="000000"/>
          <w:sz w:val="28"/>
        </w:rPr>
        <w:t xml:space="preserve">
      11. Мемлекеттік қызмет көрсету мәселелері бойынша әрекеттерге (әрекетсіздікке) шағымдану стандарттың </w:t>
      </w:r>
      <w:r>
        <w:rPr>
          <w:rFonts w:ascii="Times New Roman"/>
          <w:b w:val="false"/>
          <w:i w:val="false"/>
          <w:color w:val="000000"/>
          <w:sz w:val="28"/>
        </w:rPr>
        <w:t>3-бөліміне</w:t>
      </w:r>
      <w:r>
        <w:rPr>
          <w:rFonts w:ascii="Times New Roman"/>
          <w:b w:val="false"/>
          <w:i w:val="false"/>
          <w:color w:val="000000"/>
          <w:sz w:val="28"/>
        </w:rPr>
        <w:t xml:space="preserve"> сәйкес жүргізіледі.</w:t>
      </w:r>
      <w:r>
        <w:br/>
      </w:r>
      <w:r>
        <w:rPr>
          <w:rFonts w:ascii="Times New Roman"/>
          <w:b w:val="false"/>
          <w:i w:val="false"/>
          <w:color w:val="000000"/>
          <w:sz w:val="28"/>
        </w:rPr>
        <w:t>
      12. Қызмет көрсету жөнінде ақпарат алуға, сондай-ақ, оның сапасын бағалау (оның ішінде шағымдану) қажет болған жағдайда ақпарат алу үшін байланыс телефонының нөмірі: 8 (7242) 60 54 06, бірыңғай байланыс орталығы (1414).</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"Кең таралған пайдалы қазбаларды барлауға, өндіруге</w:t>
            </w:r>
            <w:r>
              <w:br/>
            </w:r>
            <w:r>
              <w:rPr>
                <w:rFonts w:ascii="Times New Roman"/>
                <w:b w:val="false"/>
                <w:i w:val="false"/>
                <w:color w:val="000000"/>
                <w:sz w:val="20"/>
              </w:rPr>
              <w:t>келісімшарттар жасасу, оларды тіркеу және сақтау"</w:t>
            </w:r>
            <w:r>
              <w:br/>
            </w:r>
            <w:r>
              <w:rPr>
                <w:rFonts w:ascii="Times New Roman"/>
                <w:b w:val="false"/>
                <w:i w:val="false"/>
                <w:color w:val="000000"/>
                <w:sz w:val="20"/>
              </w:rPr>
              <w:t>мемлекеттік көрсетілетін қызмет регламентіне</w:t>
            </w:r>
            <w:r>
              <w:br/>
            </w:r>
            <w:r>
              <w:rPr>
                <w:rFonts w:ascii="Times New Roman"/>
                <w:b w:val="false"/>
                <w:i w:val="false"/>
                <w:color w:val="000000"/>
                <w:sz w:val="20"/>
              </w:rPr>
              <w:t>1-қосымша</w:t>
            </w:r>
          </w:p>
        </w:tc>
      </w:tr>
    </w:tbl>
    <w:bookmarkStart w:name="z27" w:id="19"/>
    <w:p>
      <w:pPr>
        <w:spacing w:after="0"/>
        <w:ind w:left="0"/>
        <w:jc w:val="left"/>
      </w:pPr>
      <w:r>
        <w:rPr>
          <w:rFonts w:ascii="Times New Roman"/>
          <w:b/>
          <w:i w:val="false"/>
          <w:color w:val="000000"/>
        </w:rPr>
        <w:t xml:space="preserve"> Құрылымдық бөлімшелер (қызметкерлер) арасындағы әрбір рәсімнің (іс-қимылдың) ) реттілігі мен ұзақтығы көрсетілген рәсімдер (іс-қимылдар) сипаттамасы</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1"/>
        <w:gridCol w:w="2388"/>
        <w:gridCol w:w="3075"/>
        <w:gridCol w:w="1267"/>
        <w:gridCol w:w="1454"/>
        <w:gridCol w:w="1267"/>
        <w:gridCol w:w="2328"/>
      </w:tblGrid>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Іс-әрекеттің (барысы, жұмыстар ағыны)</w:t>
            </w: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Құрылымдық бөлімшелердің атауы</w:t>
            </w: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берушінің кеңсе қызметкері</w:t>
            </w: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берушінің басшысы</w:t>
            </w: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Орындаушы </w:t>
            </w: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берушінің басшысы</w:t>
            </w:r>
            <w:r>
              <w:br/>
            </w:r>
            <w:r>
              <w:rPr>
                <w:rFonts w:ascii="Times New Roman"/>
                <w:b w:val="false"/>
                <w:i w:val="false"/>
                <w:color w:val="000000"/>
                <w:sz w:val="20"/>
              </w:rPr>
              <w:t>
</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берушінің кеңсе қызметкері</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Іс-әрекеттердің (үдерістің, операция рәсімінің) атауы және олардың сипаттамасы</w:t>
            </w: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тіркейді және көрсетілетін қызметті алушыға (не сенімхат бойынша оның өкіліне) өтініштің көшірмесін береді</w:t>
            </w: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құжаттарды қарайды </w:t>
            </w: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қарайды және келісімшартты дайындайды</w:t>
            </w: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келісімшартқа қол қояды </w:t>
            </w:r>
            <w:r>
              <w:br/>
            </w:r>
            <w:r>
              <w:rPr>
                <w:rFonts w:ascii="Times New Roman"/>
                <w:b w:val="false"/>
                <w:i w:val="false"/>
                <w:color w:val="000000"/>
                <w:sz w:val="20"/>
              </w:rPr>
              <w:t>
</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келісімшартты тіркейді</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Аяқталу нысаны (деректер, құжат, ұйымдастыру-өкімдік шешім)</w:t>
            </w: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құжаттарды көрсетілетін қызметті берушінің басшысына ұсынады </w:t>
            </w: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орындаушыға жолдайды</w:t>
            </w: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келісімшартты көрсетілетін қызметті берушінің басшысына ұсынады</w:t>
            </w: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келісімшартты кеңсе қызметкеріне жолдайды </w:t>
            </w:r>
            <w:r>
              <w:br/>
            </w:r>
            <w:r>
              <w:rPr>
                <w:rFonts w:ascii="Times New Roman"/>
                <w:b w:val="false"/>
                <w:i w:val="false"/>
                <w:color w:val="000000"/>
                <w:sz w:val="20"/>
              </w:rPr>
              <w:t>
</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келісімшартты көрсетілетін қызметті алушыға (не сенімхат бойынша оның өкіліне) береді</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Орындалу мерзімі</w:t>
            </w: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минуттан аспайды</w:t>
            </w: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минуттан аспайды</w:t>
            </w: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жұмыс күні ішінде</w:t>
            </w: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минуттан аспайды</w:t>
            </w:r>
            <w:r>
              <w:br/>
            </w:r>
            <w:r>
              <w:rPr>
                <w:rFonts w:ascii="Times New Roman"/>
                <w:b w:val="false"/>
                <w:i w:val="false"/>
                <w:color w:val="000000"/>
                <w:sz w:val="20"/>
              </w:rPr>
              <w:t>
</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минуттан аспайды</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"Кең таралған пайдалы қазбаларды барлауға, өндіруге</w:t>
            </w:r>
            <w:r>
              <w:br/>
            </w:r>
            <w:r>
              <w:rPr>
                <w:rFonts w:ascii="Times New Roman"/>
                <w:b w:val="false"/>
                <w:i w:val="false"/>
                <w:color w:val="000000"/>
                <w:sz w:val="20"/>
              </w:rPr>
              <w:t>келісімшарттар жасасу, оларды тіркеу және сақтау"</w:t>
            </w:r>
            <w:r>
              <w:br/>
            </w:r>
            <w:r>
              <w:rPr>
                <w:rFonts w:ascii="Times New Roman"/>
                <w:b w:val="false"/>
                <w:i w:val="false"/>
                <w:color w:val="000000"/>
                <w:sz w:val="20"/>
              </w:rPr>
              <w:t>мемлекеттік көрсетілетін қызмет регламентіне</w:t>
            </w:r>
            <w:r>
              <w:br/>
            </w:r>
            <w:r>
              <w:rPr>
                <w:rFonts w:ascii="Times New Roman"/>
                <w:b w:val="false"/>
                <w:i w:val="false"/>
                <w:color w:val="000000"/>
                <w:sz w:val="20"/>
              </w:rPr>
              <w:t>2-қосымша</w:t>
            </w:r>
          </w:p>
        </w:tc>
      </w:tr>
    </w:tbl>
    <w:bookmarkStart w:name="z28" w:id="20"/>
    <w:p>
      <w:pPr>
        <w:spacing w:after="0"/>
        <w:ind w:left="0"/>
        <w:jc w:val="left"/>
      </w:pPr>
      <w:r>
        <w:rPr>
          <w:rFonts w:ascii="Times New Roman"/>
          <w:b/>
          <w:i w:val="false"/>
          <w:color w:val="000000"/>
        </w:rPr>
        <w:t xml:space="preserve"> Әрбір рәсімнің (іс-қимылдың) ұзақтығы көрсетілген рәсімдер (іс-қимылдар) реттілігі сипаттамасының өту блок-схемасы        </w:t>
      </w:r>
    </w:p>
    <w:bookmarkEnd w:id="20"/>
    <w:p>
      <w:pPr>
        <w:spacing w:after="0"/>
        <w:ind w:left="0"/>
        <w:jc w:val="both"/>
      </w:pPr>
      <w:r>
        <w:drawing>
          <wp:inline distT="0" distB="0" distL="0" distR="0">
            <wp:extent cx="7810500" cy="372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37211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облысы әкімдігінің</w:t>
            </w:r>
            <w:r>
              <w:br/>
            </w:r>
            <w:r>
              <w:rPr>
                <w:rFonts w:ascii="Times New Roman"/>
                <w:b w:val="false"/>
                <w:i w:val="false"/>
                <w:color w:val="000000"/>
                <w:sz w:val="20"/>
              </w:rPr>
              <w:t>2014 жылғы "22" сәуірдегі</w:t>
            </w:r>
            <w:r>
              <w:br/>
            </w:r>
            <w:r>
              <w:rPr>
                <w:rFonts w:ascii="Times New Roman"/>
                <w:b w:val="false"/>
                <w:i w:val="false"/>
                <w:color w:val="000000"/>
                <w:sz w:val="20"/>
              </w:rPr>
              <w:t>№ 559 қаулысымен бекітілген</w:t>
            </w:r>
          </w:p>
        </w:tc>
      </w:tr>
    </w:tbl>
    <w:bookmarkStart w:name="z29" w:id="21"/>
    <w:p>
      <w:pPr>
        <w:spacing w:after="0"/>
        <w:ind w:left="0"/>
        <w:jc w:val="left"/>
      </w:pPr>
      <w:r>
        <w:rPr>
          <w:rFonts w:ascii="Times New Roman"/>
          <w:b/>
          <w:i w:val="false"/>
          <w:color w:val="000000"/>
        </w:rPr>
        <w:t xml:space="preserve"> "Жер қойнауы және жер қойнауын пайдалану туралы" Қазақстан Республикасының Заңында көзделген жағдайларда, кең таралған пайдалы қазбаларды барлауды және өндіруді жүргізу, барлауға немесе өндіруге байланысты емес құрылыс және (немесе) жерасты ғимараттары үшін берілген жер қойнауының учаскелеріне арналған сервитуттарды тіркеу" мемлекеттік көрсетілетін қызмет регламенті</w:t>
      </w:r>
      <w:r>
        <w:br/>
      </w:r>
      <w:r>
        <w:rPr>
          <w:rFonts w:ascii="Times New Roman"/>
          <w:b/>
          <w:i w:val="false"/>
          <w:color w:val="000000"/>
        </w:rPr>
        <w:t>1. Жалпы ережелер</w:t>
      </w:r>
    </w:p>
    <w:bookmarkEnd w:id="21"/>
    <w:p>
      <w:pPr>
        <w:spacing w:after="0"/>
        <w:ind w:left="0"/>
        <w:jc w:val="left"/>
      </w:pPr>
      <w:r>
        <w:rPr>
          <w:rFonts w:ascii="Times New Roman"/>
          <w:b w:val="false"/>
          <w:i w:val="false"/>
          <w:color w:val="000000"/>
          <w:sz w:val="28"/>
        </w:rPr>
        <w:t>      1. Қызмет берушiнің атауы: облыстың жергілікті атқарушы органы ("Қызылорда облысының индустриялық-инновациялық даму басқармасы" мемлекеттік мекемесі (бұдан әрі - көрсетілетін қызметті беруші)).</w:t>
      </w:r>
      <w:r>
        <w:br/>
      </w:r>
      <w:r>
        <w:rPr>
          <w:rFonts w:ascii="Times New Roman"/>
          <w:b w:val="false"/>
          <w:i w:val="false"/>
          <w:color w:val="000000"/>
          <w:sz w:val="28"/>
        </w:rPr>
        <w:t>
      Өтініштерді қабылдау және мемлекеттік көрсетілетін қызмет нәтижелерін беру көрсетілетін қызметті беруші арқылы жүзеге асырылады.</w:t>
      </w:r>
      <w:r>
        <w:br/>
      </w:r>
      <w:r>
        <w:rPr>
          <w:rFonts w:ascii="Times New Roman"/>
          <w:b w:val="false"/>
          <w:i w:val="false"/>
          <w:color w:val="000000"/>
          <w:sz w:val="28"/>
        </w:rPr>
        <w:t>
      2. Мемлекеттік көрсетілетін қызметтің нысаны: қағаз түрінде.</w:t>
      </w:r>
      <w:r>
        <w:br/>
      </w:r>
      <w:r>
        <w:rPr>
          <w:rFonts w:ascii="Times New Roman"/>
          <w:b w:val="false"/>
          <w:i w:val="false"/>
          <w:color w:val="000000"/>
          <w:sz w:val="28"/>
        </w:rPr>
        <w:t xml:space="preserve">
      3. Мемлекеттік қызметті көрсету нәтижесі – "Жер қойнауы және жер қойнауын пайдалану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жағдайларда, кең таралған пайдалы қазбаларды барлауды және өндіруді жүргізу, барлауға немесе өндіруге байланысты емес құрылыс және (немесе) жерасты ғимараттары үшін берілген жер қойнауының учаскелеріне арналған сервитуттарды тіркеу туралы хабарлама-хат (бұдан әрі - хабарлама-хат).</w:t>
      </w:r>
      <w:r>
        <w:br/>
      </w:r>
      <w:r>
        <w:rPr>
          <w:rFonts w:ascii="Times New Roman"/>
          <w:b w:val="false"/>
          <w:i w:val="false"/>
          <w:color w:val="000000"/>
          <w:sz w:val="28"/>
        </w:rPr>
        <w:t>
      4. Мемлекеттік қызмет ақылы негізде көрсетіледі.</w:t>
      </w:r>
      <w:r>
        <w:br/>
      </w:r>
      <w:r>
        <w:rPr>
          <w:rFonts w:ascii="Times New Roman"/>
          <w:b w:val="false"/>
          <w:i w:val="false"/>
          <w:color w:val="000000"/>
          <w:sz w:val="28"/>
        </w:rPr>
        <w:t>
</w:t>
      </w:r>
    </w:p>
    <w:bookmarkStart w:name="z31" w:id="22"/>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тәртібінің сипаттамасы</w:t>
      </w:r>
    </w:p>
    <w:bookmarkEnd w:id="22"/>
    <w:p>
      <w:pPr>
        <w:spacing w:after="0"/>
        <w:ind w:left="0"/>
        <w:jc w:val="left"/>
      </w:pPr>
      <w:r>
        <w:rPr>
          <w:rFonts w:ascii="Times New Roman"/>
          <w:b w:val="false"/>
          <w:i w:val="false"/>
          <w:color w:val="000000"/>
          <w:sz w:val="28"/>
        </w:rPr>
        <w:t>      5. Мемлекеттік қызмет көрсету бойынша рәсімді (іс-қимылды) бастауға негіздеме: көрсетілетін қызметті алушының (не сенімхат бойынша оның өкілінің) көрсетілетін қызметті берушіге еркін нысанда өтініш ұсынуы.</w:t>
      </w:r>
      <w:r>
        <w:br/>
      </w:r>
      <w:r>
        <w:rPr>
          <w:rFonts w:ascii="Times New Roman"/>
          <w:b w:val="false"/>
          <w:i w:val="false"/>
          <w:color w:val="000000"/>
          <w:sz w:val="28"/>
        </w:rPr>
        <w:t>
      6. Мемлекеттік қызмет көрсету процесінің құрамына кіретін әрбір рәсімнің (іс-қимылдың) мазмұны, оны орындаудың ұзақтығы:</w:t>
      </w:r>
      <w:r>
        <w:br/>
      </w:r>
      <w:r>
        <w:rPr>
          <w:rFonts w:ascii="Times New Roman"/>
          <w:b w:val="false"/>
          <w:i w:val="false"/>
          <w:color w:val="000000"/>
          <w:sz w:val="28"/>
        </w:rPr>
        <w:t xml:space="preserve">
      1) көрсетілетін қызметті алушы (не сенімхат бойынша оның өкілі) көрсетілетін қызметті берушіге Қазақстан Республикасы Үкіметінің 2014 жылғы 26 ақпандағы № 153 қаулысымен бекітілген "Жер қойнауы және жер қойнауын пайдалану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жағдайларда, кең таралған пайдалы қазбаларды барлауды және өндіруді жүргізу, барлауға немесе өндіруге байланысты емес құрылыс және (немесе) жерасты ғимараттары үшін берілген жер қойнауының учаскелеріне арналған сервитуттарды тіркеу" мемлекеттік көрсетілетін қызмет стандартының (бұдан әрі - стандарт) </w:t>
      </w:r>
      <w:r>
        <w:rPr>
          <w:rFonts w:ascii="Times New Roman"/>
          <w:b w:val="false"/>
          <w:i w:val="false"/>
          <w:color w:val="000000"/>
          <w:sz w:val="28"/>
        </w:rPr>
        <w:t>9-тармағына</w:t>
      </w:r>
      <w:r>
        <w:rPr>
          <w:rFonts w:ascii="Times New Roman"/>
          <w:b w:val="false"/>
          <w:i w:val="false"/>
          <w:color w:val="000000"/>
          <w:sz w:val="28"/>
        </w:rPr>
        <w:t xml:space="preserve"> сәйкес құжаттарды ұсынады;</w:t>
      </w:r>
      <w:r>
        <w:br/>
      </w:r>
      <w:r>
        <w:rPr>
          <w:rFonts w:ascii="Times New Roman"/>
          <w:b w:val="false"/>
          <w:i w:val="false"/>
          <w:color w:val="000000"/>
          <w:sz w:val="28"/>
        </w:rPr>
        <w:t>
      2) көрсетілетін қызметті берушінің кеңсе қызметкері құжаттарды тіркейді, көрсетілетін қызметті алушыға (не сенімхат бойынша оның өкіліне) құжаттар топтамасының қабылданған күні мен уақыты туралы белгі қойылған өтініш көшірмесін (қолма-қол немесе пошта байланысы арқылы) береді және құжаттарды көрсетілетін қызметті берушінің басшысына ұсынады (он минуттан аспайды);</w:t>
      </w:r>
      <w:r>
        <w:br/>
      </w:r>
      <w:r>
        <w:rPr>
          <w:rFonts w:ascii="Times New Roman"/>
          <w:b w:val="false"/>
          <w:i w:val="false"/>
          <w:color w:val="000000"/>
          <w:sz w:val="28"/>
        </w:rPr>
        <w:t>
      3) көрсетілетін қызметті берушінің басшысы құжаттарды қарайды және орындаушыға жолдайды (он минуттан аспайды);</w:t>
      </w:r>
      <w:r>
        <w:br/>
      </w:r>
      <w:r>
        <w:rPr>
          <w:rFonts w:ascii="Times New Roman"/>
          <w:b w:val="false"/>
          <w:i w:val="false"/>
          <w:color w:val="000000"/>
          <w:sz w:val="28"/>
        </w:rPr>
        <w:t xml:space="preserve">
      4) орындаушы құжаттарды қарайды, хабарлама-хат дайындайды және көрсетілетін қызметті берушінің басшысына ұсынады (он төрт күнтізбелік күн ішінде); </w:t>
      </w:r>
      <w:r>
        <w:br/>
      </w:r>
      <w:r>
        <w:rPr>
          <w:rFonts w:ascii="Times New Roman"/>
          <w:b w:val="false"/>
          <w:i w:val="false"/>
          <w:color w:val="000000"/>
          <w:sz w:val="28"/>
        </w:rPr>
        <w:t>
      5) көрсетілетін қызметті берушінің басшысы хабарлама-хатқа қол қояды және кеңсе қызметкеріне жолдайды (он минуттан аспайды);</w:t>
      </w:r>
      <w:r>
        <w:br/>
      </w:r>
      <w:r>
        <w:rPr>
          <w:rFonts w:ascii="Times New Roman"/>
          <w:b w:val="false"/>
          <w:i w:val="false"/>
          <w:color w:val="000000"/>
          <w:sz w:val="28"/>
        </w:rPr>
        <w:t>
      6) кеңсе қызметкері хабарлама-хатты тіркейді және көрсетілетін қызметті алушыға (не сенімхат бойынша оның өкіліне) береді (он минуттан аспайды).</w:t>
      </w:r>
      <w:r>
        <w:br/>
      </w:r>
      <w:r>
        <w:rPr>
          <w:rFonts w:ascii="Times New Roman"/>
          <w:b w:val="false"/>
          <w:i w:val="false"/>
          <w:color w:val="000000"/>
          <w:sz w:val="28"/>
        </w:rPr>
        <w:t>
</w:t>
      </w:r>
    </w:p>
    <w:bookmarkStart w:name="z32" w:id="23"/>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тәртібінің сипаттамасы</w:t>
      </w:r>
    </w:p>
    <w:bookmarkEnd w:id="23"/>
    <w:p>
      <w:pPr>
        <w:spacing w:after="0"/>
        <w:ind w:left="0"/>
        <w:jc w:val="left"/>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(қызметкерлерінің) тізбесі:</w:t>
      </w:r>
      <w:r>
        <w:br/>
      </w:r>
      <w:r>
        <w:rPr>
          <w:rFonts w:ascii="Times New Roman"/>
          <w:b w:val="false"/>
          <w:i w:val="false"/>
          <w:color w:val="000000"/>
          <w:sz w:val="28"/>
        </w:rPr>
        <w:t>
      1) көрсетілетін қызметті берушінің кеңсе қызметкері;</w:t>
      </w:r>
      <w:r>
        <w:br/>
      </w:r>
      <w:r>
        <w:rPr>
          <w:rFonts w:ascii="Times New Roman"/>
          <w:b w:val="false"/>
          <w:i w:val="false"/>
          <w:color w:val="000000"/>
          <w:sz w:val="28"/>
        </w:rPr>
        <w:t>
      2) көрсетілетін қызметті берушінің басшысы;</w:t>
      </w:r>
      <w:r>
        <w:br/>
      </w:r>
      <w:r>
        <w:rPr>
          <w:rFonts w:ascii="Times New Roman"/>
          <w:b w:val="false"/>
          <w:i w:val="false"/>
          <w:color w:val="000000"/>
          <w:sz w:val="28"/>
        </w:rPr>
        <w:t>
      3) орындаушы.</w:t>
      </w:r>
      <w:r>
        <w:br/>
      </w:r>
      <w:r>
        <w:rPr>
          <w:rFonts w:ascii="Times New Roman"/>
          <w:b w:val="false"/>
          <w:i w:val="false"/>
          <w:color w:val="000000"/>
          <w:sz w:val="28"/>
        </w:rPr>
        <w:t xml:space="preserve">
      8. Құрылымдық бөлімшелер (қызметкерлер) арасындағы әрбір рәсімнің (іс-қимылдың) реттілігі мен ұзақтығы көрсетілген рәсімдер (іс-қимылдар) сипаттамасы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xml:space="preserve">
      9. Әрбір рәсімнің (іс-қимылдың) ұзақтығы көрсетілген рәсімдер (іс-қимылдар) реттілігінің сипаттамасы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әрбір рәсімнің (іс-қимылдың) өту блок-схемасында келтірілген.</w:t>
      </w:r>
      <w:r>
        <w:br/>
      </w:r>
      <w:r>
        <w:rPr>
          <w:rFonts w:ascii="Times New Roman"/>
          <w:b w:val="false"/>
          <w:i w:val="false"/>
          <w:color w:val="000000"/>
          <w:sz w:val="28"/>
        </w:rPr>
        <w:t>
</w:t>
      </w:r>
    </w:p>
    <w:bookmarkStart w:name="z33" w:id="24"/>
    <w:p>
      <w:pPr>
        <w:spacing w:after="0"/>
        <w:ind w:left="0"/>
        <w:jc w:val="left"/>
      </w:pPr>
      <w:r>
        <w:rPr>
          <w:rFonts w:ascii="Times New Roman"/>
          <w:b/>
          <w:i w:val="false"/>
          <w:color w:val="000000"/>
        </w:rPr>
        <w:t xml:space="preserve"> 4. Мемлекеттік қызмет көрсететін лауазымды тұлғалардың жауапкершілігі</w:t>
      </w:r>
    </w:p>
    <w:bookmarkEnd w:id="24"/>
    <w:p>
      <w:pPr>
        <w:spacing w:after="0"/>
        <w:ind w:left="0"/>
        <w:jc w:val="left"/>
      </w:pPr>
      <w:r>
        <w:rPr>
          <w:rFonts w:ascii="Times New Roman"/>
          <w:b w:val="false"/>
          <w:i w:val="false"/>
          <w:color w:val="000000"/>
          <w:sz w:val="28"/>
        </w:rPr>
        <w:t>      10. Көрсетілетін қызметті берушінің басшысы (бұдан әрі – лауазымды тұлға) мемлекеттік көрсетілетін қызметті көрсетуге жауапты тұлға болып табылады.</w:t>
      </w:r>
      <w:r>
        <w:br/>
      </w:r>
      <w:r>
        <w:rPr>
          <w:rFonts w:ascii="Times New Roman"/>
          <w:b w:val="false"/>
          <w:i w:val="false"/>
          <w:color w:val="000000"/>
          <w:sz w:val="28"/>
        </w:rPr>
        <w:t>
      Лауазымды тұлға Қазақстан Республикасының заңнамасына сәйкес белгіленген мерзімде мемлекеттік қызмет көрсетуге жауапкершілікте болады.</w:t>
      </w:r>
      <w:r>
        <w:br/>
      </w:r>
      <w:r>
        <w:rPr>
          <w:rFonts w:ascii="Times New Roman"/>
          <w:b w:val="false"/>
          <w:i w:val="false"/>
          <w:color w:val="000000"/>
          <w:sz w:val="28"/>
        </w:rPr>
        <w:t xml:space="preserve">
      11. Мемлекеттік қызмет көрсету мәселелері бойынша әрекеттерге (әрекетсіздікке) шағымдану стандарттың </w:t>
      </w:r>
      <w:r>
        <w:rPr>
          <w:rFonts w:ascii="Times New Roman"/>
          <w:b w:val="false"/>
          <w:i w:val="false"/>
          <w:color w:val="000000"/>
          <w:sz w:val="28"/>
        </w:rPr>
        <w:t>3-бөліміне</w:t>
      </w:r>
      <w:r>
        <w:rPr>
          <w:rFonts w:ascii="Times New Roman"/>
          <w:b w:val="false"/>
          <w:i w:val="false"/>
          <w:color w:val="000000"/>
          <w:sz w:val="28"/>
        </w:rPr>
        <w:t xml:space="preserve"> сәйкес жүргізіледі.</w:t>
      </w:r>
      <w:r>
        <w:br/>
      </w:r>
      <w:r>
        <w:rPr>
          <w:rFonts w:ascii="Times New Roman"/>
          <w:b w:val="false"/>
          <w:i w:val="false"/>
          <w:color w:val="000000"/>
          <w:sz w:val="28"/>
        </w:rPr>
        <w:t>
      12. Қызмет көрсету жөнінде ақпарат алуға, сондай-ақ, оның сапасын бағалау (оның ішінде шағымдану) қажет болған жағдайда ақпарат алу үшін байланыс телефонының нөмірі: 8 (7242) 60 54 06, бірыңғай байланыс орталығы (1414).</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 қойнауы және жер қойнауын пайдалану туралы" Қазақстан</w:t>
            </w:r>
            <w:r>
              <w:br/>
            </w:r>
            <w:r>
              <w:rPr>
                <w:rFonts w:ascii="Times New Roman"/>
                <w:b w:val="false"/>
                <w:i w:val="false"/>
                <w:color w:val="000000"/>
                <w:sz w:val="20"/>
              </w:rPr>
              <w:t>Республикасының Заңында көзделген жағдайларда, кең таралған пайдалы қазбаларды барлауды және өндіруді жүргізу, барлауға немесе өндіруге байланысты емес құрылыс және (немесе) жерасты ғимараттары үшін берілген жер қойнауының учаскелеріне арналған сервитуттарды тіркеу" мемлекеттік көрсетілетін қызмет регламентіне 1-қосымша</w:t>
            </w:r>
          </w:p>
        </w:tc>
      </w:tr>
    </w:tbl>
    <w:bookmarkStart w:name="z34" w:id="25"/>
    <w:p>
      <w:pPr>
        <w:spacing w:after="0"/>
        <w:ind w:left="0"/>
        <w:jc w:val="left"/>
      </w:pPr>
      <w:r>
        <w:rPr>
          <w:rFonts w:ascii="Times New Roman"/>
          <w:b/>
          <w:i w:val="false"/>
          <w:color w:val="000000"/>
        </w:rPr>
        <w:t xml:space="preserve"> Құрылымдық бөлімшелер (қызметкерлер) арасындағы әрбір рәсімнің (іс-қимылдың) реттілігі мен ұзақтығы көрсетілген рәсімдер (іс-қимылдар) сипаттамасы</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1"/>
        <w:gridCol w:w="2341"/>
        <w:gridCol w:w="3014"/>
        <w:gridCol w:w="1241"/>
        <w:gridCol w:w="1425"/>
        <w:gridCol w:w="1242"/>
        <w:gridCol w:w="2526"/>
      </w:tblGrid>
      <w:tr>
        <w:trPr>
          <w:trHeight w:val="3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Іс-әрекеттің (барысы, жұмыстар ағыны)</w:t>
            </w:r>
            <w:r>
              <w:br/>
            </w:r>
            <w:r>
              <w:rPr>
                <w:rFonts w:ascii="Times New Roman"/>
                <w:b w:val="false"/>
                <w:i w:val="false"/>
                <w:color w:val="000000"/>
                <w:sz w:val="20"/>
              </w:rPr>
              <w:t>
</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Құрылымдық бөлімшелердің атауы</w:t>
            </w:r>
            <w:r>
              <w:br/>
            </w:r>
            <w:r>
              <w:rPr>
                <w:rFonts w:ascii="Times New Roman"/>
                <w:b w:val="false"/>
                <w:i w:val="false"/>
                <w:color w:val="000000"/>
                <w:sz w:val="20"/>
              </w:rPr>
              <w:t>
</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берушінің кеңсе қызметкері</w:t>
            </w: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берушінің басшысы</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Орындаушы </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берушінің басшысы</w:t>
            </w:r>
            <w:r>
              <w:br/>
            </w:r>
            <w:r>
              <w:rPr>
                <w:rFonts w:ascii="Times New Roman"/>
                <w:b w:val="false"/>
                <w:i w:val="false"/>
                <w:color w:val="000000"/>
                <w:sz w:val="20"/>
              </w:rPr>
              <w:t>
</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берушінің кеңсе қызметкері</w:t>
            </w:r>
            <w:r>
              <w:br/>
            </w:r>
            <w:r>
              <w:rPr>
                <w:rFonts w:ascii="Times New Roman"/>
                <w:b w:val="false"/>
                <w:i w:val="false"/>
                <w:color w:val="000000"/>
                <w:sz w:val="20"/>
              </w:rPr>
              <w:t>
</w:t>
            </w:r>
          </w:p>
        </w:tc>
      </w:tr>
      <w:tr>
        <w:trPr>
          <w:trHeight w:val="3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Іс-әрекеттердің (үдерістің, операция рәсімінің) атауы және олардың сипаттамасы</w:t>
            </w:r>
            <w:r>
              <w:br/>
            </w:r>
            <w:r>
              <w:rPr>
                <w:rFonts w:ascii="Times New Roman"/>
                <w:b w:val="false"/>
                <w:i w:val="false"/>
                <w:color w:val="000000"/>
                <w:sz w:val="20"/>
              </w:rPr>
              <w:t>
</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тіркейді және көрсетілетін қызметті алушыға (не сенімхат бойынша оның өкіліне) өтініштің көшірмесін береді</w:t>
            </w: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құжаттарды </w:t>
            </w:r>
            <w:r>
              <w:br/>
            </w:r>
            <w:r>
              <w:rPr>
                <w:rFonts w:ascii="Times New Roman"/>
                <w:b w:val="false"/>
                <w:i w:val="false"/>
                <w:color w:val="000000"/>
                <w:sz w:val="20"/>
              </w:rPr>
              <w:t xml:space="preserve">
қарайды </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қарайды және хабарлама-хатты дайындайды</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хабарлама-хатқа қол қояды </w:t>
            </w:r>
            <w:r>
              <w:br/>
            </w:r>
            <w:r>
              <w:rPr>
                <w:rFonts w:ascii="Times New Roman"/>
                <w:b w:val="false"/>
                <w:i w:val="false"/>
                <w:color w:val="000000"/>
                <w:sz w:val="20"/>
              </w:rPr>
              <w:t>
</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хабарлама-хатты тіркейді</w:t>
            </w:r>
            <w:r>
              <w:br/>
            </w:r>
            <w:r>
              <w:rPr>
                <w:rFonts w:ascii="Times New Roman"/>
                <w:b w:val="false"/>
                <w:i w:val="false"/>
                <w:color w:val="000000"/>
                <w:sz w:val="20"/>
              </w:rPr>
              <w:t>
</w:t>
            </w:r>
          </w:p>
        </w:tc>
      </w:tr>
      <w:tr>
        <w:trPr>
          <w:trHeight w:val="3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Аяқталу нысаны (деректер, құжат, ұйымдастыру-өкімдік шешім)</w:t>
            </w:r>
            <w:r>
              <w:br/>
            </w:r>
            <w:r>
              <w:rPr>
                <w:rFonts w:ascii="Times New Roman"/>
                <w:b w:val="false"/>
                <w:i w:val="false"/>
                <w:color w:val="000000"/>
                <w:sz w:val="20"/>
              </w:rPr>
              <w:t>
</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құжаттарды көрсетілетін қызметті берушінің басшысына ұсынады </w:t>
            </w: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орындаушыға жолдайды</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хабарлама-хатты көрсетілетін қызметті берушінің басшысына ұсынады</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хабарлама-хатты кеңсе қызметкеріне жолдайды </w:t>
            </w:r>
            <w:r>
              <w:br/>
            </w:r>
            <w:r>
              <w:rPr>
                <w:rFonts w:ascii="Times New Roman"/>
                <w:b w:val="false"/>
                <w:i w:val="false"/>
                <w:color w:val="000000"/>
                <w:sz w:val="20"/>
              </w:rPr>
              <w:t>
</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хабарлама-хатты көрсетілетін қызметті алушыға (не сенімхат бойынша оның өкіліне) береді</w:t>
            </w:r>
            <w:r>
              <w:br/>
            </w:r>
            <w:r>
              <w:rPr>
                <w:rFonts w:ascii="Times New Roman"/>
                <w:b w:val="false"/>
                <w:i w:val="false"/>
                <w:color w:val="000000"/>
                <w:sz w:val="20"/>
              </w:rPr>
              <w:t>
</w:t>
            </w:r>
          </w:p>
        </w:tc>
      </w:tr>
      <w:tr>
        <w:trPr>
          <w:trHeight w:val="3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Орындалу мерзімі</w:t>
            </w:r>
            <w:r>
              <w:br/>
            </w:r>
            <w:r>
              <w:rPr>
                <w:rFonts w:ascii="Times New Roman"/>
                <w:b w:val="false"/>
                <w:i w:val="false"/>
                <w:color w:val="000000"/>
                <w:sz w:val="20"/>
              </w:rPr>
              <w:t>
</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минуттан аспайды</w:t>
            </w: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минуттан аспайды</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күнтізбелік күн ішінде</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минуттан аспайды</w:t>
            </w:r>
            <w:r>
              <w:br/>
            </w:r>
            <w:r>
              <w:rPr>
                <w:rFonts w:ascii="Times New Roman"/>
                <w:b w:val="false"/>
                <w:i w:val="false"/>
                <w:color w:val="000000"/>
                <w:sz w:val="20"/>
              </w:rPr>
              <w:t>
</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минуттан аспайды</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 қойнауы және жер қойнауын пайдалану туралы" Қазақстан Республикасының Заңында көзделген жағдайларда, кең таралған пайдалы қазбаларды барлауды және өндіруді жүргізу, барлауға немесе өндіруге байланысты емес құрылыс және (немесе) жерасты ғимараттары үшін берілген жер қойнауының учаскелеріне арналған сервитуттарды тіркеу" мемлекеттік көрсетілетін қызмет регламентіне 2-қосымша</w:t>
            </w:r>
          </w:p>
        </w:tc>
      </w:tr>
    </w:tbl>
    <w:bookmarkStart w:name="z35" w:id="26"/>
    <w:p>
      <w:pPr>
        <w:spacing w:after="0"/>
        <w:ind w:left="0"/>
        <w:jc w:val="left"/>
      </w:pPr>
      <w:r>
        <w:rPr>
          <w:rFonts w:ascii="Times New Roman"/>
          <w:b/>
          <w:i w:val="false"/>
          <w:color w:val="000000"/>
        </w:rPr>
        <w:t xml:space="preserve"> Әрбір рәсімнің (іс-қимылдың) ұзақтығы көрсетілген рәсімдер (іс-қимылдар) реттілігі сипаттамасының өту блок-схемасы        </w:t>
      </w:r>
    </w:p>
    <w:bookmarkEnd w:id="26"/>
    <w:p>
      <w:pPr>
        <w:spacing w:after="0"/>
        <w:ind w:left="0"/>
        <w:jc w:val="both"/>
      </w:pPr>
      <w:r>
        <w:drawing>
          <wp:inline distT="0" distB="0" distL="0" distR="0">
            <wp:extent cx="7810500" cy="356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35687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облысы әкімдігінің</w:t>
            </w:r>
            <w:r>
              <w:br/>
            </w:r>
            <w:r>
              <w:rPr>
                <w:rFonts w:ascii="Times New Roman"/>
                <w:b w:val="false"/>
                <w:i w:val="false"/>
                <w:color w:val="000000"/>
                <w:sz w:val="20"/>
              </w:rPr>
              <w:t>2014 жылғы "22" сәуірдегі</w:t>
            </w:r>
            <w:r>
              <w:br/>
            </w:r>
            <w:r>
              <w:rPr>
                <w:rFonts w:ascii="Times New Roman"/>
                <w:b w:val="false"/>
                <w:i w:val="false"/>
                <w:color w:val="000000"/>
                <w:sz w:val="20"/>
              </w:rPr>
              <w:t>№ 559 қаулысымен бекітілген</w:t>
            </w:r>
          </w:p>
        </w:tc>
      </w:tr>
    </w:tbl>
    <w:bookmarkStart w:name="z36" w:id="27"/>
    <w:p>
      <w:pPr>
        <w:spacing w:after="0"/>
        <w:ind w:left="0"/>
        <w:jc w:val="left"/>
      </w:pPr>
      <w:r>
        <w:rPr>
          <w:rFonts w:ascii="Times New Roman"/>
          <w:b/>
          <w:i w:val="false"/>
          <w:color w:val="000000"/>
        </w:rPr>
        <w:t xml:space="preserve"> "Жер қойнауын пайдалану құқығын беруге, барлауға немесе өндіруге байланысты емес жерасты құрылыстарын салуға және (немесе) пайдалануға арналған келісімшарттарды тіркеу" мемлекеттік көрсетілетін қызмет регламенті</w:t>
      </w:r>
      <w:r>
        <w:br/>
      </w:r>
      <w:r>
        <w:rPr>
          <w:rFonts w:ascii="Times New Roman"/>
          <w:b/>
          <w:i w:val="false"/>
          <w:color w:val="000000"/>
        </w:rPr>
        <w:t>1. Жалпы ережелер</w:t>
      </w:r>
    </w:p>
    <w:bookmarkEnd w:id="27"/>
    <w:p>
      <w:pPr>
        <w:spacing w:after="0"/>
        <w:ind w:left="0"/>
        <w:jc w:val="left"/>
      </w:pPr>
      <w:r>
        <w:rPr>
          <w:rFonts w:ascii="Times New Roman"/>
          <w:b w:val="false"/>
          <w:i w:val="false"/>
          <w:color w:val="000000"/>
          <w:sz w:val="28"/>
        </w:rPr>
        <w:t>      1. Қызмет берушiнің атауы: облыстың жергілікті атқарушы органы ("Қызылорда облысының индустриялық-инновациялық даму басқармасы" мемлекеттік мекемесі (бұдан әрі - көрсетілетін қызметті беруші)).</w:t>
      </w:r>
      <w:r>
        <w:br/>
      </w:r>
      <w:r>
        <w:rPr>
          <w:rFonts w:ascii="Times New Roman"/>
          <w:b w:val="false"/>
          <w:i w:val="false"/>
          <w:color w:val="000000"/>
          <w:sz w:val="28"/>
        </w:rPr>
        <w:t>
      Өтініштерді қабылдау және мемлекеттік көсретілетін қызмет нәтижелерін беру көрсетілетін қызметті беруші арқылы жүзеге асырылады.</w:t>
      </w:r>
      <w:r>
        <w:br/>
      </w:r>
      <w:r>
        <w:rPr>
          <w:rFonts w:ascii="Times New Roman"/>
          <w:b w:val="false"/>
          <w:i w:val="false"/>
          <w:color w:val="000000"/>
          <w:sz w:val="28"/>
        </w:rPr>
        <w:t>
      2. Мемлекеттік көрсетілетін қызметтің нысаны: қағаз түрінде.</w:t>
      </w:r>
      <w:r>
        <w:br/>
      </w:r>
      <w:r>
        <w:rPr>
          <w:rFonts w:ascii="Times New Roman"/>
          <w:b w:val="false"/>
          <w:i w:val="false"/>
          <w:color w:val="000000"/>
          <w:sz w:val="28"/>
        </w:rPr>
        <w:t xml:space="preserve">
      3. Мемлекеттік қызметті көрсету нәтижесі – Қазақстан Республикасы Үкіметінің 2014 жылғы 26 ақпандағы № 153 қаулысымен бекітілген "Жер қойнауын пайдалану құқығын беруге, барлауға немесе өндіруге байланысты емес жерасты құрылыстарын салуға және (немесе) пайдалануға арналған келісімшарттарды тіркеу" мемлекеттік көрсетілетін қызмет стандартының (бұдан әрі - стандарт)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жер қойнауын пайдалану құқығын беруге, барлауға немесе өндіруге байланысты емес жерасты құрылыстарын салуға және (немесе) пайдалануға арналған келісімшарттарды мемлекеттік тіркеу актісі (бұдан әрі - акті). </w:t>
      </w:r>
      <w:r>
        <w:br/>
      </w:r>
      <w:r>
        <w:rPr>
          <w:rFonts w:ascii="Times New Roman"/>
          <w:b w:val="false"/>
          <w:i w:val="false"/>
          <w:color w:val="000000"/>
          <w:sz w:val="28"/>
        </w:rPr>
        <w:t>
      4. Мемлекеттік қызмет тегін негізде көрсетіледі.</w:t>
      </w:r>
      <w:r>
        <w:br/>
      </w:r>
      <w:r>
        <w:rPr>
          <w:rFonts w:ascii="Times New Roman"/>
          <w:b w:val="false"/>
          <w:i w:val="false"/>
          <w:color w:val="000000"/>
          <w:sz w:val="28"/>
        </w:rPr>
        <w:t>
</w:t>
      </w:r>
    </w:p>
    <w:bookmarkStart w:name="z38" w:id="28"/>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тәртібінің сипаттамасы</w:t>
      </w:r>
    </w:p>
    <w:bookmarkEnd w:id="28"/>
    <w:p>
      <w:pPr>
        <w:spacing w:after="0"/>
        <w:ind w:left="0"/>
        <w:jc w:val="left"/>
      </w:pPr>
      <w:r>
        <w:rPr>
          <w:rFonts w:ascii="Times New Roman"/>
          <w:b w:val="false"/>
          <w:i w:val="false"/>
          <w:color w:val="000000"/>
          <w:sz w:val="28"/>
        </w:rPr>
        <w:t>      5. Мемлекеттік қызмет көрсету бойынша рәсімді (іс-қимылды) бастауға негіздеме: көрсетілетін қызметті алушының (не сенімхат бойынша оның өкілінің) көрсетілетін қызметті берушіге еркін нысанда өтініш ұсынуы.</w:t>
      </w:r>
      <w:r>
        <w:br/>
      </w:r>
      <w:r>
        <w:rPr>
          <w:rFonts w:ascii="Times New Roman"/>
          <w:b w:val="false"/>
          <w:i w:val="false"/>
          <w:color w:val="000000"/>
          <w:sz w:val="28"/>
        </w:rPr>
        <w:t>
      6. Мемлекеттік қызмет көрсету процесінің құрамына кіретін әрбір рәсімнің (іс-қимылдың) мазмұны, оны орындаудың ұзақтығы:</w:t>
      </w:r>
      <w:r>
        <w:br/>
      </w:r>
      <w:r>
        <w:rPr>
          <w:rFonts w:ascii="Times New Roman"/>
          <w:b w:val="false"/>
          <w:i w:val="false"/>
          <w:color w:val="000000"/>
          <w:sz w:val="28"/>
        </w:rPr>
        <w:t xml:space="preserve">
      1) көрсетілетін қызметті алушы (не сенімхат бойынша оның өкілі) көрсетілетін қызметті берушіге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құжаттарды ұсынады;</w:t>
      </w:r>
      <w:r>
        <w:br/>
      </w:r>
      <w:r>
        <w:rPr>
          <w:rFonts w:ascii="Times New Roman"/>
          <w:b w:val="false"/>
          <w:i w:val="false"/>
          <w:color w:val="000000"/>
          <w:sz w:val="28"/>
        </w:rPr>
        <w:t>
      2) көрсетілетін қызметті берушінің кеңсе қызметкері құжаттарды тіркейді, көрсетілетін қызметті алушыға (не сенімхат бойынша оның өкіліне) құжаттар топтамасының қабылданған күні мен уақыты туралы белгі қойылған өтініш көшірмесін береді және құжаттарды көрсетілетін қызметті берушінің басшысына ұсынады (он минуттан аспайды);</w:t>
      </w:r>
      <w:r>
        <w:br/>
      </w:r>
      <w:r>
        <w:rPr>
          <w:rFonts w:ascii="Times New Roman"/>
          <w:b w:val="false"/>
          <w:i w:val="false"/>
          <w:color w:val="000000"/>
          <w:sz w:val="28"/>
        </w:rPr>
        <w:t>
      3) көрсетілетін қызметті берушінің басшысы құжаттарды қарайды және орындаушыға жолдайды (он минуттан аспайды);</w:t>
      </w:r>
      <w:r>
        <w:br/>
      </w:r>
      <w:r>
        <w:rPr>
          <w:rFonts w:ascii="Times New Roman"/>
          <w:b w:val="false"/>
          <w:i w:val="false"/>
          <w:color w:val="000000"/>
          <w:sz w:val="28"/>
        </w:rPr>
        <w:t xml:space="preserve">
      4) орындаушы құжаттарды қарайды, актіні дайындайды және көрсетілетін қызметті берушінің басшысына ұсынады (төрт жұмыс күні ішінде); </w:t>
      </w:r>
      <w:r>
        <w:br/>
      </w:r>
      <w:r>
        <w:rPr>
          <w:rFonts w:ascii="Times New Roman"/>
          <w:b w:val="false"/>
          <w:i w:val="false"/>
          <w:color w:val="000000"/>
          <w:sz w:val="28"/>
        </w:rPr>
        <w:t>
      5) көрсетілетін қызметті берушінің басшысы актіге қол қояды және кеңсе қызметкеріне жолдайды (он минуттан аспайды);</w:t>
      </w:r>
      <w:r>
        <w:br/>
      </w:r>
      <w:r>
        <w:rPr>
          <w:rFonts w:ascii="Times New Roman"/>
          <w:b w:val="false"/>
          <w:i w:val="false"/>
          <w:color w:val="000000"/>
          <w:sz w:val="28"/>
        </w:rPr>
        <w:t>
      6) кеңсе қызметкері актіні тіркейді және көрсетілетін қызметті алушыға (не сенімхат бойынша оның өкіліне) береді (он минуттан аспайды).</w:t>
      </w:r>
      <w:r>
        <w:br/>
      </w:r>
      <w:r>
        <w:rPr>
          <w:rFonts w:ascii="Times New Roman"/>
          <w:b w:val="false"/>
          <w:i w:val="false"/>
          <w:color w:val="000000"/>
          <w:sz w:val="28"/>
        </w:rPr>
        <w:t>
</w:t>
      </w:r>
    </w:p>
    <w:bookmarkStart w:name="z39" w:id="29"/>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тәртібінің сипаттамасы</w:t>
      </w:r>
    </w:p>
    <w:bookmarkEnd w:id="29"/>
    <w:p>
      <w:pPr>
        <w:spacing w:after="0"/>
        <w:ind w:left="0"/>
        <w:jc w:val="left"/>
      </w:pPr>
      <w:r>
        <w:rPr>
          <w:rFonts w:ascii="Times New Roman"/>
          <w:b w:val="false"/>
          <w:i w:val="false"/>
          <w:color w:val="000000"/>
          <w:sz w:val="28"/>
        </w:rPr>
        <w:t>      7. Мемлекеттік қызмет көрсету процесіне қатысатын құрылымдық бөлімшелердің (қызметкерлердің) тізбесі:</w:t>
      </w:r>
      <w:r>
        <w:br/>
      </w:r>
      <w:r>
        <w:rPr>
          <w:rFonts w:ascii="Times New Roman"/>
          <w:b w:val="false"/>
          <w:i w:val="false"/>
          <w:color w:val="000000"/>
          <w:sz w:val="28"/>
        </w:rPr>
        <w:t>
      1) көрсетілетін қызметті берушінің кеңсе қызметкері;</w:t>
      </w:r>
      <w:r>
        <w:br/>
      </w:r>
      <w:r>
        <w:rPr>
          <w:rFonts w:ascii="Times New Roman"/>
          <w:b w:val="false"/>
          <w:i w:val="false"/>
          <w:color w:val="000000"/>
          <w:sz w:val="28"/>
        </w:rPr>
        <w:t>
      2) көрсетілетін қызметті берушінің басшысы;</w:t>
      </w:r>
      <w:r>
        <w:br/>
      </w:r>
      <w:r>
        <w:rPr>
          <w:rFonts w:ascii="Times New Roman"/>
          <w:b w:val="false"/>
          <w:i w:val="false"/>
          <w:color w:val="000000"/>
          <w:sz w:val="28"/>
        </w:rPr>
        <w:t>
      3) орындаушы.</w:t>
      </w:r>
      <w:r>
        <w:br/>
      </w:r>
      <w:r>
        <w:rPr>
          <w:rFonts w:ascii="Times New Roman"/>
          <w:b w:val="false"/>
          <w:i w:val="false"/>
          <w:color w:val="000000"/>
          <w:sz w:val="28"/>
        </w:rPr>
        <w:t xml:space="preserve">
      8. Құрылымдық бөлімшелер (қызметкерлер) арасындағы әрбір рәсімнің (іс-қимылдың) реттілігі мен ұзақтығы көрсетілген рәсімдер (іс-қимылдар) сипаттамасы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xml:space="preserve">
      9. Әрбір рәсімнің (іс-қимылдың) ұзақтығы көрсетілген рәсімдер (іс-қимылдар) реттілігінің сипаттамасы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әрбір рәсімнің (іс-қимылдың) өту блок-схемасында келтірілген.</w:t>
      </w:r>
      <w:r>
        <w:br/>
      </w:r>
      <w:r>
        <w:rPr>
          <w:rFonts w:ascii="Times New Roman"/>
          <w:b w:val="false"/>
          <w:i w:val="false"/>
          <w:color w:val="000000"/>
          <w:sz w:val="28"/>
        </w:rPr>
        <w:t>
</w:t>
      </w:r>
    </w:p>
    <w:bookmarkStart w:name="z40" w:id="30"/>
    <w:p>
      <w:pPr>
        <w:spacing w:after="0"/>
        <w:ind w:left="0"/>
        <w:jc w:val="left"/>
      </w:pPr>
      <w:r>
        <w:rPr>
          <w:rFonts w:ascii="Times New Roman"/>
          <w:b/>
          <w:i w:val="false"/>
          <w:color w:val="000000"/>
        </w:rPr>
        <w:t xml:space="preserve"> 4. Мемлекеттік қызмет көрсететін лауазымды тұлғалардың жауапкершілігі</w:t>
      </w:r>
    </w:p>
    <w:bookmarkEnd w:id="30"/>
    <w:p>
      <w:pPr>
        <w:spacing w:after="0"/>
        <w:ind w:left="0"/>
        <w:jc w:val="left"/>
      </w:pPr>
      <w:r>
        <w:rPr>
          <w:rFonts w:ascii="Times New Roman"/>
          <w:b w:val="false"/>
          <w:i w:val="false"/>
          <w:color w:val="000000"/>
          <w:sz w:val="28"/>
        </w:rPr>
        <w:t>      10. Көрсетілетін қызметті берушінің басшысы (бұдан әрі – лауазымды тұлға) мемлекеттік көрсетілетін қызметті көрсетуге жауапты тұлға болып табылады.</w:t>
      </w:r>
      <w:r>
        <w:br/>
      </w:r>
      <w:r>
        <w:rPr>
          <w:rFonts w:ascii="Times New Roman"/>
          <w:b w:val="false"/>
          <w:i w:val="false"/>
          <w:color w:val="000000"/>
          <w:sz w:val="28"/>
        </w:rPr>
        <w:t>
      Лауазымды тұлға Қазақстан Республикасының заңнамасына сәйкес белгіленген мерзімде мемлекеттік қызмет көрсетуге жауапкершілікте болады.</w:t>
      </w:r>
      <w:r>
        <w:br/>
      </w:r>
      <w:r>
        <w:rPr>
          <w:rFonts w:ascii="Times New Roman"/>
          <w:b w:val="false"/>
          <w:i w:val="false"/>
          <w:color w:val="000000"/>
          <w:sz w:val="28"/>
        </w:rPr>
        <w:t xml:space="preserve">
      11. Мемлекеттік қызмет көрсету мәселелері бойынша әрекеттерге (әрекетсіздікке) шағымдану стандарттың </w:t>
      </w:r>
      <w:r>
        <w:rPr>
          <w:rFonts w:ascii="Times New Roman"/>
          <w:b w:val="false"/>
          <w:i w:val="false"/>
          <w:color w:val="000000"/>
          <w:sz w:val="28"/>
        </w:rPr>
        <w:t>3-бөліміне</w:t>
      </w:r>
      <w:r>
        <w:rPr>
          <w:rFonts w:ascii="Times New Roman"/>
          <w:b w:val="false"/>
          <w:i w:val="false"/>
          <w:color w:val="000000"/>
          <w:sz w:val="28"/>
        </w:rPr>
        <w:t xml:space="preserve"> сәйкес жүргізіледі.</w:t>
      </w:r>
      <w:r>
        <w:br/>
      </w:r>
      <w:r>
        <w:rPr>
          <w:rFonts w:ascii="Times New Roman"/>
          <w:b w:val="false"/>
          <w:i w:val="false"/>
          <w:color w:val="000000"/>
          <w:sz w:val="28"/>
        </w:rPr>
        <w:t>
      12. Қызмет көрсету жөнінде ақпарат алуға, сондай-ақ, оның сапасын бағалау (оның ішінде шағымдану) қажет болған жағдайда ақпарат алу үшін байланыс телефонының нөмірі: 8 (7242) 60 54 06, бірыңғай байланыс орталығы (1414).</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 қойнауын пайдалану құқығын беруге, барлауға немесе</w:t>
            </w:r>
            <w:r>
              <w:br/>
            </w:r>
            <w:r>
              <w:rPr>
                <w:rFonts w:ascii="Times New Roman"/>
                <w:b w:val="false"/>
                <w:i w:val="false"/>
                <w:color w:val="000000"/>
                <w:sz w:val="20"/>
              </w:rPr>
              <w:t>өндіруге байланысты емес жерасты құрылыстарын салуға</w:t>
            </w:r>
            <w:r>
              <w:br/>
            </w:r>
            <w:r>
              <w:rPr>
                <w:rFonts w:ascii="Times New Roman"/>
                <w:b w:val="false"/>
                <w:i w:val="false"/>
                <w:color w:val="000000"/>
                <w:sz w:val="20"/>
              </w:rPr>
              <w:t>және (немесе) пайдалануға арналған келісімшарттарды тіркеу"</w:t>
            </w:r>
            <w:r>
              <w:br/>
            </w:r>
            <w:r>
              <w:rPr>
                <w:rFonts w:ascii="Times New Roman"/>
                <w:b w:val="false"/>
                <w:i w:val="false"/>
                <w:color w:val="000000"/>
                <w:sz w:val="20"/>
              </w:rPr>
              <w:t>мемлекеттік көрсетілетін қызмет регламентіне</w:t>
            </w:r>
            <w:r>
              <w:br/>
            </w:r>
            <w:r>
              <w:rPr>
                <w:rFonts w:ascii="Times New Roman"/>
                <w:b w:val="false"/>
                <w:i w:val="false"/>
                <w:color w:val="000000"/>
                <w:sz w:val="20"/>
              </w:rPr>
              <w:t>1-қосымша</w:t>
            </w:r>
          </w:p>
        </w:tc>
      </w:tr>
    </w:tbl>
    <w:bookmarkStart w:name="z41" w:id="31"/>
    <w:p>
      <w:pPr>
        <w:spacing w:after="0"/>
        <w:ind w:left="0"/>
        <w:jc w:val="left"/>
      </w:pPr>
      <w:r>
        <w:rPr>
          <w:rFonts w:ascii="Times New Roman"/>
          <w:b/>
          <w:i w:val="false"/>
          <w:color w:val="000000"/>
        </w:rPr>
        <w:t xml:space="preserve"> Құрылымдық бөлімшелер (қызметкерлер) арасындағы әрбір рәсімнің (іс-қимылдың) реттілігі мен ұзақтығы көрсетілген рәсімдер (іс-қимылдар) сипаттамасы</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8"/>
        <w:gridCol w:w="2462"/>
        <w:gridCol w:w="3170"/>
        <w:gridCol w:w="1306"/>
        <w:gridCol w:w="1116"/>
        <w:gridCol w:w="1307"/>
        <w:gridCol w:w="2401"/>
      </w:tblGrid>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Іс-әрекеттің (барысы, жұмыстар ағыны)</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Құрылымдық бөлімшелердің атауы</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берушінің кеңсе қызметкері</w:t>
            </w: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берушінің басшысы</w:t>
            </w: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Орындаушы </w:t>
            </w: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берушінің басшысы</w:t>
            </w:r>
            <w:r>
              <w:br/>
            </w:r>
            <w:r>
              <w:rPr>
                <w:rFonts w:ascii="Times New Roman"/>
                <w:b w:val="false"/>
                <w:i w:val="false"/>
                <w:color w:val="000000"/>
                <w:sz w:val="20"/>
              </w:rPr>
              <w:t>
</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берушінің кеңсе қызметкері</w:t>
            </w:r>
            <w:r>
              <w:br/>
            </w:r>
            <w:r>
              <w:rPr>
                <w:rFonts w:ascii="Times New Roman"/>
                <w:b w:val="false"/>
                <w:i w:val="false"/>
                <w:color w:val="000000"/>
                <w:sz w:val="20"/>
              </w:rPr>
              <w:t>
</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Іс-әрекеттердің (үдерістің, операция рәсімінің) атауы және олардың сипаттамасы</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тіркейді және көрсетілетін қызметті алушыға (не сенімхат бойынша оның өкіліне) өтініштің көшірмесін береді</w:t>
            </w: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құжаттарды қарайды </w:t>
            </w: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қарайды және актіні дайындайды</w:t>
            </w: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актіге қол қояды </w:t>
            </w:r>
            <w:r>
              <w:br/>
            </w:r>
            <w:r>
              <w:rPr>
                <w:rFonts w:ascii="Times New Roman"/>
                <w:b w:val="false"/>
                <w:i w:val="false"/>
                <w:color w:val="000000"/>
                <w:sz w:val="20"/>
              </w:rPr>
              <w:t>
</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актіні тіркейді</w:t>
            </w:r>
            <w:r>
              <w:br/>
            </w:r>
            <w:r>
              <w:rPr>
                <w:rFonts w:ascii="Times New Roman"/>
                <w:b w:val="false"/>
                <w:i w:val="false"/>
                <w:color w:val="000000"/>
                <w:sz w:val="20"/>
              </w:rPr>
              <w:t>
</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Аяқталу нысаны (деректер, құжат, ұйымдастыру-өкімдік шешім)</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құжаттарды көрсетілетін қызметті берушінің басшысына ұсынады </w:t>
            </w: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орындаушыға жолдайды</w:t>
            </w: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актіні көрсетілетін қызметті берушінің басшысына ұсынады</w:t>
            </w: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актіні кеңсе қызметкеріне жолдайды </w:t>
            </w:r>
            <w:r>
              <w:br/>
            </w:r>
            <w:r>
              <w:rPr>
                <w:rFonts w:ascii="Times New Roman"/>
                <w:b w:val="false"/>
                <w:i w:val="false"/>
                <w:color w:val="000000"/>
                <w:sz w:val="20"/>
              </w:rPr>
              <w:t>
</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актіні көрсетілетін қызметті алушыға (не сенімхат бойынша оның өкіліне) береді</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Орындалу мерзімі</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минуттан аспайды</w:t>
            </w: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минуттан аспайды</w:t>
            </w: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жұмыс күні ішінде</w:t>
            </w: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минуттан аспайды</w:t>
            </w:r>
            <w:r>
              <w:br/>
            </w:r>
            <w:r>
              <w:rPr>
                <w:rFonts w:ascii="Times New Roman"/>
                <w:b w:val="false"/>
                <w:i w:val="false"/>
                <w:color w:val="000000"/>
                <w:sz w:val="20"/>
              </w:rPr>
              <w:t>
</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минуттан аспайды</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 қойнауын пайдалану құқығын беруге, барлауға немесе</w:t>
            </w:r>
            <w:r>
              <w:br/>
            </w:r>
            <w:r>
              <w:rPr>
                <w:rFonts w:ascii="Times New Roman"/>
                <w:b w:val="false"/>
                <w:i w:val="false"/>
                <w:color w:val="000000"/>
                <w:sz w:val="20"/>
              </w:rPr>
              <w:t>өндіруге байланысты емес жерасты құрылыстарын салуға</w:t>
            </w:r>
            <w:r>
              <w:br/>
            </w:r>
            <w:r>
              <w:rPr>
                <w:rFonts w:ascii="Times New Roman"/>
                <w:b w:val="false"/>
                <w:i w:val="false"/>
                <w:color w:val="000000"/>
                <w:sz w:val="20"/>
              </w:rPr>
              <w:t>және (немесе) пайдалануға арналған келісімшарттарды тіркеу"</w:t>
            </w:r>
            <w:r>
              <w:br/>
            </w:r>
            <w:r>
              <w:rPr>
                <w:rFonts w:ascii="Times New Roman"/>
                <w:b w:val="false"/>
                <w:i w:val="false"/>
                <w:color w:val="000000"/>
                <w:sz w:val="20"/>
              </w:rPr>
              <w:t>мемлекеттік көрсетілетін қызмет регламентіне</w:t>
            </w:r>
            <w:r>
              <w:br/>
            </w:r>
            <w:r>
              <w:rPr>
                <w:rFonts w:ascii="Times New Roman"/>
                <w:b w:val="false"/>
                <w:i w:val="false"/>
                <w:color w:val="000000"/>
                <w:sz w:val="20"/>
              </w:rPr>
              <w:t>2-қосымша</w:t>
            </w:r>
          </w:p>
        </w:tc>
      </w:tr>
    </w:tbl>
    <w:bookmarkStart w:name="z42" w:id="32"/>
    <w:p>
      <w:pPr>
        <w:spacing w:after="0"/>
        <w:ind w:left="0"/>
        <w:jc w:val="left"/>
      </w:pPr>
      <w:r>
        <w:rPr>
          <w:rFonts w:ascii="Times New Roman"/>
          <w:b/>
          <w:i w:val="false"/>
          <w:color w:val="000000"/>
        </w:rPr>
        <w:t xml:space="preserve"> Әрбір рәсімнің (іс-қимылдың) ұзақтығы көрсетілген рәсімдер (іс-қимылдар) реттілігі сипаттамасының өту блок-схемасы        </w:t>
      </w:r>
    </w:p>
    <w:bookmarkEnd w:id="32"/>
    <w:p>
      <w:pPr>
        <w:spacing w:after="0"/>
        <w:ind w:left="0"/>
        <w:jc w:val="both"/>
      </w:pPr>
      <w:r>
        <w:drawing>
          <wp:inline distT="0" distB="0" distL="0" distR="0">
            <wp:extent cx="7810500" cy="353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3530600"/>
                    </a:xfrm>
                    <a:prstGeom prst="rect">
                      <a:avLst/>
                    </a:prstGeom>
                  </pic:spPr>
                </pic:pic>
              </a:graphicData>
            </a:graphic>
          </wp:inline>
        </w:drawing>
      </w:r>
    </w:p>
    <w:p>
      <w:pPr>
        <w:spacing w:after="0"/>
        <w:ind w:left="0"/>
        <w:jc w:val="left"/>
      </w:pPr>
      <w:r>
        <w:br/>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header.xml" Type="http://schemas.openxmlformats.org/officeDocument/2006/relationships/header" Id="rId1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