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372b6" w14:textId="94372b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22 сәуірдегі N 561 қаулысы. Қызылорда облысының Әділет департаментінде 2014 жылғы 03 маусымда N 4694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"Тұрғын үй көмегін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аппараты" мемлекеттік мекемесінің басшысы Қ.Б.Жайсанбаевқа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"Тұрғын үй-коммуналдық шаруашылық саласындағы мемлекеттік көрсетілетін қызмет стандарттарын бекіту туралы" Қазақстан Республикасы Үкіметінің 2014 жылғы 5 наурыздағы </w:t>
      </w:r>
      <w:r>
        <w:rPr>
          <w:rFonts w:ascii="Times New Roman"/>
          <w:b w:val="false"/>
          <w:i w:val="false"/>
          <w:color w:val="000000"/>
          <w:sz w:val="28"/>
        </w:rPr>
        <w:t>N 185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"22" сәуірдегі</w:t>
            </w:r>
            <w:r>
              <w:br/>
            </w:r>
            <w:r>
              <w:rPr>
                <w:rFonts w:ascii="Times New Roman"/>
                <w:b w:val="false"/>
                <w:i w:val="false"/>
                <w:color w:val="000000"/>
                <w:sz w:val="20"/>
              </w:rPr>
              <w:t>N 561 қаулысымен бекітілген</w:t>
            </w:r>
          </w:p>
        </w:tc>
      </w:tr>
    </w:tbl>
    <w:bookmarkStart w:name="z5" w:id="0"/>
    <w:p>
      <w:pPr>
        <w:spacing w:after="0"/>
        <w:ind w:left="0"/>
        <w:jc w:val="left"/>
      </w:pPr>
      <w:r>
        <w:rPr>
          <w:rFonts w:ascii="Times New Roman"/>
          <w:b/>
          <w:i w:val="false"/>
          <w:color w:val="000000"/>
        </w:rPr>
        <w:t xml:space="preserve">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 регламенті</w:t>
      </w:r>
      <w:r>
        <w:br/>
      </w:r>
      <w:r>
        <w:rPr>
          <w:rFonts w:ascii="Times New Roman"/>
          <w:b/>
          <w:i w:val="false"/>
          <w:color w:val="000000"/>
        </w:rPr>
        <w:t>1. Негізгі ережелер</w:t>
      </w:r>
    </w:p>
    <w:bookmarkEnd w:id="0"/>
    <w:p>
      <w:pPr>
        <w:spacing w:after="0"/>
        <w:ind w:left="0"/>
        <w:jc w:val="left"/>
      </w:pPr>
      <w:r>
        <w:rPr>
          <w:rFonts w:ascii="Times New Roman"/>
          <w:b w:val="false"/>
          <w:i w:val="false"/>
          <w:color w:val="000000"/>
          <w:sz w:val="28"/>
        </w:rPr>
        <w:t>      1. Көрсетілетін қызметті берушінің атауы: аудандардың, облыстық маңызы бар қаланың жергілікті атқарушы органдары (аудандардың, облыстық маңызы бар қаланың тұрғын үй-коммуналдық шаруашылығы, жолаушылар көлігі және автомобиль жолдары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"Халыққа қызмет көрсету орталығы" Республикалық мемлекеттік кәсіпорнының Қызылорда облысы бойынша филиалы, оның бөлімдері мен бөлімшелері (бұдан әрі - Орталық);</w:t>
      </w:r>
      <w:r>
        <w:br/>
      </w:r>
      <w:r>
        <w:rPr>
          <w:rFonts w:ascii="Times New Roman"/>
          <w:b w:val="false"/>
          <w:i w:val="false"/>
          <w:color w:val="000000"/>
          <w:sz w:val="28"/>
        </w:rPr>
        <w:t>
      2) "электрондық үкімет" веб-порталы, www.e.gov.kz (бұдан әрі - портал)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Мемлекеттік қызмет көрсету нәтижесі – кезектің реттік нөмірін көрсете отырып, есепке қою туралы хабарлама (бұдан әрі – хабарлама) не Қазақстан Республикасы Үкіметінің 2014 жылы 5 наурыздағы N 185 қаулысымен бекітілген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(бұдан әрі – бас тарту).</w:t>
      </w:r>
      <w:r>
        <w:br/>
      </w:r>
      <w:r>
        <w:rPr>
          <w:rFonts w:ascii="Times New Roman"/>
          <w:b w:val="false"/>
          <w:i w:val="false"/>
          <w:color w:val="000000"/>
          <w:sz w:val="28"/>
        </w:rPr>
        <w:t xml:space="preserve">
      Жергілікті атқарушы органдардың мемлекеттік тұрғын үй қорынан тұрғын үйге немесе жеке тұрғын үй қорынан жергілікті атқарушы орган жалдаған тұрғын үйге мұқтаж азаматтарға тұрғын үй беру туралы шешім қабылдауы Қазақстан Республикасы Үкіметінің 2011 жылғы 1 желтоқсандағы </w:t>
      </w:r>
      <w:r>
        <w:rPr>
          <w:rFonts w:ascii="Times New Roman"/>
          <w:b w:val="false"/>
          <w:i w:val="false"/>
          <w:color w:val="000000"/>
          <w:sz w:val="28"/>
        </w:rPr>
        <w:t>N 1420 қаулысымен</w:t>
      </w:r>
      <w:r>
        <w:rPr>
          <w:rFonts w:ascii="Times New Roman"/>
          <w:b w:val="false"/>
          <w:i w:val="false"/>
          <w:color w:val="000000"/>
          <w:sz w:val="28"/>
        </w:rPr>
        <w:t xml:space="preserve"> бекітілген Мемлекеттік тұрғын үй қорынан тұрғын үй немесе жеке тұрғын үй қорынан жергілікті атқарушы орган жалдаған тұрғын үй беру және пайдалану қағидаларына сәйкес жүзеге асырылады. </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тәртібінің сипаттамасы</w:t>
      </w:r>
    </w:p>
    <w:bookmarkEnd w:id="1"/>
    <w:p>
      <w:pPr>
        <w:spacing w:after="0"/>
        <w:ind w:left="0"/>
        <w:jc w:val="left"/>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 (не сенімхат бойынша оның өкілі) (бұдан әрі – оның өкілі) Орталыққа немесе портал арқылы Қазақстан Республикасы Үкіметінің 2014 жылы 5 наурыздағы N 185 қаулысымен бекітілген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не оның өкіліне тиісті құжаттардың қабылданғаны туралы қолхат береді, онда мыналар:</w:t>
      </w:r>
      <w:r>
        <w:br/>
      </w:r>
      <w:r>
        <w:rPr>
          <w:rFonts w:ascii="Times New Roman"/>
          <w:b w:val="false"/>
          <w:i w:val="false"/>
          <w:color w:val="000000"/>
          <w:sz w:val="28"/>
        </w:rPr>
        <w:t>
      құжаттың нөмірі мен қабылданған күні;</w:t>
      </w:r>
      <w:r>
        <w:br/>
      </w:r>
      <w:r>
        <w:rPr>
          <w:rFonts w:ascii="Times New Roman"/>
          <w:b w:val="false"/>
          <w:i w:val="false"/>
          <w:color w:val="000000"/>
          <w:sz w:val="28"/>
        </w:rPr>
        <w:t>
      сұратылған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мемлекеттік көрсетілетін қызметті алу күні (уақыты) мен құжаттарды беру орны;</w:t>
      </w:r>
      <w:r>
        <w:br/>
      </w:r>
      <w:r>
        <w:rPr>
          <w:rFonts w:ascii="Times New Roman"/>
          <w:b w:val="false"/>
          <w:i w:val="false"/>
          <w:color w:val="000000"/>
          <w:sz w:val="28"/>
        </w:rPr>
        <w:t xml:space="preserve">
      құжаттарды қабылдаған жауапты адамның тегі, аты, әкесінің аты, көрсетілетін қызметті алушының байланыс деректері көрсетіледі, көрсетілетін қызметті алушы не оның өкілі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толық топтамасын ұсынбаған жағдайда,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w:t>
      </w:r>
      <w:r>
        <w:br/>
      </w:r>
      <w:r>
        <w:rPr>
          <w:rFonts w:ascii="Times New Roman"/>
          <w:b w:val="false"/>
          <w:i w:val="false"/>
          <w:color w:val="000000"/>
          <w:sz w:val="28"/>
        </w:rPr>
        <w:t>
      Орталық қызметкері мемлекеттік қызмет көрсету кезінде, егер Қазақстан Республикасының заңдарында өзгеше көзделмесе, заңмен қорғалатын құпияны құрайтын, ақпараттық жүйелерде қамтылған мәліметтерді пайдалануға көрсетілетін қызметті алушының жазбаша келісімін алады;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 мемлекеттік қызмет көрсету мерзіміне кірмейді);</w:t>
      </w:r>
      <w:r>
        <w:br/>
      </w: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5)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6) орындаушы құжаттарды қарайды және хабарламаны немесе бас тартуды дайындайды және көрсетілетін қызметті берушінің басшысына ұсынады (жиырма бес күнтізбелік күн ішінде);</w:t>
      </w:r>
      <w:r>
        <w:br/>
      </w:r>
      <w:r>
        <w:rPr>
          <w:rFonts w:ascii="Times New Roman"/>
          <w:b w:val="false"/>
          <w:i w:val="false"/>
          <w:color w:val="000000"/>
          <w:sz w:val="28"/>
        </w:rPr>
        <w:t>
      7) көрсетілетін қызметті берушінің басшысы хабарламаға немесе бас тартуға қол қояды және кеңсе қызметкеріне жолдайды (он бес минуттан аспайды);</w:t>
      </w:r>
      <w:r>
        <w:br/>
      </w:r>
      <w:r>
        <w:rPr>
          <w:rFonts w:ascii="Times New Roman"/>
          <w:b w:val="false"/>
          <w:i w:val="false"/>
          <w:color w:val="000000"/>
          <w:sz w:val="28"/>
        </w:rPr>
        <w:t>
      8) кеңсе қызметкері хабарламаны немесе бас тартуды тіркейді және Орталыққа жолдайды (бір жұмыс күні ішінде);</w:t>
      </w:r>
      <w:r>
        <w:br/>
      </w:r>
      <w:r>
        <w:rPr>
          <w:rFonts w:ascii="Times New Roman"/>
          <w:b w:val="false"/>
          <w:i w:val="false"/>
          <w:color w:val="000000"/>
          <w:sz w:val="28"/>
        </w:rPr>
        <w:t>
      9) Орталық қызметкері хабарламаны немесе бас тартуды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тәртібінің сипаттамасы</w:t>
      </w:r>
    </w:p>
    <w:bookmarkEnd w:id="2"/>
    <w:p>
      <w:pPr>
        <w:spacing w:after="0"/>
        <w:ind w:left="0"/>
        <w:jc w:val="left"/>
      </w:pPr>
      <w:r>
        <w:rPr>
          <w:rFonts w:ascii="Times New Roman"/>
          <w:b w:val="false"/>
          <w:i w:val="false"/>
          <w:color w:val="000000"/>
          <w:sz w:val="28"/>
        </w:rPr>
        <w:t>      6. Мемлекеттік қызмет көрсету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1) Орталық қызметкері;</w:t>
      </w:r>
      <w:r>
        <w:br/>
      </w:r>
      <w:r>
        <w:rPr>
          <w:rFonts w:ascii="Times New Roman"/>
          <w:b w:val="false"/>
          <w:i w:val="false"/>
          <w:color w:val="000000"/>
          <w:sz w:val="28"/>
        </w:rPr>
        <w:t>
      2) Орталықтың жинақтау бөлімінің қызметкері;</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орындаушы.</w:t>
      </w:r>
      <w:r>
        <w:br/>
      </w:r>
      <w:r>
        <w:rPr>
          <w:rFonts w:ascii="Times New Roman"/>
          <w:b w:val="false"/>
          <w:i w:val="false"/>
          <w:color w:val="000000"/>
          <w:sz w:val="28"/>
        </w:rPr>
        <w:t xml:space="preserve">
      7.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8.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 </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9. Қызметті портал арқылы көрсету кезіндегі көрсетілетін қызметті беруші мен көрсетілетін қызметті алушының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оның өкілі порталда тіркелуді жүзеге асырады және көрсетілетін қызметті алушының электрондық–цифрлық қолтаңбасымен (бұдан әрі -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не оның өкілінің "жеке кабинетіне" құжаттардың қабылданғаны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3) электрондық өтініш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4-7 тармақшаларына сәйкес жүзеге асырылады;</w:t>
      </w:r>
      <w:r>
        <w:br/>
      </w:r>
      <w:r>
        <w:rPr>
          <w:rFonts w:ascii="Times New Roman"/>
          <w:b w:val="false"/>
          <w:i w:val="false"/>
          <w:color w:val="000000"/>
          <w:sz w:val="28"/>
        </w:rPr>
        <w:t>
      4) орындаушы мемлекеттік қызмет көрсетудің нәтижесін тіркейді және көрсетілетін қызметті алушының не оның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10. Көрсетілетін қызметті беруші мен Орталық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605390,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тұрғын үй қорынан берілетін тұрғын үйге</w:t>
            </w:r>
            <w:r>
              <w:br/>
            </w:r>
            <w:r>
              <w:rPr>
                <w:rFonts w:ascii="Times New Roman"/>
                <w:b w:val="false"/>
                <w:i w:val="false"/>
                <w:color w:val="000000"/>
                <w:sz w:val="20"/>
              </w:rPr>
              <w:t>немесе жеке тұрғын үй қорынан жергілікті атқарушы орган</w:t>
            </w:r>
            <w:r>
              <w:br/>
            </w:r>
            <w:r>
              <w:rPr>
                <w:rFonts w:ascii="Times New Roman"/>
                <w:b w:val="false"/>
                <w:i w:val="false"/>
                <w:color w:val="000000"/>
                <w:sz w:val="20"/>
              </w:rPr>
              <w:t>жалдаған тұрғын үйге мұқтаж азаматтарды есепке алу және</w:t>
            </w:r>
            <w:r>
              <w:br/>
            </w:r>
            <w:r>
              <w:rPr>
                <w:rFonts w:ascii="Times New Roman"/>
                <w:b w:val="false"/>
                <w:i w:val="false"/>
                <w:color w:val="000000"/>
                <w:sz w:val="20"/>
              </w:rPr>
              <w:t>кезекке қою, сондай-ақ жергілікті атқарушы органдардың</w:t>
            </w:r>
            <w:r>
              <w:br/>
            </w:r>
            <w:r>
              <w:rPr>
                <w:rFonts w:ascii="Times New Roman"/>
                <w:b w:val="false"/>
                <w:i w:val="false"/>
                <w:color w:val="000000"/>
                <w:sz w:val="20"/>
              </w:rPr>
              <w:t>тұрғын үй беру туралы шешім қабылдауы"</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1"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
        <w:gridCol w:w="1874"/>
        <w:gridCol w:w="2150"/>
        <w:gridCol w:w="1955"/>
        <w:gridCol w:w="985"/>
        <w:gridCol w:w="985"/>
        <w:gridCol w:w="1130"/>
        <w:gridCol w:w="987"/>
        <w:gridCol w:w="842"/>
        <w:gridCol w:w="987"/>
      </w:tblGrid>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Іс-қимыл нөмірі (іс-әрекет, жұмыс ағымы) </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Іс-әрекеттердің (үдерістің, операция рәсімінің) атауы және олардың сипаттамасы </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9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 бас тартуды дайындайды</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хабарламаға не бас тартуға қол қояды</w:t>
            </w: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 бас тратуды тіркейді</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 бас тартуды</w:t>
            </w:r>
            <w:r>
              <w:br/>
            </w:r>
            <w:r>
              <w:rPr>
                <w:rFonts w:ascii="Times New Roman"/>
                <w:b w:val="false"/>
                <w:i w:val="false"/>
                <w:color w:val="000000"/>
                <w:sz w:val="20"/>
              </w:rPr>
              <w:t xml:space="preserve">
тіркейді </w:t>
            </w:r>
            <w:r>
              <w:br/>
            </w:r>
            <w:r>
              <w:rPr>
                <w:rFonts w:ascii="Times New Roman"/>
                <w:b w:val="false"/>
                <w:i w:val="false"/>
                <w:color w:val="000000"/>
                <w:sz w:val="20"/>
              </w:rPr>
              <w:t>
</w:t>
            </w:r>
          </w:p>
        </w:tc>
      </w:tr>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шешiм)</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құжаттардың қабылданғаны немесе құжаттарды қабылдаудан бас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 бас тартуды</w:t>
            </w:r>
            <w:r>
              <w:br/>
            </w:r>
            <w:r>
              <w:rPr>
                <w:rFonts w:ascii="Times New Roman"/>
                <w:b w:val="false"/>
                <w:i w:val="false"/>
                <w:color w:val="000000"/>
                <w:sz w:val="20"/>
              </w:rPr>
              <w:t>
көрсетілетін қызметті берушінің басшысына ұсынады</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 бас тартуды кеңсе қызметкеріне жолдайды</w:t>
            </w: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 бас тартуды Орталыққа жолдайды</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не бас тартуды</w:t>
            </w:r>
            <w:r>
              <w:br/>
            </w:r>
            <w:r>
              <w:rPr>
                <w:rFonts w:ascii="Times New Roman"/>
                <w:b w:val="false"/>
                <w:i w:val="false"/>
                <w:color w:val="000000"/>
                <w:sz w:val="20"/>
              </w:rPr>
              <w:t>
көрсетілетін қызметті</w:t>
            </w:r>
            <w:r>
              <w:br/>
            </w:r>
            <w:r>
              <w:rPr>
                <w:rFonts w:ascii="Times New Roman"/>
                <w:b w:val="false"/>
                <w:i w:val="false"/>
                <w:color w:val="000000"/>
                <w:sz w:val="20"/>
              </w:rPr>
              <w:t>
алушыға не оның өкіліне береді</w:t>
            </w:r>
            <w:r>
              <w:br/>
            </w:r>
            <w:r>
              <w:rPr>
                <w:rFonts w:ascii="Times New Roman"/>
                <w:b w:val="false"/>
                <w:i w:val="false"/>
                <w:color w:val="000000"/>
                <w:sz w:val="20"/>
              </w:rPr>
              <w:t>
</w:t>
            </w:r>
          </w:p>
        </w:tc>
      </w:tr>
      <w:tr>
        <w:trPr>
          <w:trHeight w:val="30" w:hRule="atLeast"/>
        </w:trPr>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Орындалу мерзімі </w:t>
            </w:r>
            <w:r>
              <w:br/>
            </w:r>
            <w:r>
              <w:rPr>
                <w:rFonts w:ascii="Times New Roman"/>
                <w:b w:val="false"/>
                <w:i w:val="false"/>
                <w:color w:val="000000"/>
                <w:sz w:val="20"/>
              </w:rPr>
              <w:t>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25 күнтізбелік күн ішінде</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тұрғын үй қорынан берілетін тұрғын үйге</w:t>
            </w:r>
            <w:r>
              <w:br/>
            </w:r>
            <w:r>
              <w:rPr>
                <w:rFonts w:ascii="Times New Roman"/>
                <w:b w:val="false"/>
                <w:i w:val="false"/>
                <w:color w:val="000000"/>
                <w:sz w:val="20"/>
              </w:rPr>
              <w:t>немесе жеке тұрғын үй қорынан жергілікті атқарушы орган</w:t>
            </w:r>
            <w:r>
              <w:br/>
            </w:r>
            <w:r>
              <w:rPr>
                <w:rFonts w:ascii="Times New Roman"/>
                <w:b w:val="false"/>
                <w:i w:val="false"/>
                <w:color w:val="000000"/>
                <w:sz w:val="20"/>
              </w:rPr>
              <w:t>жалдаған тұрғын үйге мұқтаж азаматтарды есепке алу және</w:t>
            </w:r>
            <w:r>
              <w:br/>
            </w:r>
            <w:r>
              <w:rPr>
                <w:rFonts w:ascii="Times New Roman"/>
                <w:b w:val="false"/>
                <w:i w:val="false"/>
                <w:color w:val="000000"/>
                <w:sz w:val="20"/>
              </w:rPr>
              <w:t>кезекке қою, сондай-ақ жергілікті атқарушы органдардың</w:t>
            </w:r>
            <w:r>
              <w:br/>
            </w:r>
            <w:r>
              <w:rPr>
                <w:rFonts w:ascii="Times New Roman"/>
                <w:b w:val="false"/>
                <w:i w:val="false"/>
                <w:color w:val="000000"/>
                <w:sz w:val="20"/>
              </w:rPr>
              <w:t>тұрғын үй беру туралы шешім қабылдауы"</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2" w:id="6"/>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тұрғын үй қорынан берілетін тұрғын үйге</w:t>
            </w:r>
            <w:r>
              <w:br/>
            </w:r>
            <w:r>
              <w:rPr>
                <w:rFonts w:ascii="Times New Roman"/>
                <w:b w:val="false"/>
                <w:i w:val="false"/>
                <w:color w:val="000000"/>
                <w:sz w:val="20"/>
              </w:rPr>
              <w:t>немесе жеке тұрғын үй қорынан жергілікті атқарушы орган</w:t>
            </w:r>
            <w:r>
              <w:br/>
            </w:r>
            <w:r>
              <w:rPr>
                <w:rFonts w:ascii="Times New Roman"/>
                <w:b w:val="false"/>
                <w:i w:val="false"/>
                <w:color w:val="000000"/>
                <w:sz w:val="20"/>
              </w:rPr>
              <w:t>жалдаған тұрғын үйге мұқтаж азаматтарды есепке алу және</w:t>
            </w:r>
            <w:r>
              <w:br/>
            </w:r>
            <w:r>
              <w:rPr>
                <w:rFonts w:ascii="Times New Roman"/>
                <w:b w:val="false"/>
                <w:i w:val="false"/>
                <w:color w:val="000000"/>
                <w:sz w:val="20"/>
              </w:rPr>
              <w:t>кезекке қою, сондай-ақ жергілікті атқарушы органдардың</w:t>
            </w:r>
            <w:r>
              <w:br/>
            </w:r>
            <w:r>
              <w:rPr>
                <w:rFonts w:ascii="Times New Roman"/>
                <w:b w:val="false"/>
                <w:i w:val="false"/>
                <w:color w:val="000000"/>
                <w:sz w:val="20"/>
              </w:rPr>
              <w:t>тұрғын үй беру туралы шешім қабылдауы"</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3" w:id="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28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283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"22" сәуірдегі</w:t>
            </w:r>
            <w:r>
              <w:br/>
            </w:r>
            <w:r>
              <w:rPr>
                <w:rFonts w:ascii="Times New Roman"/>
                <w:b w:val="false"/>
                <w:i w:val="false"/>
                <w:color w:val="000000"/>
                <w:sz w:val="20"/>
              </w:rPr>
              <w:t>N 561 қаулысымен бекітілген</w:t>
            </w:r>
          </w:p>
        </w:tc>
      </w:tr>
    </w:tbl>
    <w:bookmarkStart w:name="z14" w:id="8"/>
    <w:p>
      <w:pPr>
        <w:spacing w:after="0"/>
        <w:ind w:left="0"/>
        <w:jc w:val="left"/>
      </w:pPr>
      <w:r>
        <w:rPr>
          <w:rFonts w:ascii="Times New Roman"/>
          <w:b/>
          <w:i w:val="false"/>
          <w:color w:val="000000"/>
        </w:rPr>
        <w:t xml:space="preserve"> "Тұрғын үй көмегін тағайындау" мемлекеттік 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1. Қызмет берушінің атауы: аудандардың, облыстық маңызы бар қаланың жұмыспен қамту және әлеуметтік бағдарламалар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"Халыққа қызмет көрсету орталығы" Республикалық мемлекеттік кәсіпорнының Қызылорда облысы бойынша филиалы, оның бөлімдері мен бөлімшелері (бұдан әрі – Орталық);</w:t>
      </w:r>
      <w:r>
        <w:br/>
      </w:r>
      <w:r>
        <w:rPr>
          <w:rFonts w:ascii="Times New Roman"/>
          <w:b w:val="false"/>
          <w:i w:val="false"/>
          <w:color w:val="000000"/>
          <w:sz w:val="28"/>
        </w:rPr>
        <w:t>
      2) www.egov.kz "электрондық үкімет" веб-порталы (бұдан әрі – портал) арқылы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көрсетілетін қызметтің нәтижесі – тұрғын үй көмегін тағайындау туралы хабарлама (бұдан әрі - хабарлама).</w:t>
      </w:r>
      <w:r>
        <w:br/>
      </w:r>
      <w:r>
        <w:rPr>
          <w:rFonts w:ascii="Times New Roman"/>
          <w:b w:val="false"/>
          <w:i w:val="false"/>
          <w:color w:val="000000"/>
          <w:sz w:val="28"/>
        </w:rPr>
        <w:t>
      Көрсетілетін қызметті алушы қағаз жеткізгіштегі хабарламаны алу үшін өтініш берген жағдайда хабарлама электрондық форматта ресімделеді, басып шығарылады және Орталық қызметкерінің қолымен және мөрмен расталады.</w:t>
      </w:r>
      <w:r>
        <w:br/>
      </w:r>
      <w:r>
        <w:rPr>
          <w:rFonts w:ascii="Times New Roman"/>
          <w:b w:val="false"/>
          <w:i w:val="false"/>
          <w:color w:val="000000"/>
          <w:sz w:val="28"/>
        </w:rPr>
        <w:t>
</w:t>
      </w:r>
    </w:p>
    <w:bookmarkStart w:name="z16" w:id="9"/>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өзара іс-қимыл тәртібінің сипаттамасы</w:t>
      </w:r>
    </w:p>
    <w:bookmarkEnd w:id="9"/>
    <w:p>
      <w:pPr>
        <w:spacing w:after="0"/>
        <w:ind w:left="0"/>
        <w:jc w:val="left"/>
      </w:pPr>
      <w:r>
        <w:rPr>
          <w:rFonts w:ascii="Times New Roman"/>
          <w:b w:val="false"/>
          <w:i w:val="false"/>
          <w:color w:val="000000"/>
          <w:sz w:val="28"/>
        </w:rPr>
        <w:t>      4. Мемлекеттік қызмет көрсету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1) Орталық қызметкері;</w:t>
      </w:r>
      <w:r>
        <w:br/>
      </w:r>
      <w:r>
        <w:rPr>
          <w:rFonts w:ascii="Times New Roman"/>
          <w:b w:val="false"/>
          <w:i w:val="false"/>
          <w:color w:val="000000"/>
          <w:sz w:val="28"/>
        </w:rPr>
        <w:t>
      2) Орталықтың жинақтау бөлімінің қызметкері;</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орындаушы.</w:t>
      </w:r>
      <w:r>
        <w:br/>
      </w:r>
      <w:r>
        <w:rPr>
          <w:rFonts w:ascii="Times New Roman"/>
          <w:b w:val="false"/>
          <w:i w:val="false"/>
          <w:color w:val="000000"/>
          <w:sz w:val="28"/>
        </w:rPr>
        <w:t xml:space="preserve">
      5.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6.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 </w:t>
      </w:r>
      <w:r>
        <w:br/>
      </w:r>
      <w:r>
        <w:rPr>
          <w:rFonts w:ascii="Times New Roman"/>
          <w:b w:val="false"/>
          <w:i w:val="false"/>
          <w:color w:val="000000"/>
          <w:sz w:val="28"/>
        </w:rPr>
        <w:t>
</w:t>
      </w:r>
    </w:p>
    <w:bookmarkStart w:name="z17" w:id="10"/>
    <w:p>
      <w:pPr>
        <w:spacing w:after="0"/>
        <w:ind w:left="0"/>
        <w:jc w:val="left"/>
      </w:pPr>
      <w:r>
        <w:rPr>
          <w:rFonts w:ascii="Times New Roman"/>
          <w:b/>
          <w:i w:val="false"/>
          <w:color w:val="000000"/>
        </w:rPr>
        <w:t xml:space="preserve"> 3. Халыққа қызмет көрсету орталығымен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10"/>
    <w:p>
      <w:pPr>
        <w:spacing w:after="0"/>
        <w:ind w:left="0"/>
        <w:jc w:val="left"/>
      </w:pPr>
      <w:r>
        <w:rPr>
          <w:rFonts w:ascii="Times New Roman"/>
          <w:b w:val="false"/>
          <w:i w:val="false"/>
          <w:color w:val="000000"/>
          <w:sz w:val="28"/>
        </w:rPr>
        <w:t xml:space="preserve">      7.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Орталыққа немесе портал арқылы Қазақстан Республикасы Үкіметінің 2014 жылғы 5 наурыздағы N 185 қаулысымен бекітілген "Тұрғын үй көмегін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8. Қызметті Орталық арқылы көрсету кезіндегі көрсетілетін қызметті беруші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не оның өкіліне тиісті құжаттардың қабылданғаны туралы қолхат береді, қолхатта мыналар:</w:t>
      </w:r>
      <w:r>
        <w:br/>
      </w:r>
      <w:r>
        <w:rPr>
          <w:rFonts w:ascii="Times New Roman"/>
          <w:b w:val="false"/>
          <w:i w:val="false"/>
          <w:color w:val="000000"/>
          <w:sz w:val="28"/>
        </w:rPr>
        <w:t>
      құжаттың нөмірі мен қабылданған күні;</w:t>
      </w:r>
      <w:r>
        <w:br/>
      </w:r>
      <w:r>
        <w:rPr>
          <w:rFonts w:ascii="Times New Roman"/>
          <w:b w:val="false"/>
          <w:i w:val="false"/>
          <w:color w:val="000000"/>
          <w:sz w:val="28"/>
        </w:rPr>
        <w:t>
      сұратылған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мемлекеттік көрсетілетін қызметті алу күні (уақыты) мен құжаттарды беру орны;</w:t>
      </w:r>
      <w:r>
        <w:br/>
      </w:r>
      <w:r>
        <w:rPr>
          <w:rFonts w:ascii="Times New Roman"/>
          <w:b w:val="false"/>
          <w:i w:val="false"/>
          <w:color w:val="000000"/>
          <w:sz w:val="28"/>
        </w:rPr>
        <w:t>
      құжаттарды қабылдаған жауапты адамның тегі, аты, әкесінің аты;</w:t>
      </w:r>
      <w:r>
        <w:br/>
      </w:r>
      <w:r>
        <w:rPr>
          <w:rFonts w:ascii="Times New Roman"/>
          <w:b w:val="false"/>
          <w:i w:val="false"/>
          <w:color w:val="000000"/>
          <w:sz w:val="28"/>
        </w:rPr>
        <w:t xml:space="preserve">
      көрсетілетін қызметті алушының тегі, аты, әкесінің аты, байланыс деректері көрсетіледі және көрсетілетін қызметті алушымен не оның өкілімен құжаттардың толық топтамасы ұсынылмаған жағдайда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құжаттарды қабылдаудан бас тарту туралы қолхат береді (он бес минуттан аспайды);</w:t>
      </w:r>
      <w:r>
        <w:br/>
      </w:r>
      <w:r>
        <w:rPr>
          <w:rFonts w:ascii="Times New Roman"/>
          <w:b w:val="false"/>
          <w:i w:val="false"/>
          <w:color w:val="000000"/>
          <w:sz w:val="28"/>
        </w:rPr>
        <w:t>
      Орталық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 мемлекеттік қызмет көрсету мерзіміне кірмейді);</w:t>
      </w:r>
      <w:r>
        <w:br/>
      </w:r>
      <w:r>
        <w:rPr>
          <w:rFonts w:ascii="Times New Roman"/>
          <w:b w:val="false"/>
          <w:i w:val="false"/>
          <w:color w:val="000000"/>
          <w:sz w:val="28"/>
        </w:rPr>
        <w:t>
      4) көрсетілетін қызметті берушінің кеңсе қызметкері құжаттарды тіркейді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5)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6) орындаушы құжаттарды қарайды, хабарламаны дайындайды және көрсетілетін қызметті берушінің басшысына ұсынады (бес жұмыс күні ішінде);</w:t>
      </w:r>
      <w:r>
        <w:br/>
      </w:r>
      <w:r>
        <w:rPr>
          <w:rFonts w:ascii="Times New Roman"/>
          <w:b w:val="false"/>
          <w:i w:val="false"/>
          <w:color w:val="000000"/>
          <w:sz w:val="28"/>
        </w:rPr>
        <w:t>
      7) көрсетілетін қызметті берушінің басшысы хабарламаға қол қояды және кеңсе қызметкеріне жолдайды (он бес минуттан аспайды);</w:t>
      </w:r>
      <w:r>
        <w:br/>
      </w:r>
      <w:r>
        <w:rPr>
          <w:rFonts w:ascii="Times New Roman"/>
          <w:b w:val="false"/>
          <w:i w:val="false"/>
          <w:color w:val="000000"/>
          <w:sz w:val="28"/>
        </w:rPr>
        <w:t>
      8) кеңсе қызметкері хабарламаны тіркейді және Орталыққа жолдайды (бір жұмыс күні ішінде);</w:t>
      </w:r>
      <w:r>
        <w:br/>
      </w:r>
      <w:r>
        <w:rPr>
          <w:rFonts w:ascii="Times New Roman"/>
          <w:b w:val="false"/>
          <w:i w:val="false"/>
          <w:color w:val="000000"/>
          <w:sz w:val="28"/>
        </w:rPr>
        <w:t>
      9) Орталық қызметкері хабарламаны тіркейді және хабарламаны көрсетілетін қызметті алушыға не оның өкіліне береді (он бес минуттан аспайды).</w:t>
      </w:r>
      <w:r>
        <w:br/>
      </w:r>
      <w:r>
        <w:rPr>
          <w:rFonts w:ascii="Times New Roman"/>
          <w:b w:val="false"/>
          <w:i w:val="false"/>
          <w:color w:val="000000"/>
          <w:sz w:val="28"/>
        </w:rPr>
        <w:t>
      9. Қызметті портал арқылы көрсету кезіндегі көрсетілетін қызметті беруші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оның өкілі порталда тіркелуді жүзеге асырады және көрсетілетін қызметті алушының электрондық–цифрлық қолтаңбасымен (бұдан әрі -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не оның өкілінің "жеке кабинетіне" құжаттардың қабылданғаны және қызмет нәтижесін алу күні көрсетілген хабарлама-есеп жолданады (он бес минуттан аспайды);</w:t>
      </w:r>
      <w:r>
        <w:br/>
      </w:r>
      <w:r>
        <w:rPr>
          <w:rFonts w:ascii="Times New Roman"/>
          <w:b w:val="false"/>
          <w:i w:val="false"/>
          <w:color w:val="000000"/>
          <w:sz w:val="28"/>
        </w:rPr>
        <w:t>
      3) электрондық өтініш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9-тармағының 4-7 тармақшаларына сәйкес жүзеге асырылады (бес жұмыс күні ішінде);</w:t>
      </w:r>
      <w:r>
        <w:br/>
      </w:r>
      <w:r>
        <w:rPr>
          <w:rFonts w:ascii="Times New Roman"/>
          <w:b w:val="false"/>
          <w:i w:val="false"/>
          <w:color w:val="000000"/>
          <w:sz w:val="28"/>
        </w:rPr>
        <w:t>
      4) орындаушы мемлекеттік қызмет көрсетудің нәтижесін тіркейді және көрсетілетін қызметті алушының не оның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18" w:id="11"/>
    <w:p>
      <w:pPr>
        <w:spacing w:after="0"/>
        <w:ind w:left="0"/>
        <w:jc w:val="left"/>
      </w:pPr>
      <w:r>
        <w:rPr>
          <w:rFonts w:ascii="Times New Roman"/>
          <w:b/>
          <w:i w:val="false"/>
          <w:color w:val="000000"/>
        </w:rPr>
        <w:t xml:space="preserve"> 4. Мемлекеттік қызметті көрсететін лауазымды тұлғалардың жауапкершілігі</w:t>
      </w:r>
    </w:p>
    <w:bookmarkEnd w:id="11"/>
    <w:p>
      <w:pPr>
        <w:spacing w:after="0"/>
        <w:ind w:left="0"/>
        <w:jc w:val="left"/>
      </w:pPr>
      <w:r>
        <w:rPr>
          <w:rFonts w:ascii="Times New Roman"/>
          <w:b w:val="false"/>
          <w:i w:val="false"/>
          <w:color w:val="000000"/>
          <w:sz w:val="28"/>
        </w:rPr>
        <w:t>      10. Көрсетілетін қызметті беруші мен Орталық басшылары (бұдан әрі – лауазымды тұлғалар) мемлекеттік қызмет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274165,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1-қосымша</w:t>
            </w:r>
          </w:p>
        </w:tc>
      </w:tr>
    </w:tbl>
    <w:bookmarkStart w:name="z19" w:id="12"/>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
        <w:gridCol w:w="2005"/>
        <w:gridCol w:w="2152"/>
        <w:gridCol w:w="1957"/>
        <w:gridCol w:w="986"/>
        <w:gridCol w:w="986"/>
        <w:gridCol w:w="843"/>
        <w:gridCol w:w="986"/>
        <w:gridCol w:w="843"/>
        <w:gridCol w:w="1136"/>
      </w:tblGrid>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Іс-қимыл нөмірі (іс-әрекет, жұмыс ағымы) </w:t>
            </w:r>
            <w:r>
              <w:br/>
            </w:r>
            <w:r>
              <w:rPr>
                <w:rFonts w:ascii="Times New Roman"/>
                <w:b w:val="false"/>
                <w:i w:val="false"/>
                <w:color w:val="000000"/>
                <w:sz w:val="20"/>
              </w:rPr>
              <w:t>
</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басшысы </w:t>
            </w: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басшысы </w:t>
            </w: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кеңсе қызметкері </w:t>
            </w: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Іс-әрекеттердің (үдерістің, операция, рәсімінің) атауы және олардың сипаттамасы </w:t>
            </w:r>
            <w:r>
              <w:br/>
            </w:r>
            <w:r>
              <w:rPr>
                <w:rFonts w:ascii="Times New Roman"/>
                <w:b w:val="false"/>
                <w:i w:val="false"/>
                <w:color w:val="000000"/>
                <w:sz w:val="20"/>
              </w:rPr>
              <w:t>
</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құжаттардың қабылданғаны не қабылдаудан бас тарту туралы қолхат береді</w:t>
            </w:r>
            <w:r>
              <w:br/>
            </w:r>
            <w:r>
              <w:rPr>
                <w:rFonts w:ascii="Times New Roman"/>
                <w:b w:val="false"/>
                <w:i w:val="false"/>
                <w:color w:val="000000"/>
                <w:sz w:val="20"/>
              </w:rPr>
              <w:t>
</w:t>
            </w:r>
          </w:p>
        </w:tc>
        <w:tc>
          <w:tcPr>
            <w:tcW w:w="19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хабарламаны дайындайды</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хабарламаға қол қояды</w:t>
            </w: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тіркейді</w:t>
            </w: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тіркейді</w:t>
            </w:r>
            <w:r>
              <w:br/>
            </w:r>
            <w:r>
              <w:rPr>
                <w:rFonts w:ascii="Times New Roman"/>
                <w:b w:val="false"/>
                <w:i w:val="false"/>
                <w:color w:val="000000"/>
                <w:sz w:val="20"/>
              </w:rPr>
              <w:t>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шешiм)</w:t>
            </w:r>
            <w:r>
              <w:br/>
            </w:r>
            <w:r>
              <w:rPr>
                <w:rFonts w:ascii="Times New Roman"/>
                <w:b w:val="false"/>
                <w:i w:val="false"/>
                <w:color w:val="000000"/>
                <w:sz w:val="20"/>
              </w:rPr>
              <w:t>
</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Орталықтың жинақтау бөлімінің қызметкеріне ұсынады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көрсетілетін қызметті берушінің басшысына ұсынады</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кеңсе қызметкеріне жолдайды</w:t>
            </w: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Орталыққа жолдайды</w:t>
            </w: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хабарламаны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Орындалу мерзімі </w:t>
            </w:r>
            <w:r>
              <w:br/>
            </w:r>
            <w:r>
              <w:rPr>
                <w:rFonts w:ascii="Times New Roman"/>
                <w:b w:val="false"/>
                <w:i w:val="false"/>
                <w:color w:val="000000"/>
                <w:sz w:val="20"/>
              </w:rPr>
              <w:t>
</w:t>
            </w:r>
          </w:p>
        </w:tc>
        <w:tc>
          <w:tcPr>
            <w:tcW w:w="2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15 минуттан аспайды </w:t>
            </w:r>
            <w:r>
              <w:br/>
            </w:r>
            <w:r>
              <w:rPr>
                <w:rFonts w:ascii="Times New Roman"/>
                <w:b w:val="false"/>
                <w:i w:val="false"/>
                <w:color w:val="000000"/>
                <w:sz w:val="20"/>
              </w:rPr>
              <w:t>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15 минуттан аспайды </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 ішінде</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2-қосымша</w:t>
            </w:r>
          </w:p>
        </w:tc>
      </w:tr>
    </w:tbl>
    <w:bookmarkStart w:name="z20" w:id="13"/>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3-қосымша</w:t>
            </w:r>
          </w:p>
        </w:tc>
      </w:tr>
    </w:tbl>
    <w:bookmarkStart w:name="z21" w:id="14"/>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30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30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header.xml" Type="http://schemas.openxmlformats.org/officeDocument/2006/relationships/header" Id="rId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