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f4fb6" w14:textId="c3f4f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"Астық қолхаттарын беру арқылы қойма қызметі бойынша қызметтер көрсетуге лицензия беру, қайта ресімдеу, лицензияның телнұсқаларын беру" мемлекеттік көрсетілетін қызмет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әкімдігінің 2014 жылғы 16 сәуірдегі N 545 қаулысы. Қызылорда облысының Әділет департаментінде 2014 жылғы 26 мамырда N 4684 болып тіркелді. Күші жойылды - Қызылорда облыстық әкімдігінің 2014 жылғы 13 қарашадағы N 759 қаулысымен</w:t>
      </w:r>
    </w:p>
    <w:p>
      <w:pPr>
        <w:spacing w:after="0"/>
        <w:ind w:left="0"/>
        <w:jc w:val="left"/>
      </w:pPr>
      <w:r>
        <w:rPr>
          <w:rFonts w:ascii="Times New Roman"/>
          <w:b w:val="false"/>
          <w:i w:val="false"/>
          <w:color w:val="ff0000"/>
          <w:sz w:val="28"/>
        </w:rPr>
        <w:t xml:space="preserve">      Ескерту. Күші жойылды - Қызылорда облыстық әкімдігінің 13.11.2014 </w:t>
      </w:r>
      <w:r>
        <w:rPr>
          <w:rFonts w:ascii="Times New Roman"/>
          <w:b w:val="false"/>
          <w:i w:val="false"/>
          <w:color w:val="ff0000"/>
          <w:sz w:val="28"/>
        </w:rPr>
        <w:t>N 759</w:t>
      </w:r>
      <w:r>
        <w:rPr>
          <w:rFonts w:ascii="Times New Roman"/>
          <w:b w:val="false"/>
          <w:i w:val="false"/>
          <w:color w:val="ff0000"/>
          <w:sz w:val="28"/>
        </w:rPr>
        <w:t xml:space="preserve"> қаулысымен (қол қойылған күнінен бастап қолданысқа енгізіледі).</w:t>
      </w:r>
      <w:r>
        <w:br/>
      </w:r>
      <w:r>
        <w:rPr>
          <w:rFonts w:ascii="Times New Roman"/>
          <w:b w:val="false"/>
          <w:i w:val="false"/>
          <w:color w:val="000000"/>
          <w:sz w:val="28"/>
        </w:rPr>
        <w:t>
      </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xml:space="preserve">1. Қоса беріліп отырған "Астық қолхаттарын беру арқылы қойма қызметі бойынша қызметтер көрсетуге лицензия беру, қайта ресімдеу, лицензияның телнұсқаларын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2. Осы қаулының орындалуын бақылау Қызылорда облысы әкімінің орынбасары Р.С.Нұртаевқа жүктелсін.</w:t>
      </w:r>
      <w:r>
        <w:br/>
      </w:r>
      <w:r>
        <w:rPr>
          <w:rFonts w:ascii="Times New Roman"/>
          <w:b w:val="false"/>
          <w:i w:val="false"/>
          <w:color w:val="000000"/>
          <w:sz w:val="28"/>
        </w:rPr>
        <w:t>
      </w:t>
      </w:r>
      <w:r>
        <w:rPr>
          <w:rFonts w:ascii="Times New Roman"/>
          <w:b w:val="false"/>
          <w:i w:val="false"/>
          <w:color w:val="000000"/>
          <w:sz w:val="28"/>
        </w:rPr>
        <w:t xml:space="preserve">3. Осы қаулы алғашқы ресми жарияланған күнінен кейін күнтізбелік он күн өткен соң қолданысқа енгізіледі, бірақ "Астық қолхаттарын беру арқылы қойма қызметі бойынша қызметтер көрсетуге лицензия беру, қайта ресімдеу, лицензияның телнұсқаларын беру" Қазақстан Республикасы Үкіметінің 2014 жылғы 28 ақпандағы </w:t>
      </w:r>
      <w:r>
        <w:rPr>
          <w:rFonts w:ascii="Times New Roman"/>
          <w:b w:val="false"/>
          <w:i w:val="false"/>
          <w:color w:val="000000"/>
          <w:sz w:val="28"/>
        </w:rPr>
        <w:t>N 160 қаулысы</w:t>
      </w:r>
      <w:r>
        <w:rPr>
          <w:rFonts w:ascii="Times New Roman"/>
          <w:b w:val="false"/>
          <w:i w:val="false"/>
          <w:color w:val="000000"/>
          <w:sz w:val="28"/>
        </w:rPr>
        <w:t xml:space="preserve"> қолданысқа енгізілгеннен бұрын емес.</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Қызылорда облысының әкімі</w:t>
            </w:r>
            <w:r>
              <w:br/>
            </w: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 Көшербаев</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2014 жылғы "16" сәуірдегі</w:t>
            </w:r>
            <w:r>
              <w:br/>
            </w:r>
            <w:r>
              <w:rPr>
                <w:rFonts w:ascii="Times New Roman"/>
                <w:b w:val="false"/>
                <w:i w:val="false"/>
                <w:color w:val="000000"/>
                <w:sz w:val="20"/>
              </w:rPr>
              <w:t>N 545 қаулысымен бекітілген</w:t>
            </w:r>
          </w:p>
        </w:tc>
      </w:tr>
    </w:tbl>
    <w:bookmarkStart w:name="z5" w:id="0"/>
    <w:p>
      <w:pPr>
        <w:spacing w:after="0"/>
        <w:ind w:left="0"/>
        <w:jc w:val="left"/>
      </w:pPr>
      <w:r>
        <w:rPr>
          <w:rFonts w:ascii="Times New Roman"/>
          <w:b/>
          <w:i w:val="false"/>
          <w:color w:val="000000"/>
        </w:rPr>
        <w:t xml:space="preserve"> "Астық қолхаттарын беру арқылы қойма қызметі бойынша қызметтер көрсетуге лицензия беру, қайта ресімдеу, лицензияның телнұсқаларын беру" мемлекеттік көрсетілетін қызмет регламенті</w:t>
      </w:r>
      <w:r>
        <w:br/>
      </w:r>
      <w:r>
        <w:rPr>
          <w:rFonts w:ascii="Times New Roman"/>
          <w:b/>
          <w:i w:val="false"/>
          <w:color w:val="000000"/>
        </w:rPr>
        <w:t>1. Жалпы ережелер</w:t>
      </w:r>
    </w:p>
    <w:bookmarkEnd w:id="0"/>
    <w:p>
      <w:pPr>
        <w:spacing w:after="0"/>
        <w:ind w:left="0"/>
        <w:jc w:val="left"/>
      </w:pPr>
      <w:r>
        <w:rPr>
          <w:rFonts w:ascii="Times New Roman"/>
          <w:b w:val="false"/>
          <w:i w:val="false"/>
          <w:color w:val="000000"/>
          <w:sz w:val="28"/>
        </w:rPr>
        <w:t>      1. Көрсетілетін қызметті берушінің атауы: облыстың жергілікті атқарушы органы ("Қызылорда облысының ауыл шаруашылығы басқармасы" мемлекеттік мекемесі (бұдан әрі – көрсетілетін қызметті беруші)).</w:t>
      </w:r>
      <w:r>
        <w:br/>
      </w:r>
      <w:r>
        <w:rPr>
          <w:rFonts w:ascii="Times New Roman"/>
          <w:b w:val="false"/>
          <w:i w:val="false"/>
          <w:color w:val="000000"/>
          <w:sz w:val="28"/>
        </w:rPr>
        <w:t>
      Өтініштерді қабылдау және мемлекеттік көрсетілетін қызмет нәтижелерін беру:</w:t>
      </w:r>
      <w:r>
        <w:br/>
      </w:r>
      <w:r>
        <w:rPr>
          <w:rFonts w:ascii="Times New Roman"/>
          <w:b w:val="false"/>
          <w:i w:val="false"/>
          <w:color w:val="000000"/>
          <w:sz w:val="28"/>
        </w:rPr>
        <w:t>
      1) көрсетілетін қызметті беруші;</w:t>
      </w:r>
      <w:r>
        <w:br/>
      </w:r>
      <w:r>
        <w:rPr>
          <w:rFonts w:ascii="Times New Roman"/>
          <w:b w:val="false"/>
          <w:i w:val="false"/>
          <w:color w:val="000000"/>
          <w:sz w:val="28"/>
        </w:rPr>
        <w:t xml:space="preserve">
      2) www.e.gov.kz "электрондық үкiмет" веб-порталы (бұдан әрi - портал) арқылы жүзеге асырылады. </w:t>
      </w:r>
      <w:r>
        <w:br/>
      </w:r>
      <w:r>
        <w:rPr>
          <w:rFonts w:ascii="Times New Roman"/>
          <w:b w:val="false"/>
          <w:i w:val="false"/>
          <w:color w:val="000000"/>
          <w:sz w:val="28"/>
        </w:rPr>
        <w:t>
      2. Мемлекеттік қызмет көрсету нысаны: электрондық (ішінара автоматтандырылған) және (немесе) қағаз түрінде.</w:t>
      </w:r>
      <w:r>
        <w:br/>
      </w:r>
      <w:r>
        <w:rPr>
          <w:rFonts w:ascii="Times New Roman"/>
          <w:b w:val="false"/>
          <w:i w:val="false"/>
          <w:color w:val="000000"/>
          <w:sz w:val="28"/>
        </w:rPr>
        <w:t xml:space="preserve">
      3. Мемлекеттік қызметті көрсету нәтижесі - астық қолхаттарын беру арқылы қойма қызметі бойынша қызметтер көрсетуге лицензия (бұдан әрі - лицензия), қайта ресімдеу, лицензияның телнұсқасы не Қазақстан Республикасы Үкіметінің 2014 жылы 28 ақпандағы N 160 қаулысымен бекітілген "Астық қолхаттарын беру арқылы қойма қызметі бойынша қызметтер көрсетуге лицензия беру, қайта ресімдеу, лицензияның телнұсқаларын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және негіздер бойынша мемлекеттік қызметті көрсетуден бас тарту туралы дәлелді жауап (бұдан әрі – бас тарту).</w:t>
      </w:r>
      <w:r>
        <w:br/>
      </w:r>
      <w:r>
        <w:rPr>
          <w:rFonts w:ascii="Times New Roman"/>
          <w:b w:val="false"/>
          <w:i w:val="false"/>
          <w:color w:val="000000"/>
          <w:sz w:val="28"/>
        </w:rPr>
        <w:t>
      4. Мемлекеттік қызмет ақылы негізде көрсетіледі.</w:t>
      </w:r>
      <w:r>
        <w:br/>
      </w:r>
      <w:r>
        <w:rPr>
          <w:rFonts w:ascii="Times New Roman"/>
          <w:b w:val="false"/>
          <w:i w:val="false"/>
          <w:color w:val="000000"/>
          <w:sz w:val="28"/>
        </w:rPr>
        <w:t>
</w:t>
      </w:r>
    </w:p>
    <w:bookmarkStart w:name="z7" w:id="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
    <w:p>
      <w:pPr>
        <w:spacing w:after="0"/>
        <w:ind w:left="0"/>
        <w:jc w:val="left"/>
      </w:pPr>
      <w:r>
        <w:rPr>
          <w:rFonts w:ascii="Times New Roman"/>
          <w:b w:val="false"/>
          <w:i w:val="false"/>
          <w:color w:val="000000"/>
          <w:sz w:val="28"/>
        </w:rPr>
        <w:t xml:space="preserve">      5. Мемлекеттік қызмет көрсету бойынша рәсімді (іс - қимылды) бастауға негіздеме: көрсетілетін қызметті алушының (не сенімхат бойынша оның өкілінің) (бұдан әрі – оның өкілі)) көрсетілетін қызметті берушіге немесе портал арқылы стандарттың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ұсынуы.</w:t>
      </w:r>
      <w:r>
        <w:br/>
      </w:r>
      <w:r>
        <w:rPr>
          <w:rFonts w:ascii="Times New Roman"/>
          <w:b w:val="false"/>
          <w:i w:val="false"/>
          <w:color w:val="000000"/>
          <w:sz w:val="28"/>
        </w:rPr>
        <w:t>
      6. Мемлекеттік қызмет көрсету процесінің құрамына кіретін әрбір рәсімнің (іс - қимылдың) мазмұны, оны орындаудың ұзақтығы:</w:t>
      </w:r>
      <w:r>
        <w:br/>
      </w:r>
      <w:r>
        <w:rPr>
          <w:rFonts w:ascii="Times New Roman"/>
          <w:b w:val="false"/>
          <w:i w:val="false"/>
          <w:color w:val="000000"/>
          <w:sz w:val="28"/>
        </w:rPr>
        <w:t xml:space="preserve">
      1) 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2) көрсетілетін қызметті берушінің кеңсе қызметкері құжаттарды тізімдеме бойынша қабылдайды, көрсетілетін қызметті алушыға не оның өкіліне құжаттарды қабылдау күні қойылған белгімен өтініш көшірмесін береді, құжаттарды тіркейді және көрсетілетін қызметті берушінің басшысына ұсынады (жиырма минуттан аспайды);</w:t>
      </w:r>
      <w:r>
        <w:br/>
      </w:r>
      <w:r>
        <w:rPr>
          <w:rFonts w:ascii="Times New Roman"/>
          <w:b w:val="false"/>
          <w:i w:val="false"/>
          <w:color w:val="000000"/>
          <w:sz w:val="28"/>
        </w:rPr>
        <w:t>
      3) көрсетілетін қызметті берушінің басшысы құжаттарды қарайды және орындаушыға жолдайды (жиырма минуттан аспайды);</w:t>
      </w:r>
      <w:r>
        <w:br/>
      </w:r>
      <w:r>
        <w:rPr>
          <w:rFonts w:ascii="Times New Roman"/>
          <w:b w:val="false"/>
          <w:i w:val="false"/>
          <w:color w:val="000000"/>
          <w:sz w:val="28"/>
        </w:rPr>
        <w:t xml:space="preserve">
      4) орындаушы құжаттарды қарайды, лицензияны немесе бас тартуды дайындайды және көрсетілетін қызметті берушінің басшысына ұсынады: </w:t>
      </w:r>
      <w:r>
        <w:br/>
      </w:r>
      <w:r>
        <w:rPr>
          <w:rFonts w:ascii="Times New Roman"/>
          <w:b w:val="false"/>
          <w:i w:val="false"/>
          <w:color w:val="000000"/>
          <w:sz w:val="28"/>
        </w:rPr>
        <w:t xml:space="preserve">
      лицензияны беру кезінде (тоғыз жұмыс күні ішінде); </w:t>
      </w:r>
      <w:r>
        <w:br/>
      </w:r>
      <w:r>
        <w:rPr>
          <w:rFonts w:ascii="Times New Roman"/>
          <w:b w:val="false"/>
          <w:i w:val="false"/>
          <w:color w:val="000000"/>
          <w:sz w:val="28"/>
        </w:rPr>
        <w:t xml:space="preserve">
      лицензияны қайта ресімдеу кезінде (алты жұмыс күні ішінде); </w:t>
      </w:r>
      <w:r>
        <w:br/>
      </w:r>
      <w:r>
        <w:rPr>
          <w:rFonts w:ascii="Times New Roman"/>
          <w:b w:val="false"/>
          <w:i w:val="false"/>
          <w:color w:val="000000"/>
          <w:sz w:val="28"/>
        </w:rPr>
        <w:t xml:space="preserve">
      лицензияның телнұсқасын беру кезінде (екі жұмыс күні ішінде); </w:t>
      </w:r>
      <w:r>
        <w:br/>
      </w:r>
      <w:r>
        <w:rPr>
          <w:rFonts w:ascii="Times New Roman"/>
          <w:b w:val="false"/>
          <w:i w:val="false"/>
          <w:color w:val="000000"/>
          <w:sz w:val="28"/>
        </w:rPr>
        <w:t>
      5) көрсетілетін қызметті берушінің басшысы лицензияға немесе бас тартуға қол қояды және кеңсе қызметкеріне жолдайды (жиырма минуттан аспайды);</w:t>
      </w:r>
      <w:r>
        <w:br/>
      </w:r>
      <w:r>
        <w:rPr>
          <w:rFonts w:ascii="Times New Roman"/>
          <w:b w:val="false"/>
          <w:i w:val="false"/>
          <w:color w:val="000000"/>
          <w:sz w:val="28"/>
        </w:rPr>
        <w:t>
      6) кеңсе қызметкері лицензияны немесе бас тартуды тіркейді және көрсетілетін қызметті алушыға не оның өкіліне береді (жиырма минуттан аспайды).</w:t>
      </w:r>
      <w:r>
        <w:br/>
      </w:r>
      <w:r>
        <w:rPr>
          <w:rFonts w:ascii="Times New Roman"/>
          <w:b w:val="false"/>
          <w:i w:val="false"/>
          <w:color w:val="000000"/>
          <w:sz w:val="28"/>
        </w:rPr>
        <w:t>
</w:t>
      </w:r>
    </w:p>
    <w:bookmarkStart w:name="z8" w:id="2"/>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2"/>
    <w:p>
      <w:pPr>
        <w:spacing w:after="0"/>
        <w:ind w:left="0"/>
        <w:jc w:val="left"/>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бөлімшілерінің (қызметкерлерінің) тізбесі:</w:t>
      </w:r>
      <w:r>
        <w:br/>
      </w:r>
      <w:r>
        <w:rPr>
          <w:rFonts w:ascii="Times New Roman"/>
          <w:b w:val="false"/>
          <w:i w:val="false"/>
          <w:color w:val="000000"/>
          <w:sz w:val="28"/>
        </w:rPr>
        <w:t>
      1) көрсетілетін қызметті берушінің кеңсе қызметкері;</w:t>
      </w:r>
      <w:r>
        <w:br/>
      </w:r>
      <w:r>
        <w:rPr>
          <w:rFonts w:ascii="Times New Roman"/>
          <w:b w:val="false"/>
          <w:i w:val="false"/>
          <w:color w:val="000000"/>
          <w:sz w:val="28"/>
        </w:rPr>
        <w:t>
      2) көрсетілетін қызметті берушінің басшысы;</w:t>
      </w:r>
      <w:r>
        <w:br/>
      </w:r>
      <w:r>
        <w:rPr>
          <w:rFonts w:ascii="Times New Roman"/>
          <w:b w:val="false"/>
          <w:i w:val="false"/>
          <w:color w:val="000000"/>
          <w:sz w:val="28"/>
        </w:rPr>
        <w:t>
      3) орындаушы.</w:t>
      </w:r>
      <w:r>
        <w:br/>
      </w:r>
      <w:r>
        <w:rPr>
          <w:rFonts w:ascii="Times New Roman"/>
          <w:b w:val="false"/>
          <w:i w:val="false"/>
          <w:color w:val="000000"/>
          <w:sz w:val="28"/>
        </w:rPr>
        <w:t xml:space="preserve">
      8. 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9. Әрбір рәсімнің (іс-қимылдың) ұзақтығы көрсетілген рәсімдер (іс-қимылдар) реттілігінің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әрбір рәсімнің (іс-қимылдың) өту блок-схемасында келтірілген.</w:t>
      </w:r>
      <w:r>
        <w:br/>
      </w:r>
      <w:r>
        <w:rPr>
          <w:rFonts w:ascii="Times New Roman"/>
          <w:b w:val="false"/>
          <w:i w:val="false"/>
          <w:color w:val="000000"/>
          <w:sz w:val="28"/>
        </w:rPr>
        <w:t>
</w:t>
      </w:r>
    </w:p>
    <w:bookmarkStart w:name="z9" w:id="3"/>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3"/>
    <w:p>
      <w:pPr>
        <w:spacing w:after="0"/>
        <w:ind w:left="0"/>
        <w:jc w:val="left"/>
      </w:pPr>
      <w:r>
        <w:rPr>
          <w:rFonts w:ascii="Times New Roman"/>
          <w:b w:val="false"/>
          <w:i w:val="false"/>
          <w:color w:val="000000"/>
          <w:sz w:val="28"/>
        </w:rPr>
        <w:t>      10. Қызметті портал арқылы көрсету кезіндегі көрсетілетін қызметті беруші мен көрсетілетін қызметті алушы әрекеттерінің кезектілігі мен жүгіну тәртібінің сипаттамасы:</w:t>
      </w:r>
      <w:r>
        <w:br/>
      </w:r>
      <w:r>
        <w:rPr>
          <w:rFonts w:ascii="Times New Roman"/>
          <w:b w:val="false"/>
          <w:i w:val="false"/>
          <w:color w:val="000000"/>
          <w:sz w:val="28"/>
        </w:rPr>
        <w:t xml:space="preserve">
      1) көрсетілетін қызметті алушы не оның өкілі порталда тіркелуді жүзеге асырады және көрсетілетін қызметті алушының электрондық цифрлық қолтаңбасымен (бұдан әрі – ЭЦҚ) куәландырылған өтініш пен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жолдайды;</w:t>
      </w:r>
      <w:r>
        <w:br/>
      </w:r>
      <w:r>
        <w:rPr>
          <w:rFonts w:ascii="Times New Roman"/>
          <w:b w:val="false"/>
          <w:i w:val="false"/>
          <w:color w:val="000000"/>
          <w:sz w:val="28"/>
        </w:rPr>
        <w:t>
      2) орындаушы электрондық өтініш пен құжаттарды қабылдайды және көрсетілетін қызметті алушының не оның өкілінің "жеке кабинетіне" құжаттардың қабылданғаны және қызмет нәтижесін алу күні көрсетілген хабарлама-есеп жолданады (жиырма минуттан аспайды);</w:t>
      </w:r>
      <w:r>
        <w:br/>
      </w:r>
      <w:r>
        <w:rPr>
          <w:rFonts w:ascii="Times New Roman"/>
          <w:b w:val="false"/>
          <w:i w:val="false"/>
          <w:color w:val="000000"/>
          <w:sz w:val="28"/>
        </w:rPr>
        <w:t>
      3) электрондық өтініш және құжаттар қабылданғаннан кейін мемлекеттік қызмет көрсету процесінде құрылымдық бөлімшілер (қызметкерлер) мен көрсетілетін қызметті берушінің іс-қимылы осы регламенттің 6-тармағының 2-5-тармақшаларына сәйкес жүргізіледі;</w:t>
      </w:r>
      <w:r>
        <w:br/>
      </w:r>
      <w:r>
        <w:rPr>
          <w:rFonts w:ascii="Times New Roman"/>
          <w:b w:val="false"/>
          <w:i w:val="false"/>
          <w:color w:val="000000"/>
          <w:sz w:val="28"/>
        </w:rPr>
        <w:t>
      4) орындаушы мемлекеттік қызмет көрсету нәтижесін тіркейді және көрсетілетін қызметті алушының не оның өкілінің "жеке кабинетіне" жолдайды.</w:t>
      </w:r>
      <w:r>
        <w:br/>
      </w: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 </w:t>
      </w:r>
      <w:r>
        <w:br/>
      </w:r>
      <w:r>
        <w:rPr>
          <w:rFonts w:ascii="Times New Roman"/>
          <w:b w:val="false"/>
          <w:i w:val="false"/>
          <w:color w:val="000000"/>
          <w:sz w:val="28"/>
        </w:rPr>
        <w:t>
</w:t>
      </w:r>
    </w:p>
    <w:bookmarkStart w:name="z10" w:id="4"/>
    <w:p>
      <w:pPr>
        <w:spacing w:after="0"/>
        <w:ind w:left="0"/>
        <w:jc w:val="left"/>
      </w:pPr>
      <w:r>
        <w:rPr>
          <w:rFonts w:ascii="Times New Roman"/>
          <w:b/>
          <w:i w:val="false"/>
          <w:color w:val="000000"/>
        </w:rPr>
        <w:t xml:space="preserve"> 5. Мемлекеттік қызмет көрсететін лауазымды тұлғалардың жауапкершілігі</w:t>
      </w:r>
    </w:p>
    <w:bookmarkEnd w:id="4"/>
    <w:p>
      <w:pPr>
        <w:spacing w:after="0"/>
        <w:ind w:left="0"/>
        <w:jc w:val="left"/>
      </w:pPr>
      <w:r>
        <w:rPr>
          <w:rFonts w:ascii="Times New Roman"/>
          <w:b w:val="false"/>
          <w:i w:val="false"/>
          <w:color w:val="000000"/>
          <w:sz w:val="28"/>
        </w:rPr>
        <w:t>      11. Көрсетілетін қызметті берушінің басшысы (бұдан әрі – лауазымды тұлға) мемлекеттік қызметті көрсетуге жауапты тұлға болып табылады.</w:t>
      </w:r>
      <w:r>
        <w:br/>
      </w:r>
      <w:r>
        <w:rPr>
          <w:rFonts w:ascii="Times New Roman"/>
          <w:b w:val="false"/>
          <w:i w:val="false"/>
          <w:color w:val="000000"/>
          <w:sz w:val="28"/>
        </w:rPr>
        <w:t>
      Лауазымды тұлға Қазақстан Республикасының заңнамасына сәйкес белгіленген мерзімде мемлекеттік қызмет көрсетуге жауапкершілікте болады.</w:t>
      </w:r>
      <w:r>
        <w:br/>
      </w:r>
      <w:r>
        <w:rPr>
          <w:rFonts w:ascii="Times New Roman"/>
          <w:b w:val="false"/>
          <w:i w:val="false"/>
          <w:color w:val="000000"/>
          <w:sz w:val="28"/>
        </w:rPr>
        <w:t xml:space="preserve">
      12. Мемлекеттік қызмет көрсету мәселелері бойынша әрекеттерге (әрекетсіздікке) шағымдану стандарттың </w:t>
      </w:r>
      <w:r>
        <w:rPr>
          <w:rFonts w:ascii="Times New Roman"/>
          <w:b w:val="false"/>
          <w:i w:val="false"/>
          <w:color w:val="000000"/>
          <w:sz w:val="28"/>
        </w:rPr>
        <w:t>3-бөліміне</w:t>
      </w:r>
      <w:r>
        <w:rPr>
          <w:rFonts w:ascii="Times New Roman"/>
          <w:b w:val="false"/>
          <w:i w:val="false"/>
          <w:color w:val="000000"/>
          <w:sz w:val="28"/>
        </w:rPr>
        <w:t xml:space="preserve"> сәйкес жүргізіледі.</w:t>
      </w:r>
      <w:r>
        <w:br/>
      </w:r>
      <w:r>
        <w:rPr>
          <w:rFonts w:ascii="Times New Roman"/>
          <w:b w:val="false"/>
          <w:i w:val="false"/>
          <w:color w:val="000000"/>
          <w:sz w:val="28"/>
        </w:rPr>
        <w:t>
      13. Қызмет көрсету жөнінде ақпарат алуға, сондай-ақ, оның сапасын бағалау (оның ішінде шағымдану) қажет болған жағдайда ақпарат алу үшін байланыс телефонының нөмірі: 8(7242) 605444, бірыңғай байланыс орталығы (1414).</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беру арқылы, қойма қызметі</w:t>
            </w:r>
            <w:r>
              <w:br/>
            </w:r>
            <w:r>
              <w:rPr>
                <w:rFonts w:ascii="Times New Roman"/>
                <w:b w:val="false"/>
                <w:i w:val="false"/>
                <w:color w:val="000000"/>
                <w:sz w:val="20"/>
              </w:rPr>
              <w:t>бойынша қызметтер көрсетуге лицензия беру,</w:t>
            </w:r>
            <w:r>
              <w:br/>
            </w:r>
            <w:r>
              <w:rPr>
                <w:rFonts w:ascii="Times New Roman"/>
                <w:b w:val="false"/>
                <w:i w:val="false"/>
                <w:color w:val="000000"/>
                <w:sz w:val="20"/>
              </w:rPr>
              <w:t>қайта ресімдеу, лицензияның телнұсқаларын беру"</w:t>
            </w:r>
            <w:r>
              <w:br/>
            </w:r>
            <w:r>
              <w:rPr>
                <w:rFonts w:ascii="Times New Roman"/>
                <w:b w:val="false"/>
                <w:i w:val="false"/>
                <w:color w:val="000000"/>
                <w:sz w:val="20"/>
              </w:rPr>
              <w:t>мемлекеттік көрсетілетін қызмет регламентіне</w:t>
            </w:r>
            <w:r>
              <w:br/>
            </w:r>
            <w:r>
              <w:rPr>
                <w:rFonts w:ascii="Times New Roman"/>
                <w:b w:val="false"/>
                <w:i w:val="false"/>
                <w:color w:val="000000"/>
                <w:sz w:val="20"/>
              </w:rPr>
              <w:t>1-қосымша</w:t>
            </w:r>
          </w:p>
        </w:tc>
      </w:tr>
    </w:tbl>
    <w:bookmarkStart w:name="z11" w:id="5"/>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6"/>
        <w:gridCol w:w="2457"/>
        <w:gridCol w:w="2267"/>
        <w:gridCol w:w="1303"/>
        <w:gridCol w:w="2354"/>
        <w:gridCol w:w="1306"/>
        <w:gridCol w:w="2077"/>
      </w:tblGrid>
      <w:tr>
        <w:trPr>
          <w:trHeight w:val="30" w:hRule="atLeast"/>
        </w:trPr>
        <w:tc>
          <w:tcPr>
            <w:tcW w:w="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Орындаушы </w:t>
            </w:r>
            <w:r>
              <w:br/>
            </w:r>
            <w:r>
              <w:rPr>
                <w:rFonts w:ascii="Times New Roman"/>
                <w:b w:val="false"/>
                <w:i w:val="false"/>
                <w:color w:val="000000"/>
                <w:sz w:val="20"/>
              </w:rPr>
              <w:t>
</w:t>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операция рәсімінің) атауы және олардың сипаттамасы</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тіркейді, көрсетілетін қызметті алушыға не оның өкіліне өтініш көшірмесін береді </w:t>
            </w:r>
            <w:r>
              <w:br/>
            </w:r>
            <w:r>
              <w:rPr>
                <w:rFonts w:ascii="Times New Roman"/>
                <w:b w:val="false"/>
                <w:i w:val="false"/>
                <w:color w:val="000000"/>
                <w:sz w:val="20"/>
              </w:rPr>
              <w:t>
</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w:t>
            </w:r>
            <w:r>
              <w:br/>
            </w:r>
            <w:r>
              <w:rPr>
                <w:rFonts w:ascii="Times New Roman"/>
                <w:b w:val="false"/>
                <w:i w:val="false"/>
                <w:color w:val="000000"/>
                <w:sz w:val="20"/>
              </w:rPr>
              <w:t>
қарайды</w:t>
            </w:r>
            <w:r>
              <w:br/>
            </w:r>
            <w:r>
              <w:rPr>
                <w:rFonts w:ascii="Times New Roman"/>
                <w:b w:val="false"/>
                <w:i w:val="false"/>
                <w:color w:val="000000"/>
                <w:sz w:val="20"/>
              </w:rPr>
              <w:t>
</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 және лицензияны немесе бас тартуды дайындайды</w:t>
            </w:r>
            <w:r>
              <w:br/>
            </w:r>
            <w:r>
              <w:rPr>
                <w:rFonts w:ascii="Times New Roman"/>
                <w:b w:val="false"/>
                <w:i w:val="false"/>
                <w:color w:val="000000"/>
                <w:sz w:val="20"/>
              </w:rPr>
              <w:t>
</w:t>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лицензияға немесе бас тартуға қол қояды</w:t>
            </w:r>
            <w:r>
              <w:br/>
            </w:r>
            <w:r>
              <w:rPr>
                <w:rFonts w:ascii="Times New Roman"/>
                <w:b w:val="false"/>
                <w:i w:val="false"/>
                <w:color w:val="000000"/>
                <w:sz w:val="20"/>
              </w:rPr>
              <w:t>
</w:t>
            </w:r>
          </w:p>
        </w:tc>
        <w:tc>
          <w:tcPr>
            <w:tcW w:w="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лицензияны немесе бас тартуды тіркейді</w:t>
            </w:r>
            <w:r>
              <w:br/>
            </w:r>
            <w:r>
              <w:rPr>
                <w:rFonts w:ascii="Times New Roman"/>
                <w:b w:val="false"/>
                <w:i w:val="false"/>
                <w:color w:val="000000"/>
                <w:sz w:val="20"/>
              </w:rPr>
              <w:t>
</w:t>
            </w:r>
          </w:p>
        </w:tc>
      </w:tr>
      <w:tr>
        <w:trPr>
          <w:trHeight w:val="30" w:hRule="atLeast"/>
        </w:trPr>
        <w:tc>
          <w:tcPr>
            <w:tcW w:w="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w:t>
            </w:r>
            <w:r>
              <w:br/>
            </w:r>
            <w:r>
              <w:rPr>
                <w:rFonts w:ascii="Times New Roman"/>
                <w:b w:val="false"/>
                <w:i w:val="false"/>
                <w:color w:val="000000"/>
                <w:sz w:val="20"/>
              </w:rPr>
              <w:t xml:space="preserve">
орындаушыға жолдайды </w:t>
            </w:r>
            <w:r>
              <w:br/>
            </w:r>
            <w:r>
              <w:rPr>
                <w:rFonts w:ascii="Times New Roman"/>
                <w:b w:val="false"/>
                <w:i w:val="false"/>
                <w:color w:val="000000"/>
                <w:sz w:val="20"/>
              </w:rPr>
              <w:t>
</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лицензияны немесе бас тартуды көрсетілетін қызметті берушінің басшысына ұсынады</w:t>
            </w:r>
            <w:r>
              <w:br/>
            </w:r>
            <w:r>
              <w:rPr>
                <w:rFonts w:ascii="Times New Roman"/>
                <w:b w:val="false"/>
                <w:i w:val="false"/>
                <w:color w:val="000000"/>
                <w:sz w:val="20"/>
              </w:rPr>
              <w:t>
</w:t>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лицензияны немесе бас тартуды кеңсе қызметкеріне жолдайды</w:t>
            </w:r>
            <w:r>
              <w:br/>
            </w:r>
            <w:r>
              <w:rPr>
                <w:rFonts w:ascii="Times New Roman"/>
                <w:b w:val="false"/>
                <w:i w:val="false"/>
                <w:color w:val="000000"/>
                <w:sz w:val="20"/>
              </w:rPr>
              <w:t>
</w:t>
            </w:r>
          </w:p>
        </w:tc>
        <w:tc>
          <w:tcPr>
            <w:tcW w:w="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лицензияны немесе бас тартуды 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4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w:t>
            </w:r>
            <w:r>
              <w:br/>
            </w:r>
            <w:r>
              <w:rPr>
                <w:rFonts w:ascii="Times New Roman"/>
                <w:b w:val="false"/>
                <w:i w:val="false"/>
                <w:color w:val="000000"/>
                <w:sz w:val="20"/>
              </w:rPr>
              <w:t>
аспайды</w:t>
            </w:r>
            <w:r>
              <w:br/>
            </w:r>
            <w:r>
              <w:rPr>
                <w:rFonts w:ascii="Times New Roman"/>
                <w:b w:val="false"/>
                <w:i w:val="false"/>
                <w:color w:val="000000"/>
                <w:sz w:val="20"/>
              </w:rPr>
              <w:t>
</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лицензия беру кезінде - 9 жұмыс күні ішінде;</w:t>
            </w:r>
            <w:r>
              <w:br/>
            </w:r>
            <w:r>
              <w:rPr>
                <w:rFonts w:ascii="Times New Roman"/>
                <w:b w:val="false"/>
                <w:i w:val="false"/>
                <w:color w:val="000000"/>
                <w:sz w:val="20"/>
              </w:rPr>
              <w:t>
қайта ресімдеуде - 6 жұмыс күні ішінде;</w:t>
            </w:r>
            <w:r>
              <w:br/>
            </w:r>
            <w:r>
              <w:rPr>
                <w:rFonts w:ascii="Times New Roman"/>
                <w:b w:val="false"/>
                <w:i w:val="false"/>
                <w:color w:val="000000"/>
                <w:sz w:val="20"/>
              </w:rPr>
              <w:t>
телнұсқа беру кезінде- 2 жұмыс күні ішінде</w:t>
            </w:r>
            <w:r>
              <w:br/>
            </w:r>
            <w:r>
              <w:rPr>
                <w:rFonts w:ascii="Times New Roman"/>
                <w:b w:val="false"/>
                <w:i w:val="false"/>
                <w:color w:val="000000"/>
                <w:sz w:val="20"/>
              </w:rPr>
              <w:t>
</w:t>
            </w:r>
          </w:p>
        </w:tc>
        <w:tc>
          <w:tcPr>
            <w:tcW w:w="13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w:t>
            </w:r>
            <w:r>
              <w:br/>
            </w:r>
            <w:r>
              <w:rPr>
                <w:rFonts w:ascii="Times New Roman"/>
                <w:b w:val="false"/>
                <w:i w:val="false"/>
                <w:color w:val="000000"/>
                <w:sz w:val="20"/>
              </w:rPr>
              <w:t>
аспайды</w:t>
            </w:r>
            <w:r>
              <w:br/>
            </w:r>
            <w:r>
              <w:rPr>
                <w:rFonts w:ascii="Times New Roman"/>
                <w:b w:val="false"/>
                <w:i w:val="false"/>
                <w:color w:val="000000"/>
                <w:sz w:val="20"/>
              </w:rPr>
              <w:t>
</w:t>
            </w:r>
          </w:p>
        </w:tc>
        <w:tc>
          <w:tcPr>
            <w:tcW w:w="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w:t>
            </w:r>
            <w:r>
              <w:br/>
            </w:r>
            <w:r>
              <w:rPr>
                <w:rFonts w:ascii="Times New Roman"/>
                <w:b w:val="false"/>
                <w:i w:val="false"/>
                <w:color w:val="000000"/>
                <w:sz w:val="20"/>
              </w:rPr>
              <w:t>
аспайды</w:t>
            </w: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беру арқылы, қойма қызметі</w:t>
            </w:r>
            <w:r>
              <w:br/>
            </w:r>
            <w:r>
              <w:rPr>
                <w:rFonts w:ascii="Times New Roman"/>
                <w:b w:val="false"/>
                <w:i w:val="false"/>
                <w:color w:val="000000"/>
                <w:sz w:val="20"/>
              </w:rPr>
              <w:t>бойынша қызметтер көрсетуге лицензия беру,</w:t>
            </w:r>
            <w:r>
              <w:br/>
            </w:r>
            <w:r>
              <w:rPr>
                <w:rFonts w:ascii="Times New Roman"/>
                <w:b w:val="false"/>
                <w:i w:val="false"/>
                <w:color w:val="000000"/>
                <w:sz w:val="20"/>
              </w:rPr>
              <w:t>қайта ресімдеу, лицензияның телнұсқаларын беру"</w:t>
            </w:r>
            <w:r>
              <w:br/>
            </w:r>
            <w:r>
              <w:rPr>
                <w:rFonts w:ascii="Times New Roman"/>
                <w:b w:val="false"/>
                <w:i w:val="false"/>
                <w:color w:val="000000"/>
                <w:sz w:val="20"/>
              </w:rPr>
              <w:t>мемлекеттік көрсетілетін қызмет регламентіне</w:t>
            </w:r>
            <w:r>
              <w:br/>
            </w:r>
            <w:r>
              <w:rPr>
                <w:rFonts w:ascii="Times New Roman"/>
                <w:b w:val="false"/>
                <w:i w:val="false"/>
                <w:color w:val="000000"/>
                <w:sz w:val="20"/>
              </w:rPr>
              <w:t>2-қосымша</w:t>
            </w:r>
          </w:p>
        </w:tc>
      </w:tr>
    </w:tbl>
    <w:bookmarkStart w:name="z12" w:id="6"/>
    <w:p>
      <w:pPr>
        <w:spacing w:after="0"/>
        <w:ind w:left="0"/>
        <w:jc w:val="left"/>
      </w:pPr>
      <w:r>
        <w:rPr>
          <w:rFonts w:ascii="Times New Roman"/>
          <w:b/>
          <w:i w:val="false"/>
          <w:color w:val="000000"/>
        </w:rPr>
        <w:t xml:space="preserve"> Әрбір рәсімнің (іс-қимылдың) ұзақтығы көрсетілген рәсімдер (іс-қимылдар) реттілігі сипаттамасының өту блок-схемасы</w:t>
      </w:r>
    </w:p>
    <w:bookmarkEnd w:id="6"/>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қолхаттарын беру арқылы, қойма қызметі</w:t>
            </w:r>
            <w:r>
              <w:br/>
            </w:r>
            <w:r>
              <w:rPr>
                <w:rFonts w:ascii="Times New Roman"/>
                <w:b w:val="false"/>
                <w:i w:val="false"/>
                <w:color w:val="000000"/>
                <w:sz w:val="20"/>
              </w:rPr>
              <w:t>бойынша қызметтер көрсетуге лицензия беру,</w:t>
            </w:r>
            <w:r>
              <w:br/>
            </w:r>
            <w:r>
              <w:rPr>
                <w:rFonts w:ascii="Times New Roman"/>
                <w:b w:val="false"/>
                <w:i w:val="false"/>
                <w:color w:val="000000"/>
                <w:sz w:val="20"/>
              </w:rPr>
              <w:t>қайта ресімдеу, лицензияның телнұсқаларын беру"</w:t>
            </w:r>
            <w:r>
              <w:br/>
            </w:r>
            <w:r>
              <w:rPr>
                <w:rFonts w:ascii="Times New Roman"/>
                <w:b w:val="false"/>
                <w:i w:val="false"/>
                <w:color w:val="000000"/>
                <w:sz w:val="20"/>
              </w:rPr>
              <w:t>мемлекеттік көрсетілетін қызмет регламентіне</w:t>
            </w:r>
            <w:r>
              <w:br/>
            </w:r>
            <w:r>
              <w:rPr>
                <w:rFonts w:ascii="Times New Roman"/>
                <w:b w:val="false"/>
                <w:i w:val="false"/>
                <w:color w:val="000000"/>
                <w:sz w:val="20"/>
              </w:rPr>
              <w:t>3-қосымша</w:t>
            </w:r>
          </w:p>
        </w:tc>
      </w:tr>
    </w:tbl>
    <w:bookmarkStart w:name="z13" w:id="7"/>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7"/>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134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34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